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30EB89" w14:textId="7E3CAA62" w:rsidR="00AE2030" w:rsidRPr="007A11E7" w:rsidRDefault="00AE2030" w:rsidP="00AE2030">
      <w:pPr>
        <w:shd w:val="clear" w:color="auto" w:fill="FBE4D5" w:themeFill="accent2" w:themeFillTint="33"/>
        <w:jc w:val="center"/>
        <w:rPr>
          <w:b/>
          <w:bCs/>
          <w:color w:val="00B050"/>
        </w:rPr>
      </w:pPr>
      <w:r w:rsidRPr="007A11E7">
        <w:rPr>
          <w:b/>
          <w:bCs/>
          <w:color w:val="00B050"/>
        </w:rPr>
        <w:t>Chủ đề 4 : NHIỆT DUNG RIÊNG</w:t>
      </w:r>
    </w:p>
    <w:p w14:paraId="08C8DD76" w14:textId="77777777" w:rsidR="00AE2030" w:rsidRPr="007A11E7" w:rsidRDefault="00AE2030" w:rsidP="00AE2030">
      <w:pPr>
        <w:spacing w:line="300" w:lineRule="auto"/>
        <w:jc w:val="both"/>
        <w:rPr>
          <w:color w:val="auto"/>
          <w:sz w:val="26"/>
          <w:szCs w:val="26"/>
        </w:rPr>
      </w:pPr>
    </w:p>
    <w:p w14:paraId="1CE4A08E" w14:textId="77777777" w:rsidR="00AE2030" w:rsidRPr="007A11E7" w:rsidRDefault="00AE2030" w:rsidP="00AE2030">
      <w:pPr>
        <w:spacing w:line="276" w:lineRule="auto"/>
        <w:rPr>
          <w:b/>
          <w:bCs/>
          <w:color w:val="0070C0"/>
          <w:sz w:val="26"/>
          <w:szCs w:val="26"/>
        </w:rPr>
      </w:pPr>
      <w:r w:rsidRPr="007A11E7">
        <w:rPr>
          <w:b/>
          <w:bCs/>
          <w:color w:val="0070C0"/>
          <w:sz w:val="26"/>
          <w:szCs w:val="26"/>
        </w:rPr>
        <w:t>I – TÓM TẮT LÍ THUYẾT</w:t>
      </w:r>
    </w:p>
    <w:p w14:paraId="09F03344" w14:textId="2D534642" w:rsidR="00AE2030" w:rsidRPr="007A11E7" w:rsidRDefault="00AE2030" w:rsidP="00AE2030">
      <w:pPr>
        <w:spacing w:line="276" w:lineRule="auto"/>
        <w:rPr>
          <w:b/>
          <w:bCs/>
          <w:color w:val="auto"/>
          <w:sz w:val="26"/>
          <w:szCs w:val="26"/>
        </w:rPr>
      </w:pPr>
      <w:r w:rsidRPr="007A11E7">
        <w:rPr>
          <w:b/>
          <w:bCs/>
          <w:color w:val="auto"/>
          <w:sz w:val="26"/>
          <w:szCs w:val="26"/>
        </w:rPr>
        <w:t>1. Khái niệm NHIỆT DUNG RIÊNG</w:t>
      </w:r>
    </w:p>
    <w:p w14:paraId="5E2C8681" w14:textId="77777777" w:rsidR="00AE2030" w:rsidRPr="007A11E7" w:rsidRDefault="00AE2030" w:rsidP="00961501">
      <w:pPr>
        <w:spacing w:line="276" w:lineRule="auto"/>
        <w:jc w:val="both"/>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0"/>
        <w:gridCol w:w="4176"/>
      </w:tblGrid>
      <w:tr w:rsidR="00961501" w:rsidRPr="007A11E7" w14:paraId="1C6750E9" w14:textId="77777777" w:rsidTr="00A37098">
        <w:trPr>
          <w:trHeight w:val="3550"/>
        </w:trPr>
        <w:tc>
          <w:tcPr>
            <w:tcW w:w="6475" w:type="dxa"/>
          </w:tcPr>
          <w:p w14:paraId="099D398D" w14:textId="77777777" w:rsidR="00961501" w:rsidRPr="007A11E7" w:rsidRDefault="00961501" w:rsidP="00A37098">
            <w:pPr>
              <w:spacing w:line="276" w:lineRule="auto"/>
              <w:jc w:val="both"/>
              <w:rPr>
                <w:color w:val="000000" w:themeColor="text1"/>
                <w:sz w:val="26"/>
                <w:szCs w:val="26"/>
              </w:rPr>
            </w:pPr>
            <w:r w:rsidRPr="007A11E7">
              <w:rPr>
                <w:noProof/>
                <w:color w:val="000000" w:themeColor="text1"/>
                <w:sz w:val="26"/>
                <w:szCs w:val="26"/>
              </w:rPr>
              <mc:AlternateContent>
                <mc:Choice Requires="wps">
                  <w:drawing>
                    <wp:anchor distT="0" distB="0" distL="114300" distR="114300" simplePos="0" relativeHeight="251663360" behindDoc="0" locked="0" layoutInCell="1" allowOverlap="1" wp14:anchorId="4ED8F1ED" wp14:editId="10948321">
                      <wp:simplePos x="0" y="0"/>
                      <wp:positionH relativeFrom="column">
                        <wp:posOffset>1230157</wp:posOffset>
                      </wp:positionH>
                      <wp:positionV relativeFrom="paragraph">
                        <wp:posOffset>437515</wp:posOffset>
                      </wp:positionV>
                      <wp:extent cx="882502" cy="233917"/>
                      <wp:effectExtent l="0" t="0" r="13335" b="13970"/>
                      <wp:wrapNone/>
                      <wp:docPr id="609894745" name="Rectangle: Rounded Corners 1"/>
                      <wp:cNvGraphicFramePr/>
                      <a:graphic xmlns:a="http://schemas.openxmlformats.org/drawingml/2006/main">
                        <a:graphicData uri="http://schemas.microsoft.com/office/word/2010/wordprocessingShape">
                          <wps:wsp>
                            <wps:cNvSpPr/>
                            <wps:spPr>
                              <a:xfrm>
                                <a:off x="0" y="0"/>
                                <a:ext cx="882502" cy="233917"/>
                              </a:xfrm>
                              <a:prstGeom prst="round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oundrect w14:anchorId="3CE8EBCF" id="Rectangle: Rounded Corners 1" o:spid="_x0000_s1026" style="position:absolute;margin-left:96.85pt;margin-top:34.45pt;width:69.5pt;height:18.4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" filled="f" strokecolor="#5b9bd5 [3204]" strokeweight="1pt">
                      <v:stroke joinstyle="miter"/>
                    </v:roundrect>
                  </w:pict>
                </mc:Fallback>
              </mc:AlternateContent>
            </w:r>
            <w:r w:rsidRPr="007A11E7">
              <w:rPr>
                <w:color w:val="000000" w:themeColor="text1"/>
                <w:sz w:val="26"/>
                <w:szCs w:val="26"/>
              </w:rPr>
              <w:t xml:space="preserve">   Hệ thức tính nhiệt lượng trong quá trình truyền nhiệt để làm thay đổi nhiệt độ của vật là:</w:t>
            </w:r>
          </w:p>
          <w:p w14:paraId="6FB582CD" w14:textId="77777777" w:rsidR="00961501" w:rsidRPr="007A11E7" w:rsidRDefault="00961501" w:rsidP="00A37098">
            <w:pPr>
              <w:spacing w:line="276" w:lineRule="auto"/>
              <w:jc w:val="center"/>
              <w:rPr>
                <w:b/>
                <w:bCs/>
                <w:color w:val="000000" w:themeColor="text1"/>
                <w:sz w:val="26"/>
                <w:szCs w:val="26"/>
              </w:rPr>
            </w:pPr>
            <w:r w:rsidRPr="007A11E7">
              <w:rPr>
                <w:b/>
                <w:bCs/>
                <w:color w:val="000000" w:themeColor="text1"/>
                <w:sz w:val="26"/>
                <w:szCs w:val="26"/>
              </w:rPr>
              <w:t>Q = mc</w:t>
            </w:r>
            <m:oMath>
              <m:r>
                <m:rPr>
                  <m:sty m:val="bi"/>
                </m:rPr>
                <w:rPr>
                  <w:rFonts w:ascii="Cambria Math" w:hAnsi="Cambria Math"/>
                  <w:b/>
                  <w:bCs/>
                  <w:i/>
                  <w:color w:val="000000" w:themeColor="text1"/>
                  <w:sz w:val="26"/>
                  <w:szCs w:val="26"/>
                </w:rPr>
                <w:sym w:font="Symbol" w:char="F044"/>
              </m:r>
              <m:r>
                <m:rPr>
                  <m:sty m:val="bi"/>
                </m:rPr>
                <w:rPr>
                  <w:rFonts w:ascii="Cambria Math" w:hAnsi="Cambria Math"/>
                  <w:color w:val="000000" w:themeColor="text1"/>
                  <w:sz w:val="26"/>
                  <w:szCs w:val="26"/>
                </w:rPr>
                <m:t>T</m:t>
              </m:r>
            </m:oMath>
            <w:r w:rsidRPr="007A11E7">
              <w:rPr>
                <w:rFonts w:eastAsiaTheme="minorEastAsia"/>
                <w:b/>
                <w:bCs/>
                <w:color w:val="000000" w:themeColor="text1"/>
                <w:sz w:val="26"/>
                <w:szCs w:val="26"/>
              </w:rPr>
              <w:t xml:space="preserve">         </w:t>
            </w:r>
          </w:p>
          <w:p w14:paraId="2167F599" w14:textId="77777777" w:rsidR="00961501" w:rsidRPr="007A11E7" w:rsidRDefault="00961501" w:rsidP="00A37098">
            <w:pPr>
              <w:spacing w:line="276" w:lineRule="auto"/>
              <w:jc w:val="both"/>
              <w:rPr>
                <w:color w:val="000000" w:themeColor="text1"/>
                <w:sz w:val="26"/>
                <w:szCs w:val="26"/>
              </w:rPr>
            </w:pPr>
            <w:r w:rsidRPr="007A11E7">
              <w:rPr>
                <w:color w:val="000000" w:themeColor="text1"/>
                <w:sz w:val="26"/>
                <w:szCs w:val="26"/>
              </w:rPr>
              <w:t xml:space="preserve"> Trong đó: Q là nhiệt độ cần truyền cho vật (J);</w:t>
            </w:r>
          </w:p>
          <w:p w14:paraId="2C45C3A1" w14:textId="77777777" w:rsidR="00961501" w:rsidRPr="007A11E7" w:rsidRDefault="00961501" w:rsidP="00A37098">
            <w:pPr>
              <w:spacing w:line="276" w:lineRule="auto"/>
              <w:ind w:firstLine="1160"/>
              <w:jc w:val="both"/>
              <w:rPr>
                <w:color w:val="000000" w:themeColor="text1"/>
                <w:sz w:val="26"/>
                <w:szCs w:val="26"/>
              </w:rPr>
            </w:pPr>
            <w:r w:rsidRPr="007A11E7">
              <w:rPr>
                <w:color w:val="000000" w:themeColor="text1"/>
                <w:sz w:val="26"/>
                <w:szCs w:val="26"/>
              </w:rPr>
              <w:t xml:space="preserve"> m là khối lượng vật (kg);</w:t>
            </w:r>
          </w:p>
          <w:p w14:paraId="0B6EB130" w14:textId="77777777" w:rsidR="00961501" w:rsidRPr="007A11E7" w:rsidRDefault="00961501" w:rsidP="00A37098">
            <w:pPr>
              <w:spacing w:line="276" w:lineRule="auto"/>
              <w:ind w:firstLine="1160"/>
              <w:jc w:val="both"/>
              <w:rPr>
                <w:color w:val="000000" w:themeColor="text1"/>
                <w:sz w:val="26"/>
                <w:szCs w:val="26"/>
              </w:rPr>
            </w:pPr>
            <w:r w:rsidRPr="007A11E7">
              <w:rPr>
                <w:color w:val="000000" w:themeColor="text1"/>
                <w:sz w:val="26"/>
                <w:szCs w:val="26"/>
              </w:rPr>
              <w:t xml:space="preserve"> </w:t>
            </w:r>
            <w:r w:rsidRPr="007A11E7">
              <w:rPr>
                <w:color w:val="000000" w:themeColor="text1"/>
                <w:sz w:val="26"/>
                <w:szCs w:val="26"/>
              </w:rPr>
              <w:sym w:font="Symbol" w:char="F044"/>
            </w:r>
            <w:r w:rsidRPr="007A11E7">
              <w:rPr>
                <w:color w:val="000000" w:themeColor="text1"/>
                <w:sz w:val="26"/>
                <w:szCs w:val="26"/>
              </w:rPr>
              <w:t>T là độ tăng nhiệt độ của vật (K).</w:t>
            </w:r>
          </w:p>
          <w:p w14:paraId="30902CAB" w14:textId="77777777" w:rsidR="00961501" w:rsidRPr="007A11E7" w:rsidRDefault="00961501" w:rsidP="00A37098">
            <w:pPr>
              <w:spacing w:line="276" w:lineRule="auto"/>
              <w:jc w:val="both"/>
              <w:rPr>
                <w:color w:val="000000" w:themeColor="text1"/>
                <w:sz w:val="26"/>
                <w:szCs w:val="26"/>
              </w:rPr>
            </w:pPr>
            <w:r w:rsidRPr="007A11E7">
              <w:rPr>
                <w:noProof/>
                <w:color w:val="000000" w:themeColor="text1"/>
                <w:sz w:val="26"/>
                <w:szCs w:val="26"/>
              </w:rPr>
              <mc:AlternateContent>
                <mc:Choice Requires="wps">
                  <w:drawing>
                    <wp:anchor distT="0" distB="0" distL="114300" distR="114300" simplePos="0" relativeHeight="251662336" behindDoc="0" locked="0" layoutInCell="1" allowOverlap="1" wp14:anchorId="0AFDE8EC" wp14:editId="2FB7DDA9">
                      <wp:simplePos x="0" y="0"/>
                      <wp:positionH relativeFrom="column">
                        <wp:posOffset>1241263</wp:posOffset>
                      </wp:positionH>
                      <wp:positionV relativeFrom="paragraph">
                        <wp:posOffset>664845</wp:posOffset>
                      </wp:positionV>
                      <wp:extent cx="857821" cy="414670"/>
                      <wp:effectExtent l="0" t="0" r="19050" b="23495"/>
                      <wp:wrapNone/>
                      <wp:docPr id="1440809962" name="Rectangle: Rounded Corners 2"/>
                      <wp:cNvGraphicFramePr/>
                      <a:graphic xmlns:a="http://schemas.openxmlformats.org/drawingml/2006/main">
                        <a:graphicData uri="http://schemas.microsoft.com/office/word/2010/wordprocessingShape">
                          <wps:wsp>
                            <wps:cNvSpPr/>
                            <wps:spPr>
                              <a:xfrm>
                                <a:off x="0" y="0"/>
                                <a:ext cx="857821" cy="414670"/>
                              </a:xfrm>
                              <a:prstGeom prst="round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oundrect w14:anchorId="27AED0DF" id="Rectangle: Rounded Corners 2" o:spid="_x0000_s1026" style="position:absolute;margin-left:97.75pt;margin-top:52.35pt;width:67.55pt;height:32.6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" filled="f" strokecolor="#5b9bd5 [3204]" strokeweight="1pt">
                      <v:stroke joinstyle="miter"/>
                    </v:roundrect>
                  </w:pict>
                </mc:Fallback>
              </mc:AlternateContent>
            </w:r>
            <w:r w:rsidRPr="007A11E7">
              <w:rPr>
                <w:color w:val="000000" w:themeColor="text1"/>
                <w:sz w:val="26"/>
                <w:szCs w:val="26"/>
              </w:rPr>
              <w:t xml:space="preserve"> Với mỗi chất, hằng số trong hệ thức trên có độ lớn riêng. Hằng số này gọi là nhiệt dung riêng của chất làm vật, kí hiệu là c:</w:t>
            </w:r>
          </w:p>
          <w:p w14:paraId="260E78BC" w14:textId="77777777" w:rsidR="00961501" w:rsidRPr="007A11E7" w:rsidRDefault="00961501" w:rsidP="00A37098">
            <w:pPr>
              <w:spacing w:line="276" w:lineRule="auto"/>
              <w:jc w:val="both"/>
              <w:rPr>
                <w:b/>
                <w:bCs/>
                <w:color w:val="000000" w:themeColor="text1"/>
                <w:sz w:val="26"/>
                <w:szCs w:val="26"/>
              </w:rPr>
            </w:pPr>
            <m:oMathPara>
              <m:oMath>
                <m:r>
                  <m:rPr>
                    <m:sty m:val="bi"/>
                  </m:rPr>
                  <w:rPr>
                    <w:rFonts w:ascii="Cambria Math" w:hAnsi="Cambria Math"/>
                    <w:color w:val="000000" w:themeColor="text1"/>
                    <w:sz w:val="26"/>
                    <w:szCs w:val="26"/>
                  </w:rPr>
                  <m:t>c=</m:t>
                </m:r>
                <m:f>
                  <m:fPr>
                    <m:ctrlPr>
                      <w:rPr>
                        <w:rFonts w:ascii="Cambria Math" w:hAnsi="Cambria Math"/>
                        <w:b/>
                        <w:bCs/>
                        <w:i/>
                        <w:color w:val="000000" w:themeColor="text1"/>
                        <w:sz w:val="26"/>
                        <w:szCs w:val="26"/>
                      </w:rPr>
                    </m:ctrlPr>
                  </m:fPr>
                  <m:num>
                    <m:r>
                      <m:rPr>
                        <m:sty m:val="bi"/>
                      </m:rPr>
                      <w:rPr>
                        <w:rFonts w:ascii="Cambria Math" w:hAnsi="Cambria Math"/>
                        <w:color w:val="000000" w:themeColor="text1"/>
                        <w:sz w:val="26"/>
                        <w:szCs w:val="26"/>
                      </w:rPr>
                      <m:t>Q</m:t>
                    </m:r>
                  </m:num>
                  <m:den>
                    <m:r>
                      <m:rPr>
                        <m:sty m:val="bi"/>
                      </m:rPr>
                      <w:rPr>
                        <w:rFonts w:ascii="Cambria Math" w:hAnsi="Cambria Math"/>
                        <w:color w:val="000000" w:themeColor="text1"/>
                        <w:sz w:val="26"/>
                        <w:szCs w:val="26"/>
                      </w:rPr>
                      <m:t>m.</m:t>
                    </m:r>
                    <m:r>
                      <m:rPr>
                        <m:sty m:val="bi"/>
                      </m:rPr>
                      <w:rPr>
                        <w:rFonts w:ascii="Cambria Math" w:hAnsi="Cambria Math"/>
                        <w:b/>
                        <w:bCs/>
                        <w:i/>
                        <w:color w:val="000000" w:themeColor="text1"/>
                        <w:sz w:val="26"/>
                        <w:szCs w:val="26"/>
                      </w:rPr>
                      <w:sym w:font="Symbol" w:char="F044"/>
                    </m:r>
                    <m:r>
                      <m:rPr>
                        <m:sty m:val="bi"/>
                      </m:rPr>
                      <w:rPr>
                        <w:rFonts w:ascii="Cambria Math" w:hAnsi="Cambria Math"/>
                        <w:color w:val="000000" w:themeColor="text1"/>
                        <w:sz w:val="26"/>
                        <w:szCs w:val="26"/>
                      </w:rPr>
                      <m:t>T</m:t>
                    </m:r>
                  </m:den>
                </m:f>
              </m:oMath>
            </m:oMathPara>
          </w:p>
          <w:p w14:paraId="143A8B42" w14:textId="77777777" w:rsidR="00961501" w:rsidRPr="007A11E7" w:rsidRDefault="00961501" w:rsidP="00A37098">
            <w:pPr>
              <w:spacing w:line="276" w:lineRule="auto"/>
              <w:jc w:val="center"/>
              <w:rPr>
                <w:color w:val="000000" w:themeColor="text1"/>
                <w:sz w:val="26"/>
                <w:szCs w:val="26"/>
              </w:rPr>
            </w:pPr>
            <w:r w:rsidRPr="007A11E7">
              <w:rPr>
                <w:color w:val="000000" w:themeColor="text1"/>
                <w:sz w:val="26"/>
                <w:szCs w:val="26"/>
              </w:rPr>
              <w:t>đơn vị là J/kg.K.</w:t>
            </w:r>
          </w:p>
        </w:tc>
        <w:tc>
          <w:tcPr>
            <w:tcW w:w="3161" w:type="dxa"/>
            <w:vAlign w:val="center"/>
          </w:tcPr>
          <w:p w14:paraId="24FD16FB" w14:textId="77777777" w:rsidR="00961501" w:rsidRPr="007A11E7" w:rsidRDefault="00961501" w:rsidP="00A37098">
            <w:pPr>
              <w:spacing w:line="276" w:lineRule="auto"/>
              <w:jc w:val="center"/>
              <w:rPr>
                <w:color w:val="000000" w:themeColor="text1"/>
                <w:sz w:val="26"/>
                <w:szCs w:val="26"/>
              </w:rPr>
            </w:pPr>
            <w:r w:rsidRPr="007A11E7">
              <w:rPr>
                <w:noProof/>
                <w:color w:val="000000" w:themeColor="text1"/>
                <w:sz w:val="26"/>
                <w:szCs w:val="26"/>
              </w:rPr>
              <w:drawing>
                <wp:inline distT="0" distB="0" distL="0" distR="0" wp14:anchorId="4DE1E533" wp14:editId="6E22B50F">
                  <wp:extent cx="2507789" cy="1874126"/>
                  <wp:effectExtent l="0" t="0" r="6985" b="0"/>
                  <wp:docPr id="12551503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hiệt dung riêng là gì? Ký hiệu, đơn vị và công thức tính"/>
                          <pic:cNvPicPr>
                            <a:picLocks noChangeAspect="1" noChangeArrowheads="1"/>
                          </pic:cNvPicPr>
                        </pic:nvPicPr>
                        <pic:blipFill rotWithShape="1">
                          <a:blip r:embed="rId9">
                            <a:extLst>
                              <a:ext uri="{28A0092B-C50C-407E-A947-70E740481C1C}">
                                <a14:useLocalDpi xmlns:a14="http://schemas.microsoft.com/office/drawing/2010/main" val="0"/>
                              </a:ext>
                            </a:extLst>
                          </a:blip>
                          <a:srcRect l="16640" t="18089" r="19601" b="18455"/>
                          <a:stretch/>
                        </pic:blipFill>
                        <pic:spPr bwMode="auto">
                          <a:xfrm>
                            <a:off x="0" y="0"/>
                            <a:ext cx="2573355" cy="19231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297B730" w14:textId="77777777" w:rsidR="00961501" w:rsidRPr="007A11E7" w:rsidRDefault="00961501" w:rsidP="00961501">
      <w:pPr>
        <w:spacing w:line="276" w:lineRule="auto"/>
        <w:jc w:val="both"/>
        <w:rPr>
          <w:b/>
          <w:bCs/>
          <w:color w:val="FF0000"/>
          <w:sz w:val="26"/>
          <w:szCs w:val="26"/>
        </w:rPr>
      </w:pPr>
      <w:r w:rsidRPr="007A11E7">
        <w:rPr>
          <w:b/>
          <w:bCs/>
          <w:color w:val="FF0000"/>
          <w:sz w:val="26"/>
          <w:szCs w:val="26"/>
        </w:rPr>
        <w:t>* Định nghĩa nhiệt dung riêng</w:t>
      </w:r>
    </w:p>
    <w:p w14:paraId="515B7D49" w14:textId="77777777" w:rsidR="00961501" w:rsidRPr="007A11E7" w:rsidRDefault="00961501" w:rsidP="00961501">
      <w:pPr>
        <w:spacing w:line="276" w:lineRule="auto"/>
        <w:ind w:firstLine="360"/>
        <w:jc w:val="both"/>
        <w:rPr>
          <w:rFonts w:eastAsiaTheme="minorEastAsia"/>
          <w:color w:val="000000" w:themeColor="text1"/>
          <w:sz w:val="26"/>
          <w:szCs w:val="26"/>
        </w:rPr>
      </w:pPr>
      <w:r w:rsidRPr="007A11E7">
        <w:rPr>
          <w:rFonts w:eastAsiaTheme="minorEastAsia"/>
          <w:color w:val="000000" w:themeColor="text1"/>
          <w:sz w:val="26"/>
          <w:szCs w:val="26"/>
        </w:rPr>
        <w:t xml:space="preserve">Nhiệt dung riêng của một chất là nhiệt lượng cần truyền cho 1kg chất đó để làm cho nhiệt độ của nó tăng thêm 1 </w:t>
      </w:r>
      <w:r w:rsidRPr="007A11E7">
        <w:rPr>
          <w:rFonts w:eastAsiaTheme="minorEastAsia"/>
          <w:color w:val="000000" w:themeColor="text1"/>
          <w:sz w:val="26"/>
          <w:szCs w:val="26"/>
          <w:vertAlign w:val="superscript"/>
        </w:rPr>
        <w:t>o</w:t>
      </w:r>
      <w:r w:rsidRPr="007A11E7">
        <w:rPr>
          <w:rFonts w:eastAsiaTheme="minorEastAsia"/>
          <w:color w:val="000000" w:themeColor="text1"/>
          <w:sz w:val="26"/>
          <w:szCs w:val="26"/>
        </w:rPr>
        <w:t>C.</w:t>
      </w:r>
    </w:p>
    <w:p w14:paraId="3DE232FC" w14:textId="77777777" w:rsidR="00961501" w:rsidRPr="007A11E7" w:rsidRDefault="00961501" w:rsidP="00961501">
      <w:pPr>
        <w:spacing w:line="276" w:lineRule="auto"/>
        <w:ind w:firstLine="360"/>
        <w:jc w:val="both"/>
        <w:rPr>
          <w:color w:val="000000" w:themeColor="text1"/>
          <w:sz w:val="26"/>
          <w:szCs w:val="26"/>
        </w:rPr>
      </w:pPr>
      <w:r w:rsidRPr="007A11E7">
        <w:rPr>
          <w:color w:val="000000" w:themeColor="text1"/>
          <w:sz w:val="26"/>
          <w:szCs w:val="26"/>
        </w:rPr>
        <w:t xml:space="preserve">Nhiệt dung riêng là một thông tin quan trọng thường được dùng trong khi thiết kế các hệ thống làm mát, sưởi ấm,... </w:t>
      </w:r>
    </w:p>
    <w:p w14:paraId="29CAC2BE" w14:textId="77777777" w:rsidR="00961501" w:rsidRPr="007A11E7" w:rsidRDefault="00961501" w:rsidP="00961501">
      <w:pPr>
        <w:spacing w:line="276" w:lineRule="auto"/>
        <w:jc w:val="center"/>
        <w:rPr>
          <w:b/>
          <w:bCs/>
          <w:i/>
          <w:iCs/>
          <w:color w:val="000000" w:themeColor="text1"/>
          <w:sz w:val="26"/>
          <w:szCs w:val="26"/>
        </w:rPr>
      </w:pPr>
      <w:r w:rsidRPr="007A11E7">
        <w:rPr>
          <w:b/>
          <w:bCs/>
          <w:i/>
          <w:iCs/>
          <w:color w:val="000000" w:themeColor="text1"/>
          <w:sz w:val="26"/>
          <w:szCs w:val="26"/>
        </w:rPr>
        <w:t>Nhiệt dung riêng của một số chất ở 0</w:t>
      </w:r>
      <w:r w:rsidRPr="007A11E7">
        <w:rPr>
          <w:b/>
          <w:bCs/>
          <w:i/>
          <w:iCs/>
          <w:color w:val="000000" w:themeColor="text1"/>
          <w:sz w:val="26"/>
          <w:szCs w:val="26"/>
          <w:vertAlign w:val="superscript"/>
        </w:rPr>
        <w:t>o</w:t>
      </w:r>
      <w:r w:rsidRPr="007A11E7">
        <w:rPr>
          <w:b/>
          <w:bCs/>
          <w:i/>
          <w:iCs/>
          <w:color w:val="000000" w:themeColor="text1"/>
          <w:sz w:val="26"/>
          <w:szCs w:val="26"/>
        </w:rPr>
        <w:t>C</w:t>
      </w:r>
    </w:p>
    <w:tbl>
      <w:tblPr>
        <w:tblStyle w:val="GridTable4-Accent4"/>
        <w:tblW w:w="10165" w:type="dxa"/>
        <w:tblInd w:w="-275" w:type="dxa"/>
        <w:tblLook w:val="04A0" w:firstRow="1" w:lastRow="0" w:firstColumn="1" w:lastColumn="0" w:noHBand="0" w:noVBand="1"/>
      </w:tblPr>
      <w:tblGrid>
        <w:gridCol w:w="1027"/>
        <w:gridCol w:w="1938"/>
        <w:gridCol w:w="1896"/>
        <w:gridCol w:w="1039"/>
        <w:gridCol w:w="2316"/>
        <w:gridCol w:w="1949"/>
      </w:tblGrid>
      <w:tr w:rsidR="00961501" w:rsidRPr="007A11E7" w14:paraId="18090B76" w14:textId="77777777" w:rsidTr="00AE20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gridSpan w:val="2"/>
            <w:tcBorders>
              <w:bottom w:val="single" w:sz="4" w:space="0" w:color="FFD966" w:themeColor="accent4" w:themeTint="99"/>
            </w:tcBorders>
            <w:shd w:val="clear" w:color="auto" w:fill="F7CAAC" w:themeFill="accent2" w:themeFillTint="66"/>
            <w:vAlign w:val="center"/>
          </w:tcPr>
          <w:p w14:paraId="629DBAA7" w14:textId="77777777" w:rsidR="00961501" w:rsidRPr="007A11E7" w:rsidRDefault="00961501" w:rsidP="00A37098">
            <w:pPr>
              <w:spacing w:line="276" w:lineRule="auto"/>
              <w:jc w:val="center"/>
              <w:rPr>
                <w:rFonts w:cs="Times New Roman"/>
                <w:color w:val="000000" w:themeColor="text1"/>
                <w:sz w:val="26"/>
                <w:szCs w:val="26"/>
              </w:rPr>
            </w:pPr>
            <w:r w:rsidRPr="007A11E7">
              <w:rPr>
                <w:rFonts w:cs="Times New Roman"/>
                <w:color w:val="000000" w:themeColor="text1"/>
                <w:sz w:val="26"/>
                <w:szCs w:val="26"/>
              </w:rPr>
              <w:t>Chất</w:t>
            </w:r>
          </w:p>
        </w:tc>
        <w:tc>
          <w:tcPr>
            <w:tcW w:w="1896" w:type="dxa"/>
            <w:tcBorders>
              <w:bottom w:val="single" w:sz="4" w:space="0" w:color="FFD966" w:themeColor="accent4" w:themeTint="99"/>
            </w:tcBorders>
            <w:shd w:val="clear" w:color="auto" w:fill="F7CAAC" w:themeFill="accent2" w:themeFillTint="66"/>
            <w:vAlign w:val="center"/>
          </w:tcPr>
          <w:p w14:paraId="580E8B62" w14:textId="77777777" w:rsidR="00961501" w:rsidRPr="007A11E7" w:rsidRDefault="00961501" w:rsidP="00A37098">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000000" w:themeColor="text1"/>
                <w:sz w:val="26"/>
                <w:szCs w:val="26"/>
              </w:rPr>
            </w:pPr>
            <w:r w:rsidRPr="007A11E7">
              <w:rPr>
                <w:rFonts w:cs="Times New Roman"/>
                <w:color w:val="000000" w:themeColor="text1"/>
                <w:sz w:val="26"/>
                <w:szCs w:val="26"/>
              </w:rPr>
              <w:t>Nhiệt dung riêng (J/kg.K)</w:t>
            </w:r>
          </w:p>
        </w:tc>
        <w:tc>
          <w:tcPr>
            <w:tcW w:w="3355" w:type="dxa"/>
            <w:gridSpan w:val="2"/>
            <w:tcBorders>
              <w:bottom w:val="single" w:sz="4" w:space="0" w:color="FFD966" w:themeColor="accent4" w:themeTint="99"/>
            </w:tcBorders>
            <w:shd w:val="clear" w:color="auto" w:fill="F7CAAC" w:themeFill="accent2" w:themeFillTint="66"/>
            <w:vAlign w:val="center"/>
          </w:tcPr>
          <w:p w14:paraId="41060BF6" w14:textId="77777777" w:rsidR="00961501" w:rsidRPr="007A11E7" w:rsidRDefault="00961501" w:rsidP="00A37098">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7A11E7">
              <w:rPr>
                <w:rFonts w:cs="Times New Roman"/>
                <w:color w:val="000000" w:themeColor="text1"/>
                <w:sz w:val="26"/>
                <w:szCs w:val="26"/>
              </w:rPr>
              <w:t>Chất</w:t>
            </w:r>
          </w:p>
        </w:tc>
        <w:tc>
          <w:tcPr>
            <w:tcW w:w="1949" w:type="dxa"/>
            <w:tcBorders>
              <w:bottom w:val="single" w:sz="4" w:space="0" w:color="FFD966" w:themeColor="accent4" w:themeTint="99"/>
            </w:tcBorders>
            <w:shd w:val="clear" w:color="auto" w:fill="F7CAAC" w:themeFill="accent2" w:themeFillTint="66"/>
            <w:vAlign w:val="center"/>
          </w:tcPr>
          <w:p w14:paraId="2005C2A6" w14:textId="77777777" w:rsidR="00961501" w:rsidRPr="007A11E7" w:rsidRDefault="00961501" w:rsidP="00A37098">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7A11E7">
              <w:rPr>
                <w:rFonts w:cs="Times New Roman"/>
                <w:color w:val="000000" w:themeColor="text1"/>
                <w:sz w:val="26"/>
                <w:szCs w:val="26"/>
              </w:rPr>
              <w:t>Nhiệt dung riêng (J/kg.K)</w:t>
            </w:r>
          </w:p>
        </w:tc>
      </w:tr>
      <w:tr w:rsidR="00961501" w:rsidRPr="007A11E7" w14:paraId="730BF610" w14:textId="77777777" w:rsidTr="00AE20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 w:type="dxa"/>
            <w:shd w:val="clear" w:color="auto" w:fill="E2EFD9" w:themeFill="accent6" w:themeFillTint="33"/>
            <w:vAlign w:val="center"/>
          </w:tcPr>
          <w:p w14:paraId="2E096757" w14:textId="77777777" w:rsidR="00961501" w:rsidRPr="007A11E7" w:rsidRDefault="00961501" w:rsidP="00A37098">
            <w:pPr>
              <w:spacing w:line="276" w:lineRule="auto"/>
              <w:jc w:val="center"/>
              <w:rPr>
                <w:rFonts w:cs="Times New Roman"/>
                <w:color w:val="000000" w:themeColor="text1"/>
                <w:sz w:val="26"/>
                <w:szCs w:val="26"/>
              </w:rPr>
            </w:pPr>
            <w:r w:rsidRPr="007A11E7">
              <w:rPr>
                <w:rFonts w:cs="Times New Roman"/>
                <w:b w:val="0"/>
                <w:bCs w:val="0"/>
                <w:color w:val="000000" w:themeColor="text1"/>
                <w:sz w:val="26"/>
                <w:szCs w:val="26"/>
              </w:rPr>
              <w:t>Nhôm</w:t>
            </w:r>
          </w:p>
        </w:tc>
        <w:tc>
          <w:tcPr>
            <w:tcW w:w="1938" w:type="dxa"/>
            <w:shd w:val="clear" w:color="auto" w:fill="E2EFD9" w:themeFill="accent6" w:themeFillTint="33"/>
            <w:vAlign w:val="center"/>
          </w:tcPr>
          <w:p w14:paraId="39CE344C" w14:textId="77777777" w:rsidR="00961501" w:rsidRPr="007A11E7" w:rsidRDefault="00961501" w:rsidP="00A3709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7A11E7">
              <w:rPr>
                <w:noProof/>
                <w:color w:val="000000" w:themeColor="text1"/>
                <w:sz w:val="26"/>
                <w:szCs w:val="26"/>
              </w:rPr>
              <w:drawing>
                <wp:inline distT="0" distB="0" distL="0" distR="0" wp14:anchorId="4488F0FE" wp14:editId="54921385">
                  <wp:extent cx="914400" cy="696122"/>
                  <wp:effectExtent l="0" t="0" r="0" b="8890"/>
                  <wp:docPr id="1423864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449" name="Picture 4" descr="A close-up of a white light&#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l="20842" t="8939" b="22889"/>
                          <a:stretch/>
                        </pic:blipFill>
                        <pic:spPr bwMode="auto">
                          <a:xfrm>
                            <a:off x="0" y="0"/>
                            <a:ext cx="914400" cy="6961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96" w:type="dxa"/>
            <w:shd w:val="clear" w:color="auto" w:fill="E2EFD9" w:themeFill="accent6" w:themeFillTint="33"/>
            <w:vAlign w:val="center"/>
          </w:tcPr>
          <w:p w14:paraId="36B90A39" w14:textId="77777777" w:rsidR="00961501" w:rsidRPr="007A11E7" w:rsidRDefault="00961501" w:rsidP="00A3709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7A11E7">
              <w:rPr>
                <w:rFonts w:cs="Times New Roman"/>
                <w:color w:val="000000" w:themeColor="text1"/>
                <w:sz w:val="26"/>
                <w:szCs w:val="26"/>
              </w:rPr>
              <w:t>880</w:t>
            </w:r>
          </w:p>
        </w:tc>
        <w:tc>
          <w:tcPr>
            <w:tcW w:w="1039" w:type="dxa"/>
            <w:shd w:val="clear" w:color="auto" w:fill="E2EFD9" w:themeFill="accent6" w:themeFillTint="33"/>
            <w:vAlign w:val="center"/>
          </w:tcPr>
          <w:p w14:paraId="73C9F28A" w14:textId="77777777" w:rsidR="00961501" w:rsidRPr="007A11E7" w:rsidRDefault="00961501" w:rsidP="00A3709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7A11E7">
              <w:rPr>
                <w:rFonts w:cs="Times New Roman"/>
                <w:color w:val="000000" w:themeColor="text1"/>
                <w:sz w:val="26"/>
                <w:szCs w:val="26"/>
              </w:rPr>
              <w:t>Nước</w:t>
            </w:r>
          </w:p>
        </w:tc>
        <w:tc>
          <w:tcPr>
            <w:tcW w:w="2316" w:type="dxa"/>
            <w:shd w:val="clear" w:color="auto" w:fill="E2EFD9" w:themeFill="accent6" w:themeFillTint="33"/>
            <w:vAlign w:val="center"/>
          </w:tcPr>
          <w:p w14:paraId="256A7D10" w14:textId="77777777" w:rsidR="00961501" w:rsidRPr="007A11E7" w:rsidRDefault="00961501" w:rsidP="00A3709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7A11E7">
              <w:rPr>
                <w:noProof/>
                <w:sz w:val="26"/>
                <w:szCs w:val="26"/>
              </w:rPr>
              <w:drawing>
                <wp:inline distT="0" distB="0" distL="0" distR="0" wp14:anchorId="0303A797" wp14:editId="3E411044">
                  <wp:extent cx="731520" cy="746260"/>
                  <wp:effectExtent l="0" t="0" r="0" b="0"/>
                  <wp:docPr id="21022166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216698" name="Picture 6" descr="A cartoon of a glass of water&#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l="16235" t="15349" r="17060" b="8757"/>
                          <a:stretch/>
                        </pic:blipFill>
                        <pic:spPr bwMode="auto">
                          <a:xfrm>
                            <a:off x="0" y="0"/>
                            <a:ext cx="731520" cy="7462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49" w:type="dxa"/>
            <w:shd w:val="clear" w:color="auto" w:fill="E2EFD9" w:themeFill="accent6" w:themeFillTint="33"/>
            <w:vAlign w:val="center"/>
          </w:tcPr>
          <w:p w14:paraId="014C9C11" w14:textId="77777777" w:rsidR="00961501" w:rsidRPr="007A11E7" w:rsidRDefault="00961501" w:rsidP="00A3709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7A11E7">
              <w:rPr>
                <w:rFonts w:cs="Times New Roman"/>
                <w:color w:val="000000" w:themeColor="text1"/>
                <w:sz w:val="26"/>
                <w:szCs w:val="26"/>
              </w:rPr>
              <w:t>4180</w:t>
            </w:r>
          </w:p>
        </w:tc>
      </w:tr>
      <w:tr w:rsidR="00961501" w:rsidRPr="007A11E7" w14:paraId="28291253" w14:textId="77777777" w:rsidTr="00AE2030">
        <w:tc>
          <w:tcPr>
            <w:cnfStyle w:val="001000000000" w:firstRow="0" w:lastRow="0" w:firstColumn="1" w:lastColumn="0" w:oddVBand="0" w:evenVBand="0" w:oddHBand="0" w:evenHBand="0" w:firstRowFirstColumn="0" w:firstRowLastColumn="0" w:lastRowFirstColumn="0" w:lastRowLastColumn="0"/>
            <w:tcW w:w="1027" w:type="dxa"/>
            <w:tcBorders>
              <w:bottom w:val="single" w:sz="4" w:space="0" w:color="FFD966" w:themeColor="accent4" w:themeTint="99"/>
            </w:tcBorders>
            <w:vAlign w:val="center"/>
          </w:tcPr>
          <w:p w14:paraId="2CEBC55E" w14:textId="77777777" w:rsidR="00961501" w:rsidRPr="007A11E7" w:rsidRDefault="00961501" w:rsidP="00A37098">
            <w:pPr>
              <w:spacing w:line="276" w:lineRule="auto"/>
              <w:jc w:val="center"/>
              <w:rPr>
                <w:rFonts w:cs="Times New Roman"/>
                <w:color w:val="000000" w:themeColor="text1"/>
                <w:sz w:val="26"/>
                <w:szCs w:val="26"/>
              </w:rPr>
            </w:pPr>
            <w:r w:rsidRPr="007A11E7">
              <w:rPr>
                <w:rFonts w:cs="Times New Roman"/>
                <w:b w:val="0"/>
                <w:bCs w:val="0"/>
                <w:color w:val="000000" w:themeColor="text1"/>
                <w:sz w:val="26"/>
                <w:szCs w:val="26"/>
              </w:rPr>
              <w:t>Đồng</w:t>
            </w:r>
          </w:p>
        </w:tc>
        <w:tc>
          <w:tcPr>
            <w:tcW w:w="1938" w:type="dxa"/>
            <w:tcBorders>
              <w:bottom w:val="single" w:sz="4" w:space="0" w:color="FFD966" w:themeColor="accent4" w:themeTint="99"/>
            </w:tcBorders>
            <w:vAlign w:val="center"/>
          </w:tcPr>
          <w:p w14:paraId="6BFF6869" w14:textId="77777777" w:rsidR="00961501" w:rsidRPr="007A11E7" w:rsidRDefault="00961501" w:rsidP="00A3709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7A11E7">
              <w:rPr>
                <w:noProof/>
                <w:color w:val="000000" w:themeColor="text1"/>
                <w:sz w:val="26"/>
                <w:szCs w:val="26"/>
              </w:rPr>
              <w:drawing>
                <wp:inline distT="0" distB="0" distL="0" distR="0" wp14:anchorId="6119D453" wp14:editId="36F359E8">
                  <wp:extent cx="822960" cy="651832"/>
                  <wp:effectExtent l="0" t="0" r="0" b="0"/>
                  <wp:docPr id="8551752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Đồng là gì? tính chất, phân loại, ứng dụng, trữ lượng đồ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2960" cy="651832"/>
                          </a:xfrm>
                          <a:prstGeom prst="rect">
                            <a:avLst/>
                          </a:prstGeom>
                          <a:noFill/>
                          <a:ln>
                            <a:noFill/>
                          </a:ln>
                        </pic:spPr>
                      </pic:pic>
                    </a:graphicData>
                  </a:graphic>
                </wp:inline>
              </w:drawing>
            </w:r>
          </w:p>
        </w:tc>
        <w:tc>
          <w:tcPr>
            <w:tcW w:w="1896" w:type="dxa"/>
            <w:tcBorders>
              <w:bottom w:val="single" w:sz="4" w:space="0" w:color="FFD966" w:themeColor="accent4" w:themeTint="99"/>
            </w:tcBorders>
            <w:vAlign w:val="center"/>
          </w:tcPr>
          <w:p w14:paraId="40556600" w14:textId="77777777" w:rsidR="00961501" w:rsidRPr="007A11E7" w:rsidRDefault="00961501" w:rsidP="00A3709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7A11E7">
              <w:rPr>
                <w:rFonts w:cs="Times New Roman"/>
                <w:color w:val="000000" w:themeColor="text1"/>
                <w:sz w:val="26"/>
                <w:szCs w:val="26"/>
              </w:rPr>
              <w:t>380</w:t>
            </w:r>
          </w:p>
        </w:tc>
        <w:tc>
          <w:tcPr>
            <w:tcW w:w="1039" w:type="dxa"/>
            <w:tcBorders>
              <w:bottom w:val="single" w:sz="4" w:space="0" w:color="FFD966" w:themeColor="accent4" w:themeTint="99"/>
            </w:tcBorders>
            <w:vAlign w:val="center"/>
          </w:tcPr>
          <w:p w14:paraId="2736F088" w14:textId="77777777" w:rsidR="00961501" w:rsidRPr="007A11E7" w:rsidRDefault="00961501" w:rsidP="00A3709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7A11E7">
              <w:rPr>
                <w:rFonts w:cs="Times New Roman"/>
                <w:color w:val="000000" w:themeColor="text1"/>
                <w:sz w:val="26"/>
                <w:szCs w:val="26"/>
              </w:rPr>
              <w:t>Nước biển</w:t>
            </w:r>
          </w:p>
        </w:tc>
        <w:tc>
          <w:tcPr>
            <w:tcW w:w="2316" w:type="dxa"/>
            <w:tcBorders>
              <w:bottom w:val="single" w:sz="4" w:space="0" w:color="FFD966" w:themeColor="accent4" w:themeTint="99"/>
            </w:tcBorders>
            <w:vAlign w:val="center"/>
          </w:tcPr>
          <w:p w14:paraId="01B665C8" w14:textId="77777777" w:rsidR="00961501" w:rsidRPr="007A11E7" w:rsidRDefault="00961501" w:rsidP="00A3709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7A11E7">
              <w:rPr>
                <w:noProof/>
                <w:sz w:val="26"/>
                <w:szCs w:val="26"/>
              </w:rPr>
              <w:drawing>
                <wp:inline distT="0" distB="0" distL="0" distR="0" wp14:anchorId="30CCE662" wp14:editId="3FAF13EB">
                  <wp:extent cx="1005840" cy="610726"/>
                  <wp:effectExtent l="0" t="0" r="3810" b="0"/>
                  <wp:docPr id="8507896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789650" name="Picture 7" descr="A blue waves on a black background&#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11849" t="27190" r="8272" b="34205"/>
                          <a:stretch/>
                        </pic:blipFill>
                        <pic:spPr bwMode="auto">
                          <a:xfrm>
                            <a:off x="0" y="0"/>
                            <a:ext cx="1005840" cy="6107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49" w:type="dxa"/>
            <w:tcBorders>
              <w:bottom w:val="single" w:sz="4" w:space="0" w:color="FFD966" w:themeColor="accent4" w:themeTint="99"/>
            </w:tcBorders>
            <w:vAlign w:val="center"/>
          </w:tcPr>
          <w:p w14:paraId="4D6B4B00" w14:textId="77777777" w:rsidR="00961501" w:rsidRPr="007A11E7" w:rsidRDefault="00961501" w:rsidP="00A3709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7A11E7">
              <w:rPr>
                <w:rFonts w:cs="Times New Roman"/>
                <w:color w:val="000000" w:themeColor="text1"/>
                <w:sz w:val="26"/>
                <w:szCs w:val="26"/>
              </w:rPr>
              <w:t>3950</w:t>
            </w:r>
          </w:p>
        </w:tc>
      </w:tr>
      <w:tr w:rsidR="00961501" w:rsidRPr="007A11E7" w14:paraId="46083B27" w14:textId="77777777" w:rsidTr="00AE20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 w:type="dxa"/>
            <w:shd w:val="clear" w:color="auto" w:fill="E2EFD9" w:themeFill="accent6" w:themeFillTint="33"/>
            <w:vAlign w:val="center"/>
          </w:tcPr>
          <w:p w14:paraId="4AB0C408" w14:textId="77777777" w:rsidR="00961501" w:rsidRPr="007A11E7" w:rsidRDefault="00961501" w:rsidP="00A37098">
            <w:pPr>
              <w:spacing w:line="276" w:lineRule="auto"/>
              <w:jc w:val="center"/>
              <w:rPr>
                <w:rFonts w:cs="Times New Roman"/>
                <w:color w:val="000000" w:themeColor="text1"/>
                <w:sz w:val="26"/>
                <w:szCs w:val="26"/>
              </w:rPr>
            </w:pPr>
            <w:r w:rsidRPr="007A11E7">
              <w:rPr>
                <w:rFonts w:cs="Times New Roman"/>
                <w:b w:val="0"/>
                <w:bCs w:val="0"/>
                <w:color w:val="000000" w:themeColor="text1"/>
                <w:sz w:val="26"/>
                <w:szCs w:val="26"/>
              </w:rPr>
              <w:t>Chì</w:t>
            </w:r>
          </w:p>
        </w:tc>
        <w:tc>
          <w:tcPr>
            <w:tcW w:w="1938" w:type="dxa"/>
            <w:shd w:val="clear" w:color="auto" w:fill="E2EFD9" w:themeFill="accent6" w:themeFillTint="33"/>
            <w:vAlign w:val="center"/>
          </w:tcPr>
          <w:p w14:paraId="7A5D447D" w14:textId="77777777" w:rsidR="00961501" w:rsidRPr="007A11E7" w:rsidRDefault="00961501" w:rsidP="00A3709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7A11E7">
              <w:rPr>
                <w:noProof/>
                <w:color w:val="000000" w:themeColor="text1"/>
                <w:sz w:val="26"/>
                <w:szCs w:val="26"/>
              </w:rPr>
              <w:drawing>
                <wp:inline distT="0" distB="0" distL="0" distR="0" wp14:anchorId="3A9C01CD" wp14:editId="0DFDF0BD">
                  <wp:extent cx="822960" cy="669536"/>
                  <wp:effectExtent l="0" t="0" r="0" b="0"/>
                  <wp:docPr id="13083202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20249" name="Picture 3" descr="A close-up of a fus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2960" cy="669536"/>
                          </a:xfrm>
                          <a:prstGeom prst="rect">
                            <a:avLst/>
                          </a:prstGeom>
                          <a:noFill/>
                          <a:ln>
                            <a:noFill/>
                          </a:ln>
                        </pic:spPr>
                      </pic:pic>
                    </a:graphicData>
                  </a:graphic>
                </wp:inline>
              </w:drawing>
            </w:r>
          </w:p>
        </w:tc>
        <w:tc>
          <w:tcPr>
            <w:tcW w:w="1896" w:type="dxa"/>
            <w:shd w:val="clear" w:color="auto" w:fill="E2EFD9" w:themeFill="accent6" w:themeFillTint="33"/>
            <w:vAlign w:val="center"/>
          </w:tcPr>
          <w:p w14:paraId="67196A97" w14:textId="77777777" w:rsidR="00961501" w:rsidRPr="007A11E7" w:rsidRDefault="00961501" w:rsidP="00A3709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7A11E7">
              <w:rPr>
                <w:rFonts w:cs="Times New Roman"/>
                <w:color w:val="000000" w:themeColor="text1"/>
                <w:sz w:val="26"/>
                <w:szCs w:val="26"/>
              </w:rPr>
              <w:t>126</w:t>
            </w:r>
          </w:p>
        </w:tc>
        <w:tc>
          <w:tcPr>
            <w:tcW w:w="1039" w:type="dxa"/>
            <w:shd w:val="clear" w:color="auto" w:fill="E2EFD9" w:themeFill="accent6" w:themeFillTint="33"/>
            <w:vAlign w:val="center"/>
          </w:tcPr>
          <w:p w14:paraId="551B145F" w14:textId="77777777" w:rsidR="00961501" w:rsidRPr="007A11E7" w:rsidRDefault="00961501" w:rsidP="00A3709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7A11E7">
              <w:rPr>
                <w:rFonts w:cs="Times New Roman"/>
                <w:color w:val="000000" w:themeColor="text1"/>
                <w:sz w:val="26"/>
                <w:szCs w:val="26"/>
              </w:rPr>
              <w:t>Rượu</w:t>
            </w:r>
          </w:p>
        </w:tc>
        <w:tc>
          <w:tcPr>
            <w:tcW w:w="2316" w:type="dxa"/>
            <w:shd w:val="clear" w:color="auto" w:fill="E2EFD9" w:themeFill="accent6" w:themeFillTint="33"/>
            <w:vAlign w:val="center"/>
          </w:tcPr>
          <w:p w14:paraId="0AE96179" w14:textId="77777777" w:rsidR="00961501" w:rsidRPr="007A11E7" w:rsidRDefault="00961501" w:rsidP="00A3709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7A11E7">
              <w:rPr>
                <w:noProof/>
                <w:sz w:val="26"/>
                <w:szCs w:val="26"/>
              </w:rPr>
              <w:drawing>
                <wp:inline distT="0" distB="0" distL="0" distR="0" wp14:anchorId="62093F47" wp14:editId="17CD5E9D">
                  <wp:extent cx="791063" cy="731000"/>
                  <wp:effectExtent l="0" t="0" r="9525" b="0"/>
                  <wp:docPr id="6173387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338778" name="Picture 8" descr="A bottle and a glass of wine&#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701" r="17531" b="10087"/>
                          <a:stretch/>
                        </pic:blipFill>
                        <pic:spPr bwMode="auto">
                          <a:xfrm>
                            <a:off x="0" y="0"/>
                            <a:ext cx="792435" cy="7322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49" w:type="dxa"/>
            <w:shd w:val="clear" w:color="auto" w:fill="E2EFD9" w:themeFill="accent6" w:themeFillTint="33"/>
            <w:vAlign w:val="center"/>
          </w:tcPr>
          <w:p w14:paraId="364D1415" w14:textId="77777777" w:rsidR="00961501" w:rsidRPr="007A11E7" w:rsidRDefault="00961501" w:rsidP="00A3709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7A11E7">
              <w:rPr>
                <w:rFonts w:cs="Times New Roman"/>
                <w:color w:val="000000" w:themeColor="text1"/>
                <w:sz w:val="26"/>
                <w:szCs w:val="26"/>
              </w:rPr>
              <w:t>2500</w:t>
            </w:r>
          </w:p>
        </w:tc>
      </w:tr>
      <w:tr w:rsidR="00961501" w:rsidRPr="007A11E7" w14:paraId="5E9ACF55" w14:textId="77777777" w:rsidTr="00A37098">
        <w:tc>
          <w:tcPr>
            <w:cnfStyle w:val="001000000000" w:firstRow="0" w:lastRow="0" w:firstColumn="1" w:lastColumn="0" w:oddVBand="0" w:evenVBand="0" w:oddHBand="0" w:evenHBand="0" w:firstRowFirstColumn="0" w:firstRowLastColumn="0" w:lastRowFirstColumn="0" w:lastRowLastColumn="0"/>
            <w:tcW w:w="1027" w:type="dxa"/>
            <w:vAlign w:val="center"/>
          </w:tcPr>
          <w:p w14:paraId="44D2129F" w14:textId="77777777" w:rsidR="00961501" w:rsidRPr="007A11E7" w:rsidRDefault="00961501" w:rsidP="00A37098">
            <w:pPr>
              <w:spacing w:line="276" w:lineRule="auto"/>
              <w:jc w:val="center"/>
              <w:rPr>
                <w:rFonts w:cs="Times New Roman"/>
                <w:color w:val="000000" w:themeColor="text1"/>
                <w:sz w:val="26"/>
                <w:szCs w:val="26"/>
              </w:rPr>
            </w:pPr>
            <w:r w:rsidRPr="007A11E7">
              <w:rPr>
                <w:rFonts w:cs="Times New Roman"/>
                <w:b w:val="0"/>
                <w:bCs w:val="0"/>
                <w:color w:val="000000" w:themeColor="text1"/>
                <w:sz w:val="26"/>
                <w:szCs w:val="26"/>
              </w:rPr>
              <w:t>Nước đá</w:t>
            </w:r>
          </w:p>
          <w:p w14:paraId="4A21343B" w14:textId="77777777" w:rsidR="00961501" w:rsidRPr="007A11E7" w:rsidRDefault="00961501" w:rsidP="00A37098">
            <w:pPr>
              <w:spacing w:line="276" w:lineRule="auto"/>
              <w:jc w:val="center"/>
              <w:rPr>
                <w:rFonts w:cs="Times New Roman"/>
                <w:b w:val="0"/>
                <w:bCs w:val="0"/>
                <w:color w:val="000000" w:themeColor="text1"/>
                <w:sz w:val="26"/>
                <w:szCs w:val="26"/>
              </w:rPr>
            </w:pPr>
          </w:p>
        </w:tc>
        <w:tc>
          <w:tcPr>
            <w:tcW w:w="1938" w:type="dxa"/>
            <w:vAlign w:val="center"/>
          </w:tcPr>
          <w:p w14:paraId="76DD866F" w14:textId="77777777" w:rsidR="00961501" w:rsidRPr="007A11E7" w:rsidRDefault="00961501" w:rsidP="00A3709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7A11E7">
              <w:rPr>
                <w:noProof/>
                <w:sz w:val="26"/>
                <w:szCs w:val="26"/>
              </w:rPr>
              <w:drawing>
                <wp:inline distT="0" distB="0" distL="0" distR="0" wp14:anchorId="3CB35C04" wp14:editId="4D9B2C11">
                  <wp:extent cx="822960" cy="666637"/>
                  <wp:effectExtent l="0" t="0" r="0" b="635"/>
                  <wp:docPr id="3226212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621251" name="Picture 5" descr="A group of ice cubes&#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746" b="11250"/>
                          <a:stretch/>
                        </pic:blipFill>
                        <pic:spPr bwMode="auto">
                          <a:xfrm>
                            <a:off x="0" y="0"/>
                            <a:ext cx="822960" cy="6666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96" w:type="dxa"/>
            <w:vAlign w:val="center"/>
          </w:tcPr>
          <w:p w14:paraId="2B7B49B6" w14:textId="77777777" w:rsidR="00961501" w:rsidRPr="007A11E7" w:rsidRDefault="00961501" w:rsidP="00A3709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7A11E7">
              <w:rPr>
                <w:rFonts w:cs="Times New Roman"/>
                <w:color w:val="000000" w:themeColor="text1"/>
                <w:sz w:val="26"/>
                <w:szCs w:val="26"/>
              </w:rPr>
              <w:t>1800</w:t>
            </w:r>
          </w:p>
        </w:tc>
        <w:tc>
          <w:tcPr>
            <w:tcW w:w="1039" w:type="dxa"/>
            <w:vAlign w:val="center"/>
          </w:tcPr>
          <w:p w14:paraId="33C7887C" w14:textId="77777777" w:rsidR="00961501" w:rsidRPr="007A11E7" w:rsidRDefault="00961501" w:rsidP="00A3709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7A11E7">
              <w:rPr>
                <w:rFonts w:cs="Times New Roman"/>
                <w:color w:val="000000" w:themeColor="text1"/>
                <w:sz w:val="26"/>
                <w:szCs w:val="26"/>
              </w:rPr>
              <w:t>Thuỷ ngân</w:t>
            </w:r>
          </w:p>
        </w:tc>
        <w:tc>
          <w:tcPr>
            <w:tcW w:w="2316" w:type="dxa"/>
            <w:vAlign w:val="center"/>
          </w:tcPr>
          <w:p w14:paraId="08CBCDD3" w14:textId="77777777" w:rsidR="00961501" w:rsidRPr="007A11E7" w:rsidRDefault="00961501" w:rsidP="00A3709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7A11E7">
              <w:rPr>
                <w:noProof/>
                <w:sz w:val="26"/>
                <w:szCs w:val="26"/>
              </w:rPr>
              <w:drawing>
                <wp:inline distT="0" distB="0" distL="0" distR="0" wp14:anchorId="2528394B" wp14:editId="132AA9FF">
                  <wp:extent cx="914400" cy="566025"/>
                  <wp:effectExtent l="0" t="0" r="0" b="5715"/>
                  <wp:docPr id="4156268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gộ độc thủy ngân là gì? Cách phòng tránh và chữa trị ra sa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4400" cy="566025"/>
                          </a:xfrm>
                          <a:prstGeom prst="rect">
                            <a:avLst/>
                          </a:prstGeom>
                          <a:noFill/>
                          <a:ln>
                            <a:noFill/>
                          </a:ln>
                        </pic:spPr>
                      </pic:pic>
                    </a:graphicData>
                  </a:graphic>
                </wp:inline>
              </w:drawing>
            </w:r>
          </w:p>
        </w:tc>
        <w:tc>
          <w:tcPr>
            <w:tcW w:w="1949" w:type="dxa"/>
            <w:vAlign w:val="center"/>
          </w:tcPr>
          <w:p w14:paraId="0DA3C3CA" w14:textId="77777777" w:rsidR="00961501" w:rsidRPr="007A11E7" w:rsidRDefault="00961501" w:rsidP="00A3709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7A11E7">
              <w:rPr>
                <w:rFonts w:cs="Times New Roman"/>
                <w:color w:val="000000" w:themeColor="text1"/>
                <w:sz w:val="26"/>
                <w:szCs w:val="26"/>
              </w:rPr>
              <w:t>140</w:t>
            </w:r>
          </w:p>
        </w:tc>
      </w:tr>
    </w:tbl>
    <w:p w14:paraId="6A297278" w14:textId="77777777" w:rsidR="00422FE8" w:rsidRPr="007A11E7" w:rsidRDefault="00422FE8" w:rsidP="00961501">
      <w:pPr>
        <w:spacing w:line="276" w:lineRule="auto"/>
        <w:jc w:val="both"/>
        <w:rPr>
          <w:color w:val="auto"/>
          <w:sz w:val="26"/>
          <w:szCs w:val="26"/>
        </w:rPr>
      </w:pPr>
    </w:p>
    <w:p w14:paraId="0D60B772" w14:textId="77777777" w:rsidR="00422FE8" w:rsidRPr="007A11E7" w:rsidRDefault="00422FE8" w:rsidP="00961501">
      <w:pPr>
        <w:spacing w:line="276" w:lineRule="auto"/>
        <w:jc w:val="both"/>
        <w:rPr>
          <w:color w:val="auto"/>
          <w:sz w:val="26"/>
          <w:szCs w:val="26"/>
        </w:rPr>
      </w:pPr>
    </w:p>
    <w:p w14:paraId="7410DD7F" w14:textId="7EE962F5" w:rsidR="00AE2030" w:rsidRPr="007A11E7" w:rsidRDefault="00AE2030" w:rsidP="00961501">
      <w:pPr>
        <w:spacing w:line="276" w:lineRule="auto"/>
        <w:jc w:val="both"/>
        <w:rPr>
          <w:color w:val="auto"/>
          <w:sz w:val="26"/>
          <w:szCs w:val="26"/>
        </w:rPr>
      </w:pPr>
    </w:p>
    <w:p w14:paraId="2332C14F" w14:textId="77777777" w:rsidR="00AE2030" w:rsidRPr="007A11E7" w:rsidRDefault="00AE2030">
      <w:pPr>
        <w:rPr>
          <w:color w:val="auto"/>
          <w:sz w:val="26"/>
          <w:szCs w:val="26"/>
        </w:rPr>
      </w:pPr>
      <w:r w:rsidRPr="007A11E7">
        <w:rPr>
          <w:color w:val="auto"/>
          <w:sz w:val="26"/>
          <w:szCs w:val="26"/>
        </w:rPr>
        <w:br w:type="page"/>
      </w:r>
    </w:p>
    <w:p w14:paraId="78DDA881" w14:textId="5012DE5D" w:rsidR="00961501" w:rsidRPr="007A11E7" w:rsidRDefault="00AE2030" w:rsidP="00961501">
      <w:pPr>
        <w:spacing w:line="276" w:lineRule="auto"/>
        <w:jc w:val="both"/>
        <w:rPr>
          <w:b/>
          <w:bCs/>
          <w:color w:val="auto"/>
          <w:sz w:val="26"/>
          <w:szCs w:val="26"/>
        </w:rPr>
      </w:pPr>
      <w:r w:rsidRPr="007A11E7">
        <w:rPr>
          <w:b/>
          <w:bCs/>
          <w:color w:val="auto"/>
          <w:sz w:val="26"/>
          <w:szCs w:val="26"/>
        </w:rPr>
        <w:lastRenderedPageBreak/>
        <w:t>2. THỰC HÀNH ĐO NHIỆT DUNG RIÊNG CỦA NƯỚC</w:t>
      </w:r>
    </w:p>
    <w:p w14:paraId="460E4760" w14:textId="77777777" w:rsidR="00961501" w:rsidRPr="007A11E7" w:rsidRDefault="00961501" w:rsidP="00961501">
      <w:pPr>
        <w:spacing w:line="276" w:lineRule="auto"/>
        <w:jc w:val="both"/>
        <w:rPr>
          <w:b/>
          <w:bCs/>
          <w:color w:val="002060"/>
          <w:sz w:val="26"/>
          <w:szCs w:val="26"/>
        </w:rPr>
      </w:pPr>
      <w:r w:rsidRPr="007A11E7">
        <w:rPr>
          <w:b/>
          <w:bCs/>
          <w:color w:val="002060"/>
          <w:sz w:val="26"/>
          <w:szCs w:val="26"/>
        </w:rPr>
        <w:t>1. Mục đích thí nghiệm</w:t>
      </w:r>
    </w:p>
    <w:p w14:paraId="2CD4F9A1" w14:textId="77777777" w:rsidR="00961501" w:rsidRPr="007A11E7" w:rsidRDefault="00961501" w:rsidP="00961501">
      <w:pPr>
        <w:spacing w:line="276" w:lineRule="auto"/>
        <w:jc w:val="both"/>
        <w:rPr>
          <w:color w:val="000000" w:themeColor="text1"/>
          <w:sz w:val="26"/>
          <w:szCs w:val="26"/>
        </w:rPr>
      </w:pPr>
      <w:r w:rsidRPr="007A11E7">
        <w:rPr>
          <w:color w:val="000000" w:themeColor="text1"/>
          <w:sz w:val="26"/>
          <w:szCs w:val="26"/>
        </w:rPr>
        <w:t>Xác định nhiệt dung riêng của nước.</w:t>
      </w:r>
    </w:p>
    <w:p w14:paraId="01796178" w14:textId="77777777" w:rsidR="00961501" w:rsidRPr="007A11E7" w:rsidRDefault="00961501" w:rsidP="00961501">
      <w:pPr>
        <w:spacing w:line="276" w:lineRule="auto"/>
        <w:jc w:val="both"/>
        <w:rPr>
          <w:b/>
          <w:bCs/>
          <w:color w:val="002060"/>
          <w:sz w:val="26"/>
          <w:szCs w:val="26"/>
        </w:rPr>
      </w:pPr>
      <w:r w:rsidRPr="007A11E7">
        <w:rPr>
          <w:b/>
          <w:bCs/>
          <w:color w:val="002060"/>
          <w:sz w:val="26"/>
          <w:szCs w:val="26"/>
        </w:rPr>
        <w:t>2. Dụng cụ thí nghiệm</w:t>
      </w: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4820"/>
      </w:tblGrid>
      <w:tr w:rsidR="00961501" w:rsidRPr="007A11E7" w14:paraId="20E02C8E" w14:textId="77777777" w:rsidTr="00A37098">
        <w:trPr>
          <w:trHeight w:val="3199"/>
        </w:trPr>
        <w:tc>
          <w:tcPr>
            <w:tcW w:w="5240" w:type="dxa"/>
          </w:tcPr>
          <w:p w14:paraId="289CF31D" w14:textId="0725D690" w:rsidR="00961501" w:rsidRPr="007A11E7" w:rsidRDefault="002B602E" w:rsidP="004F359D">
            <w:pPr>
              <w:spacing w:line="276" w:lineRule="auto"/>
              <w:ind w:left="435" w:hanging="270"/>
              <w:jc w:val="both"/>
              <w:rPr>
                <w:color w:val="000000" w:themeColor="text1"/>
                <w:sz w:val="26"/>
                <w:szCs w:val="26"/>
              </w:rPr>
            </w:pPr>
            <w:r w:rsidRPr="007A11E7">
              <w:rPr>
                <w:color w:val="000000" w:themeColor="text1"/>
                <w:sz w:val="26"/>
                <w:szCs w:val="26"/>
              </w:rPr>
              <w:t xml:space="preserve">- </w:t>
            </w:r>
            <w:r w:rsidR="00961501" w:rsidRPr="007A11E7">
              <w:rPr>
                <w:color w:val="000000" w:themeColor="text1"/>
                <w:sz w:val="26"/>
                <w:szCs w:val="26"/>
              </w:rPr>
              <w:t>Biến thế nguồn (1).</w:t>
            </w:r>
          </w:p>
          <w:p w14:paraId="2827740F" w14:textId="4450274F" w:rsidR="00961501" w:rsidRPr="007A11E7" w:rsidRDefault="002B602E" w:rsidP="004F359D">
            <w:pPr>
              <w:spacing w:line="276" w:lineRule="auto"/>
              <w:ind w:left="435" w:hanging="270"/>
              <w:jc w:val="both"/>
              <w:rPr>
                <w:color w:val="000000" w:themeColor="text1"/>
                <w:sz w:val="26"/>
                <w:szCs w:val="26"/>
              </w:rPr>
            </w:pPr>
            <w:r w:rsidRPr="007A11E7">
              <w:rPr>
                <w:rFonts w:eastAsiaTheme="minorHAnsi"/>
                <w:color w:val="000000" w:themeColor="text1"/>
                <w:sz w:val="26"/>
                <w:szCs w:val="26"/>
              </w:rPr>
              <w:t>-</w:t>
            </w:r>
            <w:r w:rsidR="004F359D" w:rsidRPr="007A11E7">
              <w:rPr>
                <w:rFonts w:eastAsiaTheme="minorHAnsi"/>
                <w:color w:val="000000" w:themeColor="text1"/>
                <w:sz w:val="26"/>
                <w:szCs w:val="26"/>
              </w:rPr>
              <w:tab/>
            </w:r>
            <w:r w:rsidR="00961501" w:rsidRPr="007A11E7">
              <w:rPr>
                <w:color w:val="000000" w:themeColor="text1"/>
                <w:sz w:val="26"/>
                <w:szCs w:val="26"/>
              </w:rPr>
              <w:t>Bộ đo công suất nguồn điện (oát kế) có tích hợp chức năng đo thời gian (2).</w:t>
            </w:r>
          </w:p>
          <w:p w14:paraId="0C9C1E3C" w14:textId="03834ADF" w:rsidR="00961501" w:rsidRPr="007A11E7" w:rsidRDefault="002B602E" w:rsidP="004F359D">
            <w:pPr>
              <w:spacing w:line="276" w:lineRule="auto"/>
              <w:ind w:left="435" w:hanging="270"/>
              <w:jc w:val="both"/>
              <w:rPr>
                <w:color w:val="000000" w:themeColor="text1"/>
                <w:sz w:val="26"/>
                <w:szCs w:val="26"/>
              </w:rPr>
            </w:pPr>
            <w:r w:rsidRPr="007A11E7">
              <w:rPr>
                <w:rFonts w:eastAsiaTheme="minorHAnsi"/>
                <w:color w:val="000000" w:themeColor="text1"/>
                <w:sz w:val="26"/>
                <w:szCs w:val="26"/>
              </w:rPr>
              <w:t>-</w:t>
            </w:r>
            <w:r w:rsidR="004F359D" w:rsidRPr="007A11E7">
              <w:rPr>
                <w:rFonts w:eastAsiaTheme="minorHAnsi"/>
                <w:color w:val="000000" w:themeColor="text1"/>
                <w:sz w:val="26"/>
                <w:szCs w:val="26"/>
              </w:rPr>
              <w:tab/>
            </w:r>
            <w:r w:rsidR="00961501" w:rsidRPr="007A11E7">
              <w:rPr>
                <w:color w:val="000000" w:themeColor="text1"/>
                <w:sz w:val="26"/>
                <w:szCs w:val="26"/>
              </w:rPr>
              <w:t xml:space="preserve">Nhiệt kế điện từ hoặc cảm biến điện từ hoặc cảm biến nhiệt độ có thang đo từ </w:t>
            </w:r>
            <w:r w:rsidR="00961501" w:rsidRPr="007A11E7">
              <w:rPr>
                <w:position w:val="-6"/>
              </w:rPr>
              <w:object w:dxaOrig="700" w:dyaOrig="320" w14:anchorId="230E7A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pt;height:13.65pt" o:ole="">
                  <v:imagedata r:id="rId18" o:title=""/>
                </v:shape>
                <o:OLEObject Type="Embed" ProgID="Equation.DSMT4" ShapeID="_x0000_i1025" DrawAspect="Content" ObjectID="_1789927435" r:id="rId19"/>
              </w:object>
            </w:r>
            <w:r w:rsidR="00961501" w:rsidRPr="007A11E7">
              <w:rPr>
                <w:color w:val="000000" w:themeColor="text1"/>
                <w:sz w:val="26"/>
                <w:szCs w:val="26"/>
              </w:rPr>
              <w:t xml:space="preserve"> đến </w:t>
            </w:r>
            <w:r w:rsidR="00961501" w:rsidRPr="007A11E7">
              <w:rPr>
                <w:position w:val="-6"/>
              </w:rPr>
              <w:object w:dxaOrig="660" w:dyaOrig="320" w14:anchorId="7D6C3B9A">
                <v:shape id="_x0000_i1026" type="#_x0000_t75" alt="" style="width:36.65pt;height:13.65pt" o:ole="">
                  <v:imagedata r:id="rId20" o:title=""/>
                </v:shape>
                <o:OLEObject Type="Embed" ProgID="Equation.DSMT4" ShapeID="_x0000_i1026" DrawAspect="Content" ObjectID="_1789927436" r:id="rId21"/>
              </w:object>
            </w:r>
            <w:r w:rsidR="00961501" w:rsidRPr="007A11E7">
              <w:rPr>
                <w:color w:val="000000" w:themeColor="text1"/>
                <w:sz w:val="26"/>
                <w:szCs w:val="26"/>
              </w:rPr>
              <w:t xml:space="preserve"> và độ phân giải </w:t>
            </w:r>
            <w:r w:rsidR="00961501" w:rsidRPr="007A11E7">
              <w:rPr>
                <w:position w:val="-10"/>
              </w:rPr>
              <w:object w:dxaOrig="740" w:dyaOrig="360" w14:anchorId="3C3773B7">
                <v:shape id="_x0000_i1027" type="#_x0000_t75" alt="" style="width:36pt;height:21.65pt" o:ole="">
                  <v:imagedata r:id="rId22" o:title=""/>
                </v:shape>
                <o:OLEObject Type="Embed" ProgID="Equation.DSMT4" ShapeID="_x0000_i1027" DrawAspect="Content" ObjectID="_1789927437" r:id="rId23"/>
              </w:object>
            </w:r>
            <w:r w:rsidR="00961501" w:rsidRPr="007A11E7">
              <w:rPr>
                <w:color w:val="000000" w:themeColor="text1"/>
                <w:sz w:val="26"/>
                <w:szCs w:val="26"/>
              </w:rPr>
              <w:t>(3).</w:t>
            </w:r>
          </w:p>
          <w:p w14:paraId="5C409729" w14:textId="3AC3594C" w:rsidR="00961501" w:rsidRPr="007A11E7" w:rsidRDefault="002B602E" w:rsidP="004F359D">
            <w:pPr>
              <w:spacing w:line="276" w:lineRule="auto"/>
              <w:ind w:left="435" w:hanging="270"/>
              <w:jc w:val="both"/>
              <w:rPr>
                <w:color w:val="000000" w:themeColor="text1"/>
                <w:sz w:val="26"/>
                <w:szCs w:val="26"/>
              </w:rPr>
            </w:pPr>
            <w:r w:rsidRPr="007A11E7">
              <w:rPr>
                <w:rFonts w:eastAsiaTheme="minorHAnsi"/>
                <w:color w:val="000000" w:themeColor="text1"/>
                <w:sz w:val="26"/>
                <w:szCs w:val="26"/>
              </w:rPr>
              <w:t>-</w:t>
            </w:r>
            <w:r w:rsidR="004F359D" w:rsidRPr="007A11E7">
              <w:rPr>
                <w:rFonts w:eastAsiaTheme="minorHAnsi"/>
                <w:color w:val="000000" w:themeColor="text1"/>
                <w:sz w:val="26"/>
                <w:szCs w:val="26"/>
              </w:rPr>
              <w:tab/>
            </w:r>
            <w:r w:rsidR="00961501" w:rsidRPr="007A11E7">
              <w:rPr>
                <w:color w:val="000000" w:themeColor="text1"/>
                <w:sz w:val="26"/>
                <w:szCs w:val="26"/>
              </w:rPr>
              <w:t>Nhiệt lượng kế bằng nhựa có vỏ xốp, kèm điện trở nhiệt (gắn ở trong bình) (4).</w:t>
            </w:r>
          </w:p>
          <w:p w14:paraId="34F3DA4C" w14:textId="4C7DD510" w:rsidR="00961501" w:rsidRPr="007A11E7" w:rsidRDefault="002B602E" w:rsidP="004F359D">
            <w:pPr>
              <w:spacing w:line="276" w:lineRule="auto"/>
              <w:ind w:left="435" w:hanging="270"/>
              <w:jc w:val="both"/>
              <w:rPr>
                <w:color w:val="000000" w:themeColor="text1"/>
                <w:sz w:val="26"/>
                <w:szCs w:val="26"/>
              </w:rPr>
            </w:pPr>
            <w:r w:rsidRPr="007A11E7">
              <w:rPr>
                <w:rFonts w:eastAsiaTheme="minorHAnsi"/>
                <w:color w:val="000000" w:themeColor="text1"/>
                <w:sz w:val="26"/>
                <w:szCs w:val="26"/>
              </w:rPr>
              <w:t>-</w:t>
            </w:r>
            <w:r w:rsidR="004F359D" w:rsidRPr="007A11E7">
              <w:rPr>
                <w:rFonts w:eastAsiaTheme="minorHAnsi"/>
                <w:color w:val="000000" w:themeColor="text1"/>
                <w:sz w:val="26"/>
                <w:szCs w:val="26"/>
              </w:rPr>
              <w:tab/>
            </w:r>
            <w:r w:rsidR="00961501" w:rsidRPr="007A11E7">
              <w:rPr>
                <w:color w:val="000000" w:themeColor="text1"/>
                <w:sz w:val="26"/>
                <w:szCs w:val="26"/>
              </w:rPr>
              <w:t>Cân điện tử (5) (hoặc bình đong).</w:t>
            </w:r>
          </w:p>
          <w:p w14:paraId="0A0A620A" w14:textId="167B1149" w:rsidR="00961501" w:rsidRPr="007A11E7" w:rsidRDefault="002B602E" w:rsidP="004F359D">
            <w:pPr>
              <w:spacing w:line="276" w:lineRule="auto"/>
              <w:ind w:left="435" w:hanging="270"/>
              <w:jc w:val="both"/>
              <w:rPr>
                <w:sz w:val="26"/>
                <w:szCs w:val="26"/>
              </w:rPr>
            </w:pPr>
            <w:r w:rsidRPr="007A11E7">
              <w:rPr>
                <w:rFonts w:eastAsiaTheme="minorHAnsi"/>
                <w:color w:val="auto"/>
                <w:sz w:val="26"/>
                <w:szCs w:val="26"/>
              </w:rPr>
              <w:t>-</w:t>
            </w:r>
            <w:r w:rsidR="004F359D" w:rsidRPr="007A11E7">
              <w:rPr>
                <w:rFonts w:eastAsiaTheme="minorHAnsi"/>
                <w:color w:val="auto"/>
                <w:sz w:val="26"/>
                <w:szCs w:val="26"/>
              </w:rPr>
              <w:tab/>
            </w:r>
            <w:r w:rsidR="00961501" w:rsidRPr="007A11E7">
              <w:rPr>
                <w:color w:val="000000" w:themeColor="text1"/>
                <w:sz w:val="26"/>
                <w:szCs w:val="26"/>
              </w:rPr>
              <w:t>Các dây nối.</w:t>
            </w:r>
          </w:p>
        </w:tc>
        <w:tc>
          <w:tcPr>
            <w:tcW w:w="4820" w:type="dxa"/>
            <w:vAlign w:val="center"/>
          </w:tcPr>
          <w:p w14:paraId="4B5FD799" w14:textId="77777777" w:rsidR="00961501" w:rsidRPr="007A11E7" w:rsidRDefault="00961501" w:rsidP="00A37098">
            <w:pPr>
              <w:spacing w:line="276" w:lineRule="auto"/>
              <w:jc w:val="center"/>
              <w:rPr>
                <w:b/>
                <w:bCs/>
                <w:color w:val="002060"/>
                <w:sz w:val="26"/>
                <w:szCs w:val="26"/>
              </w:rPr>
            </w:pPr>
            <w:r w:rsidRPr="007A11E7">
              <w:rPr>
                <w:noProof/>
                <w:sz w:val="26"/>
                <w:szCs w:val="26"/>
              </w:rPr>
              <w:drawing>
                <wp:inline distT="0" distB="0" distL="0" distR="0" wp14:anchorId="06F3DBC6" wp14:editId="5442FDC4">
                  <wp:extent cx="2806996" cy="1543050"/>
                  <wp:effectExtent l="0" t="0" r="0" b="0"/>
                  <wp:docPr id="38585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5075" name="Picture 1" descr="A white box with black and red buttons and a black and red object with a black and red wire&#10;&#10;Description automatically generated with medium confidence"/>
                          <pic:cNvPicPr/>
                        </pic:nvPicPr>
                        <pic:blipFill>
                          <a:blip r:embed="rId24">
                            <a:extLst>
                              <a:ext uri="{BEBA8EAE-BF5A-486C-A8C5-ECC9F3942E4B}">
                                <a14:imgProps xmlns:a14="http://schemas.microsoft.com/office/drawing/2010/main">
                                  <a14:imgLayer r:embed="rId25">
                                    <a14:imgEffect>
                                      <a14:sharpenSoften amount="50000"/>
                                    </a14:imgEffect>
                                    <a14:imgEffect>
                                      <a14:brightnessContrast contrast="40000"/>
                                    </a14:imgEffect>
                                  </a14:imgLayer>
                                </a14:imgProps>
                              </a:ext>
                            </a:extLst>
                          </a:blip>
                          <a:stretch>
                            <a:fillRect/>
                          </a:stretch>
                        </pic:blipFill>
                        <pic:spPr>
                          <a:xfrm>
                            <a:off x="0" y="0"/>
                            <a:ext cx="2810311" cy="1544873"/>
                          </a:xfrm>
                          <a:prstGeom prst="rect">
                            <a:avLst/>
                          </a:prstGeom>
                        </pic:spPr>
                      </pic:pic>
                    </a:graphicData>
                  </a:graphic>
                </wp:inline>
              </w:drawing>
            </w:r>
          </w:p>
          <w:p w14:paraId="36DEEABD" w14:textId="77777777" w:rsidR="00961501" w:rsidRPr="007A11E7" w:rsidRDefault="00961501" w:rsidP="00A37098">
            <w:pPr>
              <w:spacing w:line="276" w:lineRule="auto"/>
              <w:jc w:val="center"/>
              <w:rPr>
                <w:b/>
                <w:bCs/>
                <w:color w:val="002060"/>
                <w:sz w:val="26"/>
                <w:szCs w:val="26"/>
              </w:rPr>
            </w:pPr>
            <w:r w:rsidRPr="007A11E7">
              <w:rPr>
                <w:b/>
                <w:bCs/>
                <w:color w:val="000000" w:themeColor="text1"/>
                <w:sz w:val="26"/>
                <w:szCs w:val="26"/>
              </w:rPr>
              <w:t xml:space="preserve">Hình 4.1. </w:t>
            </w:r>
            <w:r w:rsidRPr="007A11E7">
              <w:rPr>
                <w:i/>
                <w:iCs/>
                <w:color w:val="000000" w:themeColor="text1"/>
                <w:sz w:val="26"/>
                <w:szCs w:val="26"/>
              </w:rPr>
              <w:t>Bộ thí nghiệm thực hành đo nhiệt dung riêng của nước</w:t>
            </w:r>
          </w:p>
        </w:tc>
      </w:tr>
    </w:tbl>
    <w:p w14:paraId="5319F989" w14:textId="77777777" w:rsidR="00961501" w:rsidRPr="007A11E7" w:rsidRDefault="00961501" w:rsidP="00961501">
      <w:pPr>
        <w:spacing w:line="276" w:lineRule="auto"/>
        <w:jc w:val="both"/>
        <w:rPr>
          <w:rStyle w:val="Strong"/>
          <w:color w:val="002060"/>
          <w:sz w:val="26"/>
          <w:szCs w:val="26"/>
        </w:rPr>
      </w:pPr>
      <w:r w:rsidRPr="007A11E7">
        <w:rPr>
          <w:b/>
          <w:bCs/>
          <w:color w:val="002060"/>
          <w:sz w:val="26"/>
          <w:szCs w:val="26"/>
        </w:rPr>
        <w:t>3. Tiến hành thí nghiệm</w:t>
      </w:r>
    </w:p>
    <w:tbl>
      <w:tblPr>
        <w:tblStyle w:val="PlainTable13"/>
        <w:tblW w:w="0" w:type="auto"/>
        <w:tblLook w:val="04A0" w:firstRow="1" w:lastRow="0" w:firstColumn="1" w:lastColumn="0" w:noHBand="0" w:noVBand="1"/>
      </w:tblPr>
      <w:tblGrid>
        <w:gridCol w:w="1555"/>
        <w:gridCol w:w="8079"/>
      </w:tblGrid>
      <w:tr w:rsidR="00961501" w:rsidRPr="007A11E7" w14:paraId="1CA1FED5" w14:textId="77777777" w:rsidTr="00A37098">
        <w:trPr>
          <w:cnfStyle w:val="100000000000" w:firstRow="1" w:lastRow="0" w:firstColumn="0" w:lastColumn="0" w:oddVBand="0" w:evenVBand="0" w:oddHBand="0"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9634" w:type="dxa"/>
            <w:gridSpan w:val="2"/>
            <w:vAlign w:val="center"/>
          </w:tcPr>
          <w:p w14:paraId="2686CE38" w14:textId="77777777" w:rsidR="00961501" w:rsidRPr="007A11E7" w:rsidRDefault="00961501" w:rsidP="00A37098">
            <w:pPr>
              <w:spacing w:line="276" w:lineRule="auto"/>
              <w:jc w:val="center"/>
              <w:rPr>
                <w:rFonts w:ascii="Times New Roman" w:hAnsi="Times New Roman"/>
                <w:color w:val="000000" w:themeColor="text1"/>
                <w:sz w:val="26"/>
                <w:szCs w:val="26"/>
              </w:rPr>
            </w:pPr>
            <w:r w:rsidRPr="007A11E7">
              <w:rPr>
                <w:rFonts w:ascii="Times New Roman" w:hAnsi="Times New Roman"/>
                <w:color w:val="000000" w:themeColor="text1"/>
                <w:sz w:val="26"/>
                <w:szCs w:val="26"/>
              </w:rPr>
              <w:t>THÍ NGHIỆM ĐO NHIỆT DUNG RIÊNG CỦA NƯỚC</w:t>
            </w:r>
          </w:p>
        </w:tc>
      </w:tr>
      <w:tr w:rsidR="00961501" w:rsidRPr="007A11E7" w14:paraId="2FE40EBB" w14:textId="77777777" w:rsidTr="00A37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DB9E59B" w14:textId="77777777" w:rsidR="00961501" w:rsidRPr="007A11E7" w:rsidRDefault="00961501" w:rsidP="00A37098">
            <w:pPr>
              <w:spacing w:line="276" w:lineRule="auto"/>
              <w:jc w:val="center"/>
              <w:rPr>
                <w:rFonts w:ascii="Times New Roman" w:hAnsi="Times New Roman"/>
                <w:sz w:val="26"/>
                <w:szCs w:val="26"/>
              </w:rPr>
            </w:pPr>
            <w:r w:rsidRPr="007A11E7">
              <w:rPr>
                <w:rFonts w:ascii="Times New Roman" w:eastAsiaTheme="minorHAnsi" w:hAnsi="Times New Roman"/>
                <w:color w:val="auto"/>
                <w:sz w:val="26"/>
                <w:szCs w:val="26"/>
              </w:rPr>
              <w:t>Bước 1.</w:t>
            </w:r>
          </w:p>
        </w:tc>
        <w:tc>
          <w:tcPr>
            <w:tcW w:w="8079" w:type="dxa"/>
            <w:vAlign w:val="center"/>
          </w:tcPr>
          <w:p w14:paraId="2FAA35F0" w14:textId="77777777" w:rsidR="00961501" w:rsidRPr="007A11E7" w:rsidRDefault="00961501" w:rsidP="00A3709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7A11E7">
              <w:rPr>
                <w:rFonts w:ascii="Times New Roman" w:hAnsi="Times New Roman"/>
                <w:color w:val="000000" w:themeColor="text1"/>
                <w:sz w:val="26"/>
                <w:szCs w:val="26"/>
              </w:rPr>
              <w:t>- Đổ một lượng nước vào bình nhiệt lượng kế, sao cho toàn bộ điện trở nhiệt chìm trong nước, xác định khối lượng nước này.</w:t>
            </w:r>
          </w:p>
        </w:tc>
      </w:tr>
      <w:tr w:rsidR="00961501" w:rsidRPr="007A11E7" w14:paraId="125E44D1" w14:textId="77777777" w:rsidTr="00A37098">
        <w:tc>
          <w:tcPr>
            <w:cnfStyle w:val="001000000000" w:firstRow="0" w:lastRow="0" w:firstColumn="1" w:lastColumn="0" w:oddVBand="0" w:evenVBand="0" w:oddHBand="0" w:evenHBand="0" w:firstRowFirstColumn="0" w:firstRowLastColumn="0" w:lastRowFirstColumn="0" w:lastRowLastColumn="0"/>
            <w:tcW w:w="1555" w:type="dxa"/>
            <w:vAlign w:val="center"/>
          </w:tcPr>
          <w:p w14:paraId="5B15EDE7" w14:textId="77777777" w:rsidR="00961501" w:rsidRPr="007A11E7" w:rsidRDefault="00961501" w:rsidP="00A37098">
            <w:pPr>
              <w:spacing w:line="276" w:lineRule="auto"/>
              <w:jc w:val="center"/>
              <w:rPr>
                <w:rFonts w:ascii="Times New Roman" w:hAnsi="Times New Roman"/>
                <w:sz w:val="26"/>
                <w:szCs w:val="26"/>
              </w:rPr>
            </w:pPr>
            <w:r w:rsidRPr="007A11E7">
              <w:rPr>
                <w:rFonts w:ascii="Times New Roman" w:eastAsiaTheme="minorHAnsi" w:hAnsi="Times New Roman"/>
                <w:color w:val="auto"/>
                <w:sz w:val="26"/>
                <w:szCs w:val="26"/>
              </w:rPr>
              <w:t>Bước 2.</w:t>
            </w:r>
          </w:p>
        </w:tc>
        <w:tc>
          <w:tcPr>
            <w:tcW w:w="8079" w:type="dxa"/>
            <w:vAlign w:val="center"/>
          </w:tcPr>
          <w:p w14:paraId="7354AC2E" w14:textId="77777777" w:rsidR="00961501" w:rsidRPr="007A11E7" w:rsidRDefault="00961501" w:rsidP="00A3709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7A11E7">
              <w:rPr>
                <w:rFonts w:ascii="Times New Roman" w:hAnsi="Times New Roman"/>
                <w:color w:val="000000" w:themeColor="text1"/>
                <w:sz w:val="26"/>
                <w:szCs w:val="26"/>
              </w:rPr>
              <w:t>- Cắm đầu đo của nhiệt kế vào nhiệt kế vào nhiệt lượng kế vào nhiệt lượng kế</w:t>
            </w:r>
          </w:p>
        </w:tc>
      </w:tr>
      <w:tr w:rsidR="00961501" w:rsidRPr="007A11E7" w14:paraId="71D07421" w14:textId="77777777" w:rsidTr="00A37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582D32D" w14:textId="77777777" w:rsidR="00961501" w:rsidRPr="007A11E7" w:rsidRDefault="00961501" w:rsidP="00A37098">
            <w:pPr>
              <w:spacing w:line="276" w:lineRule="auto"/>
              <w:jc w:val="center"/>
              <w:rPr>
                <w:rFonts w:ascii="Times New Roman" w:hAnsi="Times New Roman"/>
                <w:sz w:val="26"/>
                <w:szCs w:val="26"/>
              </w:rPr>
            </w:pPr>
            <w:r w:rsidRPr="007A11E7">
              <w:rPr>
                <w:rFonts w:ascii="Times New Roman" w:eastAsiaTheme="minorHAnsi" w:hAnsi="Times New Roman"/>
                <w:color w:val="auto"/>
                <w:sz w:val="26"/>
                <w:szCs w:val="26"/>
              </w:rPr>
              <w:t>Bước 3.</w:t>
            </w:r>
          </w:p>
        </w:tc>
        <w:tc>
          <w:tcPr>
            <w:tcW w:w="8079" w:type="dxa"/>
            <w:vAlign w:val="center"/>
          </w:tcPr>
          <w:p w14:paraId="46EC499A" w14:textId="77777777" w:rsidR="00961501" w:rsidRPr="007A11E7" w:rsidRDefault="00961501" w:rsidP="00A3709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7A11E7">
              <w:rPr>
                <w:rFonts w:ascii="Times New Roman" w:hAnsi="Times New Roman"/>
                <w:color w:val="000000" w:themeColor="text1"/>
                <w:sz w:val="26"/>
                <w:szCs w:val="26"/>
              </w:rPr>
              <w:t>- Nối oát kế với nhiệt lượng kế và nguồn điện.</w:t>
            </w:r>
          </w:p>
        </w:tc>
      </w:tr>
      <w:tr w:rsidR="00961501" w:rsidRPr="007A11E7" w14:paraId="2BF5252D" w14:textId="77777777" w:rsidTr="00A37098">
        <w:tc>
          <w:tcPr>
            <w:cnfStyle w:val="001000000000" w:firstRow="0" w:lastRow="0" w:firstColumn="1" w:lastColumn="0" w:oddVBand="0" w:evenVBand="0" w:oddHBand="0" w:evenHBand="0" w:firstRowFirstColumn="0" w:firstRowLastColumn="0" w:lastRowFirstColumn="0" w:lastRowLastColumn="0"/>
            <w:tcW w:w="1555" w:type="dxa"/>
            <w:vAlign w:val="center"/>
          </w:tcPr>
          <w:p w14:paraId="6504185D" w14:textId="77777777" w:rsidR="00961501" w:rsidRPr="007A11E7" w:rsidRDefault="00961501" w:rsidP="00A37098">
            <w:pPr>
              <w:spacing w:line="276" w:lineRule="auto"/>
              <w:jc w:val="center"/>
              <w:rPr>
                <w:rFonts w:ascii="Times New Roman" w:hAnsi="Times New Roman"/>
                <w:sz w:val="26"/>
                <w:szCs w:val="26"/>
              </w:rPr>
            </w:pPr>
            <w:r w:rsidRPr="007A11E7">
              <w:rPr>
                <w:rFonts w:ascii="Times New Roman" w:eastAsiaTheme="minorHAnsi" w:hAnsi="Times New Roman"/>
                <w:color w:val="auto"/>
                <w:sz w:val="26"/>
                <w:szCs w:val="26"/>
              </w:rPr>
              <w:t>Bước 4.</w:t>
            </w:r>
          </w:p>
        </w:tc>
        <w:tc>
          <w:tcPr>
            <w:tcW w:w="8079" w:type="dxa"/>
            <w:vAlign w:val="center"/>
          </w:tcPr>
          <w:p w14:paraId="692783B8" w14:textId="77777777" w:rsidR="00961501" w:rsidRPr="007A11E7" w:rsidRDefault="00961501" w:rsidP="00A3709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7A11E7">
              <w:rPr>
                <w:rFonts w:ascii="Times New Roman" w:hAnsi="Times New Roman"/>
                <w:color w:val="000000" w:themeColor="text1"/>
                <w:sz w:val="26"/>
                <w:szCs w:val="26"/>
              </w:rPr>
              <w:t>- Bật nguồn điện.</w:t>
            </w:r>
          </w:p>
        </w:tc>
      </w:tr>
      <w:tr w:rsidR="00961501" w:rsidRPr="007A11E7" w14:paraId="1C5410A8" w14:textId="77777777" w:rsidTr="00A37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6A0086F" w14:textId="77777777" w:rsidR="00961501" w:rsidRPr="007A11E7" w:rsidRDefault="00961501" w:rsidP="00A37098">
            <w:pPr>
              <w:spacing w:line="276" w:lineRule="auto"/>
              <w:jc w:val="center"/>
              <w:rPr>
                <w:rFonts w:ascii="Times New Roman" w:hAnsi="Times New Roman"/>
                <w:sz w:val="26"/>
                <w:szCs w:val="26"/>
              </w:rPr>
            </w:pPr>
            <w:r w:rsidRPr="007A11E7">
              <w:rPr>
                <w:rFonts w:ascii="Times New Roman" w:eastAsiaTheme="minorHAnsi" w:hAnsi="Times New Roman"/>
                <w:color w:val="auto"/>
                <w:sz w:val="26"/>
                <w:szCs w:val="26"/>
              </w:rPr>
              <w:t>Bước 5.</w:t>
            </w:r>
          </w:p>
        </w:tc>
        <w:tc>
          <w:tcPr>
            <w:tcW w:w="8079" w:type="dxa"/>
            <w:vAlign w:val="center"/>
          </w:tcPr>
          <w:p w14:paraId="74708966" w14:textId="77777777" w:rsidR="00961501" w:rsidRPr="007A11E7" w:rsidRDefault="00961501" w:rsidP="00A3709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7A11E7">
              <w:rPr>
                <w:rFonts w:ascii="Times New Roman" w:hAnsi="Times New Roman"/>
                <w:color w:val="000000" w:themeColor="text1"/>
                <w:sz w:val="26"/>
                <w:szCs w:val="26"/>
              </w:rPr>
              <w:t>- Khuấy liên tục để nước nóng đều. Cứ sau mỗi khoảng thời gian 1 phút đọc công suất dòng điện từ oát kế, nhiệt độ từ nhiệt kế rồi điền kết quả vào vở theo mẫu tương tự Bảng 4.2.</w:t>
            </w:r>
          </w:p>
        </w:tc>
      </w:tr>
      <w:tr w:rsidR="00961501" w:rsidRPr="007A11E7" w14:paraId="3F2B8345" w14:textId="77777777" w:rsidTr="00A37098">
        <w:tc>
          <w:tcPr>
            <w:cnfStyle w:val="001000000000" w:firstRow="0" w:lastRow="0" w:firstColumn="1" w:lastColumn="0" w:oddVBand="0" w:evenVBand="0" w:oddHBand="0" w:evenHBand="0" w:firstRowFirstColumn="0" w:firstRowLastColumn="0" w:lastRowFirstColumn="0" w:lastRowLastColumn="0"/>
            <w:tcW w:w="1555" w:type="dxa"/>
            <w:vAlign w:val="center"/>
          </w:tcPr>
          <w:p w14:paraId="600FC795" w14:textId="77777777" w:rsidR="00961501" w:rsidRPr="007A11E7" w:rsidRDefault="00961501" w:rsidP="00A37098">
            <w:pPr>
              <w:spacing w:line="276" w:lineRule="auto"/>
              <w:jc w:val="center"/>
              <w:rPr>
                <w:rFonts w:ascii="Times New Roman" w:hAnsi="Times New Roman"/>
                <w:sz w:val="26"/>
                <w:szCs w:val="26"/>
              </w:rPr>
            </w:pPr>
            <w:r w:rsidRPr="007A11E7">
              <w:rPr>
                <w:rFonts w:ascii="Times New Roman" w:eastAsiaTheme="minorHAnsi" w:hAnsi="Times New Roman"/>
                <w:color w:val="auto"/>
                <w:sz w:val="26"/>
                <w:szCs w:val="26"/>
              </w:rPr>
              <w:t>Bước 6.</w:t>
            </w:r>
          </w:p>
        </w:tc>
        <w:tc>
          <w:tcPr>
            <w:tcW w:w="8079" w:type="dxa"/>
            <w:vAlign w:val="center"/>
          </w:tcPr>
          <w:p w14:paraId="58689511" w14:textId="77777777" w:rsidR="00961501" w:rsidRPr="007A11E7" w:rsidRDefault="00961501" w:rsidP="00A3709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7A11E7">
              <w:rPr>
                <w:rFonts w:ascii="Times New Roman" w:hAnsi="Times New Roman"/>
                <w:color w:val="000000" w:themeColor="text1"/>
                <w:sz w:val="26"/>
                <w:szCs w:val="26"/>
              </w:rPr>
              <w:t>- Tắt nguồn điện.</w:t>
            </w:r>
          </w:p>
        </w:tc>
      </w:tr>
    </w:tbl>
    <w:p w14:paraId="0357BC98" w14:textId="77777777" w:rsidR="00961501" w:rsidRPr="007A11E7" w:rsidRDefault="00961501" w:rsidP="00961501">
      <w:pPr>
        <w:spacing w:line="276" w:lineRule="auto"/>
        <w:jc w:val="both"/>
        <w:rPr>
          <w:b/>
          <w:bCs/>
          <w:color w:val="002060"/>
          <w:sz w:val="26"/>
          <w:szCs w:val="26"/>
        </w:rPr>
      </w:pPr>
      <w:r w:rsidRPr="007A11E7">
        <w:rPr>
          <w:b/>
          <w:bCs/>
          <w:color w:val="002060"/>
          <w:sz w:val="26"/>
          <w:szCs w:val="26"/>
        </w:rPr>
        <w:t>4. Kết quả thí nghiệm</w:t>
      </w:r>
    </w:p>
    <w:tbl>
      <w:tblPr>
        <w:tblStyle w:val="PlainTable1"/>
        <w:tblW w:w="0" w:type="auto"/>
        <w:jc w:val="center"/>
        <w:tblLook w:val="04A0" w:firstRow="1" w:lastRow="0" w:firstColumn="1" w:lastColumn="0" w:noHBand="0" w:noVBand="1"/>
      </w:tblPr>
      <w:tblGrid>
        <w:gridCol w:w="1145"/>
        <w:gridCol w:w="1888"/>
        <w:gridCol w:w="1888"/>
      </w:tblGrid>
      <w:tr w:rsidR="00961501" w:rsidRPr="007A11E7" w14:paraId="741CB6A7" w14:textId="77777777" w:rsidTr="00A37098">
        <w:trPr>
          <w:cnfStyle w:val="100000000000" w:firstRow="1" w:lastRow="0"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1145" w:type="dxa"/>
            <w:vAlign w:val="center"/>
          </w:tcPr>
          <w:p w14:paraId="57EAD47B" w14:textId="77777777" w:rsidR="00961501" w:rsidRPr="007A11E7" w:rsidRDefault="00961501" w:rsidP="00A37098">
            <w:pPr>
              <w:pStyle w:val="NormalWeb"/>
              <w:spacing w:line="276" w:lineRule="auto"/>
              <w:ind w:hanging="30"/>
              <w:jc w:val="center"/>
              <w:rPr>
                <w:b w:val="0"/>
                <w:bCs w:val="0"/>
                <w:color w:val="000000" w:themeColor="text1"/>
                <w:sz w:val="26"/>
                <w:szCs w:val="26"/>
              </w:rPr>
            </w:pPr>
            <w:r w:rsidRPr="007A11E7">
              <w:rPr>
                <w:color w:val="000000" w:themeColor="text1"/>
                <w:sz w:val="26"/>
                <w:szCs w:val="26"/>
              </w:rPr>
              <w:t>Nhiệt độ (t</w:t>
            </w:r>
            <w:r w:rsidRPr="007A11E7">
              <w:rPr>
                <w:color w:val="000000" w:themeColor="text1"/>
                <w:sz w:val="26"/>
                <w:szCs w:val="26"/>
                <w:vertAlign w:val="superscript"/>
              </w:rPr>
              <w:t>0</w:t>
            </w:r>
            <w:r w:rsidRPr="007A11E7">
              <w:rPr>
                <w:color w:val="000000" w:themeColor="text1"/>
                <w:sz w:val="26"/>
                <w:szCs w:val="26"/>
              </w:rPr>
              <w:t>C)</w:t>
            </w:r>
          </w:p>
        </w:tc>
        <w:tc>
          <w:tcPr>
            <w:tcW w:w="1888" w:type="dxa"/>
            <w:vAlign w:val="center"/>
          </w:tcPr>
          <w:p w14:paraId="66E6548A" w14:textId="77777777" w:rsidR="00961501" w:rsidRPr="007A11E7" w:rsidRDefault="00961501" w:rsidP="00A37098">
            <w:pPr>
              <w:pStyle w:val="NormalWeb"/>
              <w:spacing w:line="276" w:lineRule="auto"/>
              <w:ind w:hanging="30"/>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6"/>
                <w:szCs w:val="26"/>
              </w:rPr>
            </w:pPr>
            <w:r w:rsidRPr="007A11E7">
              <w:rPr>
                <w:color w:val="000000" w:themeColor="text1"/>
                <w:sz w:val="26"/>
                <w:szCs w:val="26"/>
              </w:rPr>
              <w:t>Thời gian</w:t>
            </w:r>
          </w:p>
          <w:p w14:paraId="2D461484" w14:textId="77777777" w:rsidR="00961501" w:rsidRPr="007A11E7" w:rsidRDefault="00961501" w:rsidP="00A37098">
            <w:pPr>
              <w:pStyle w:val="NormalWeb"/>
              <w:spacing w:line="276" w:lineRule="auto"/>
              <w:ind w:hanging="30"/>
              <w:jc w:val="center"/>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m:oMathPara>
              <m:oMath>
                <m:r>
                  <m:rPr>
                    <m:sty m:val="bi"/>
                  </m:rPr>
                  <w:rPr>
                    <w:rFonts w:ascii="Cambria Math" w:hAnsi="Cambria Math"/>
                    <w:color w:val="000000" w:themeColor="text1"/>
                    <w:sz w:val="26"/>
                    <w:szCs w:val="26"/>
                  </w:rPr>
                  <m:t>τ (s)</m:t>
                </m:r>
              </m:oMath>
            </m:oMathPara>
          </w:p>
        </w:tc>
        <w:tc>
          <w:tcPr>
            <w:tcW w:w="1888" w:type="dxa"/>
            <w:vAlign w:val="center"/>
          </w:tcPr>
          <w:p w14:paraId="748DD262" w14:textId="77777777" w:rsidR="00961501" w:rsidRPr="007A11E7" w:rsidRDefault="00961501" w:rsidP="00A37098">
            <w:pPr>
              <w:pStyle w:val="NormalWeb"/>
              <w:spacing w:line="276" w:lineRule="auto"/>
              <w:ind w:hanging="30"/>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6"/>
                <w:szCs w:val="26"/>
              </w:rPr>
            </w:pPr>
            <w:r w:rsidRPr="007A11E7">
              <w:rPr>
                <w:color w:val="000000" w:themeColor="text1"/>
                <w:sz w:val="26"/>
                <w:szCs w:val="26"/>
              </w:rPr>
              <w:t>Công suất</w:t>
            </w:r>
          </w:p>
          <w:p w14:paraId="7FCCEFE9" w14:textId="77777777" w:rsidR="00961501" w:rsidRPr="007A11E7" w:rsidRDefault="00961501" w:rsidP="00A37098">
            <w:pPr>
              <w:pStyle w:val="NormalWeb"/>
              <w:spacing w:line="276" w:lineRule="auto"/>
              <w:ind w:hanging="30"/>
              <w:jc w:val="center"/>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m:oMathPara>
              <m:oMath>
                <m:r>
                  <m:rPr>
                    <m:scr m:val="script"/>
                    <m:sty m:val="bi"/>
                  </m:rPr>
                  <w:rPr>
                    <w:rFonts w:ascii="Cambria Math" w:hAnsi="Cambria Math"/>
                    <w:color w:val="000000" w:themeColor="text1"/>
                    <w:sz w:val="26"/>
                    <w:szCs w:val="26"/>
                  </w:rPr>
                  <m:t>P (</m:t>
                </m:r>
                <m:r>
                  <m:rPr>
                    <m:sty m:val="bi"/>
                  </m:rPr>
                  <w:rPr>
                    <w:rFonts w:ascii="Cambria Math" w:hAnsi="Cambria Math"/>
                    <w:color w:val="000000" w:themeColor="text1"/>
                    <w:sz w:val="26"/>
                    <w:szCs w:val="26"/>
                  </w:rPr>
                  <m:t>W)</m:t>
                </m:r>
              </m:oMath>
            </m:oMathPara>
          </w:p>
        </w:tc>
      </w:tr>
      <w:tr w:rsidR="00961501" w:rsidRPr="007A11E7" w14:paraId="710F9286" w14:textId="77777777" w:rsidTr="00A37098">
        <w:trPr>
          <w:cnfStyle w:val="000000100000" w:firstRow="0" w:lastRow="0" w:firstColumn="0" w:lastColumn="0" w:oddVBand="0" w:evenVBand="0" w:oddHBand="1"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1145" w:type="dxa"/>
            <w:vAlign w:val="center"/>
          </w:tcPr>
          <w:p w14:paraId="0C980BFF" w14:textId="77777777" w:rsidR="00961501" w:rsidRPr="007A11E7" w:rsidRDefault="00961501" w:rsidP="00A37098">
            <w:pPr>
              <w:pStyle w:val="NormalWeb"/>
              <w:spacing w:line="276" w:lineRule="auto"/>
              <w:ind w:hanging="30"/>
              <w:jc w:val="center"/>
              <w:rPr>
                <w:color w:val="000000" w:themeColor="text1"/>
                <w:sz w:val="26"/>
                <w:szCs w:val="26"/>
              </w:rPr>
            </w:pPr>
            <w:r w:rsidRPr="007A11E7">
              <w:rPr>
                <w:color w:val="000000" w:themeColor="text1"/>
                <w:sz w:val="26"/>
                <w:szCs w:val="26"/>
              </w:rPr>
              <w:t>25,2</w:t>
            </w:r>
          </w:p>
        </w:tc>
        <w:tc>
          <w:tcPr>
            <w:tcW w:w="1888" w:type="dxa"/>
          </w:tcPr>
          <w:p w14:paraId="4010FBB2" w14:textId="77777777" w:rsidR="00961501" w:rsidRPr="007A11E7" w:rsidRDefault="00961501" w:rsidP="00A37098">
            <w:pPr>
              <w:pStyle w:val="NormalWeb"/>
              <w:spacing w:line="276" w:lineRule="auto"/>
              <w:ind w:hanging="30"/>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c>
          <w:tcPr>
            <w:tcW w:w="1888" w:type="dxa"/>
          </w:tcPr>
          <w:p w14:paraId="6694AF22" w14:textId="77777777" w:rsidR="00961501" w:rsidRPr="007A11E7" w:rsidRDefault="00961501" w:rsidP="00A37098">
            <w:pPr>
              <w:pStyle w:val="NormalWeb"/>
              <w:spacing w:line="276" w:lineRule="auto"/>
              <w:ind w:hanging="30"/>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r>
      <w:tr w:rsidR="00961501" w:rsidRPr="007A11E7" w14:paraId="1F0F6242" w14:textId="77777777" w:rsidTr="00A37098">
        <w:trPr>
          <w:trHeight w:val="77"/>
          <w:jc w:val="center"/>
        </w:trPr>
        <w:tc>
          <w:tcPr>
            <w:cnfStyle w:val="001000000000" w:firstRow="0" w:lastRow="0" w:firstColumn="1" w:lastColumn="0" w:oddVBand="0" w:evenVBand="0" w:oddHBand="0" w:evenHBand="0" w:firstRowFirstColumn="0" w:firstRowLastColumn="0" w:lastRowFirstColumn="0" w:lastRowLastColumn="0"/>
            <w:tcW w:w="1145" w:type="dxa"/>
            <w:vAlign w:val="center"/>
          </w:tcPr>
          <w:p w14:paraId="7D752373" w14:textId="77777777" w:rsidR="00961501" w:rsidRPr="007A11E7" w:rsidRDefault="00961501" w:rsidP="00A37098">
            <w:pPr>
              <w:pStyle w:val="NormalWeb"/>
              <w:spacing w:line="276" w:lineRule="auto"/>
              <w:ind w:hanging="30"/>
              <w:jc w:val="center"/>
              <w:rPr>
                <w:color w:val="000000" w:themeColor="text1"/>
                <w:sz w:val="26"/>
                <w:szCs w:val="26"/>
              </w:rPr>
            </w:pPr>
            <w:r w:rsidRPr="007A11E7">
              <w:rPr>
                <w:color w:val="000000" w:themeColor="text1"/>
                <w:sz w:val="26"/>
                <w:szCs w:val="26"/>
              </w:rPr>
              <w:t>25,4</w:t>
            </w:r>
          </w:p>
        </w:tc>
        <w:tc>
          <w:tcPr>
            <w:tcW w:w="1888" w:type="dxa"/>
          </w:tcPr>
          <w:p w14:paraId="11DDEDE3" w14:textId="77777777" w:rsidR="00961501" w:rsidRPr="007A11E7" w:rsidRDefault="00961501" w:rsidP="00A37098">
            <w:pPr>
              <w:pStyle w:val="NormalWeb"/>
              <w:spacing w:line="276" w:lineRule="auto"/>
              <w:ind w:hanging="30"/>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c>
          <w:tcPr>
            <w:tcW w:w="1888" w:type="dxa"/>
          </w:tcPr>
          <w:p w14:paraId="09FBE1BA" w14:textId="77777777" w:rsidR="00961501" w:rsidRPr="007A11E7" w:rsidRDefault="00961501" w:rsidP="00A37098">
            <w:pPr>
              <w:pStyle w:val="NormalWeb"/>
              <w:spacing w:line="276" w:lineRule="auto"/>
              <w:ind w:hanging="30"/>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r>
      <w:tr w:rsidR="00961501" w:rsidRPr="007A11E7" w14:paraId="1735EB2A" w14:textId="77777777" w:rsidTr="00A37098">
        <w:trPr>
          <w:cnfStyle w:val="000000100000" w:firstRow="0" w:lastRow="0" w:firstColumn="0" w:lastColumn="0" w:oddVBand="0" w:evenVBand="0" w:oddHBand="1"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1145" w:type="dxa"/>
            <w:vAlign w:val="center"/>
          </w:tcPr>
          <w:p w14:paraId="2C392E9B" w14:textId="77777777" w:rsidR="00961501" w:rsidRPr="007A11E7" w:rsidRDefault="00961501" w:rsidP="00A37098">
            <w:pPr>
              <w:pStyle w:val="NormalWeb"/>
              <w:spacing w:line="276" w:lineRule="auto"/>
              <w:ind w:hanging="30"/>
              <w:jc w:val="center"/>
              <w:rPr>
                <w:color w:val="000000" w:themeColor="text1"/>
                <w:sz w:val="26"/>
                <w:szCs w:val="26"/>
              </w:rPr>
            </w:pPr>
            <w:r w:rsidRPr="007A11E7">
              <w:rPr>
                <w:color w:val="000000" w:themeColor="text1"/>
                <w:sz w:val="26"/>
                <w:szCs w:val="26"/>
              </w:rPr>
              <w:t>27,0</w:t>
            </w:r>
          </w:p>
        </w:tc>
        <w:tc>
          <w:tcPr>
            <w:tcW w:w="1888" w:type="dxa"/>
          </w:tcPr>
          <w:p w14:paraId="28BDC5BB" w14:textId="77777777" w:rsidR="00961501" w:rsidRPr="007A11E7" w:rsidRDefault="00961501" w:rsidP="00A37098">
            <w:pPr>
              <w:pStyle w:val="NormalWeb"/>
              <w:spacing w:line="276" w:lineRule="auto"/>
              <w:ind w:hanging="30"/>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c>
          <w:tcPr>
            <w:tcW w:w="1888" w:type="dxa"/>
          </w:tcPr>
          <w:p w14:paraId="13574D1C" w14:textId="77777777" w:rsidR="00961501" w:rsidRPr="007A11E7" w:rsidRDefault="00961501" w:rsidP="00A37098">
            <w:pPr>
              <w:pStyle w:val="NormalWeb"/>
              <w:spacing w:line="276" w:lineRule="auto"/>
              <w:ind w:hanging="30"/>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r>
      <w:tr w:rsidR="00961501" w:rsidRPr="007A11E7" w14:paraId="4A905CD8" w14:textId="77777777" w:rsidTr="00A37098">
        <w:trPr>
          <w:trHeight w:val="77"/>
          <w:jc w:val="center"/>
        </w:trPr>
        <w:tc>
          <w:tcPr>
            <w:cnfStyle w:val="001000000000" w:firstRow="0" w:lastRow="0" w:firstColumn="1" w:lastColumn="0" w:oddVBand="0" w:evenVBand="0" w:oddHBand="0" w:evenHBand="0" w:firstRowFirstColumn="0" w:firstRowLastColumn="0" w:lastRowFirstColumn="0" w:lastRowLastColumn="0"/>
            <w:tcW w:w="1145" w:type="dxa"/>
            <w:vAlign w:val="center"/>
          </w:tcPr>
          <w:p w14:paraId="0A8B6262" w14:textId="77777777" w:rsidR="00961501" w:rsidRPr="007A11E7" w:rsidRDefault="00961501" w:rsidP="00A37098">
            <w:pPr>
              <w:pStyle w:val="NormalWeb"/>
              <w:spacing w:line="276" w:lineRule="auto"/>
              <w:ind w:hanging="30"/>
              <w:jc w:val="center"/>
              <w:rPr>
                <w:color w:val="000000" w:themeColor="text1"/>
                <w:sz w:val="26"/>
                <w:szCs w:val="26"/>
              </w:rPr>
            </w:pPr>
            <w:r w:rsidRPr="007A11E7">
              <w:rPr>
                <w:color w:val="000000" w:themeColor="text1"/>
                <w:sz w:val="26"/>
                <w:szCs w:val="26"/>
              </w:rPr>
              <w:t>28,7</w:t>
            </w:r>
          </w:p>
        </w:tc>
        <w:tc>
          <w:tcPr>
            <w:tcW w:w="1888" w:type="dxa"/>
          </w:tcPr>
          <w:p w14:paraId="2049FEF4" w14:textId="77777777" w:rsidR="00961501" w:rsidRPr="007A11E7" w:rsidRDefault="00961501" w:rsidP="00A37098">
            <w:pPr>
              <w:pStyle w:val="NormalWeb"/>
              <w:spacing w:line="276" w:lineRule="auto"/>
              <w:ind w:hanging="30"/>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c>
          <w:tcPr>
            <w:tcW w:w="1888" w:type="dxa"/>
          </w:tcPr>
          <w:p w14:paraId="51C696B4" w14:textId="77777777" w:rsidR="00961501" w:rsidRPr="007A11E7" w:rsidRDefault="00961501" w:rsidP="00A37098">
            <w:pPr>
              <w:pStyle w:val="NormalWeb"/>
              <w:spacing w:line="276" w:lineRule="auto"/>
              <w:ind w:hanging="30"/>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r>
      <w:tr w:rsidR="00961501" w:rsidRPr="007A11E7" w14:paraId="6117C322" w14:textId="77777777" w:rsidTr="00A37098">
        <w:trPr>
          <w:cnfStyle w:val="000000100000" w:firstRow="0" w:lastRow="0" w:firstColumn="0" w:lastColumn="0" w:oddVBand="0" w:evenVBand="0" w:oddHBand="1"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1145" w:type="dxa"/>
            <w:vAlign w:val="center"/>
          </w:tcPr>
          <w:p w14:paraId="1F46A210" w14:textId="77777777" w:rsidR="00961501" w:rsidRPr="007A11E7" w:rsidRDefault="00961501" w:rsidP="00A37098">
            <w:pPr>
              <w:pStyle w:val="NormalWeb"/>
              <w:spacing w:line="276" w:lineRule="auto"/>
              <w:ind w:hanging="30"/>
              <w:jc w:val="center"/>
              <w:rPr>
                <w:color w:val="000000" w:themeColor="text1"/>
                <w:sz w:val="26"/>
                <w:szCs w:val="26"/>
              </w:rPr>
            </w:pPr>
            <w:r w:rsidRPr="007A11E7">
              <w:rPr>
                <w:color w:val="000000" w:themeColor="text1"/>
                <w:sz w:val="26"/>
                <w:szCs w:val="26"/>
              </w:rPr>
              <w:t>31,2</w:t>
            </w:r>
          </w:p>
        </w:tc>
        <w:tc>
          <w:tcPr>
            <w:tcW w:w="1888" w:type="dxa"/>
          </w:tcPr>
          <w:p w14:paraId="73C4003F" w14:textId="77777777" w:rsidR="00961501" w:rsidRPr="007A11E7" w:rsidRDefault="00961501" w:rsidP="00A37098">
            <w:pPr>
              <w:pStyle w:val="NormalWeb"/>
              <w:spacing w:line="276" w:lineRule="auto"/>
              <w:ind w:hanging="30"/>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c>
          <w:tcPr>
            <w:tcW w:w="1888" w:type="dxa"/>
          </w:tcPr>
          <w:p w14:paraId="414A792E" w14:textId="77777777" w:rsidR="00961501" w:rsidRPr="007A11E7" w:rsidRDefault="00961501" w:rsidP="00A37098">
            <w:pPr>
              <w:pStyle w:val="NormalWeb"/>
              <w:spacing w:line="276" w:lineRule="auto"/>
              <w:ind w:hanging="30"/>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r>
      <w:tr w:rsidR="00961501" w:rsidRPr="007A11E7" w14:paraId="40BA9C90" w14:textId="77777777" w:rsidTr="00A37098">
        <w:trPr>
          <w:trHeight w:val="152"/>
          <w:jc w:val="center"/>
        </w:trPr>
        <w:tc>
          <w:tcPr>
            <w:cnfStyle w:val="001000000000" w:firstRow="0" w:lastRow="0" w:firstColumn="1" w:lastColumn="0" w:oddVBand="0" w:evenVBand="0" w:oddHBand="0" w:evenHBand="0" w:firstRowFirstColumn="0" w:firstRowLastColumn="0" w:lastRowFirstColumn="0" w:lastRowLastColumn="0"/>
            <w:tcW w:w="1145" w:type="dxa"/>
            <w:vAlign w:val="center"/>
          </w:tcPr>
          <w:p w14:paraId="67A5DEFE" w14:textId="77777777" w:rsidR="00961501" w:rsidRPr="007A11E7" w:rsidRDefault="00961501" w:rsidP="00A37098">
            <w:pPr>
              <w:pStyle w:val="NormalWeb"/>
              <w:spacing w:line="276" w:lineRule="auto"/>
              <w:ind w:hanging="30"/>
              <w:jc w:val="center"/>
              <w:rPr>
                <w:color w:val="000000" w:themeColor="text1"/>
                <w:sz w:val="26"/>
                <w:szCs w:val="26"/>
              </w:rPr>
            </w:pPr>
            <w:r w:rsidRPr="007A11E7">
              <w:rPr>
                <w:color w:val="000000" w:themeColor="text1"/>
                <w:sz w:val="26"/>
                <w:szCs w:val="26"/>
              </w:rPr>
              <w:t>32,3</w:t>
            </w:r>
          </w:p>
        </w:tc>
        <w:tc>
          <w:tcPr>
            <w:tcW w:w="1888" w:type="dxa"/>
          </w:tcPr>
          <w:p w14:paraId="6168A8D6" w14:textId="77777777" w:rsidR="00961501" w:rsidRPr="007A11E7" w:rsidRDefault="00961501" w:rsidP="00A37098">
            <w:pPr>
              <w:pStyle w:val="NormalWeb"/>
              <w:spacing w:line="276" w:lineRule="auto"/>
              <w:ind w:hanging="30"/>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c>
          <w:tcPr>
            <w:tcW w:w="1888" w:type="dxa"/>
          </w:tcPr>
          <w:p w14:paraId="07220F89" w14:textId="77777777" w:rsidR="00961501" w:rsidRPr="007A11E7" w:rsidRDefault="00961501" w:rsidP="00A37098">
            <w:pPr>
              <w:pStyle w:val="NormalWeb"/>
              <w:spacing w:line="276" w:lineRule="auto"/>
              <w:ind w:hanging="30"/>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r>
      <w:tr w:rsidR="00961501" w:rsidRPr="007A11E7" w14:paraId="47F15E0C" w14:textId="77777777" w:rsidTr="00A37098">
        <w:trPr>
          <w:cnfStyle w:val="000000100000" w:firstRow="0" w:lastRow="0" w:firstColumn="0" w:lastColumn="0" w:oddVBand="0" w:evenVBand="0" w:oddHBand="1"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1145" w:type="dxa"/>
            <w:vAlign w:val="center"/>
          </w:tcPr>
          <w:p w14:paraId="52151714" w14:textId="77777777" w:rsidR="00961501" w:rsidRPr="007A11E7" w:rsidRDefault="00961501" w:rsidP="00A37098">
            <w:pPr>
              <w:pStyle w:val="NormalWeb"/>
              <w:spacing w:line="276" w:lineRule="auto"/>
              <w:ind w:hanging="30"/>
              <w:jc w:val="center"/>
              <w:rPr>
                <w:color w:val="000000" w:themeColor="text1"/>
                <w:sz w:val="26"/>
                <w:szCs w:val="26"/>
              </w:rPr>
            </w:pPr>
            <w:r w:rsidRPr="007A11E7">
              <w:rPr>
                <w:color w:val="000000" w:themeColor="text1"/>
                <w:sz w:val="26"/>
                <w:szCs w:val="26"/>
              </w:rPr>
              <w:t>33,8</w:t>
            </w:r>
          </w:p>
        </w:tc>
        <w:tc>
          <w:tcPr>
            <w:tcW w:w="1888" w:type="dxa"/>
          </w:tcPr>
          <w:p w14:paraId="0E234125" w14:textId="77777777" w:rsidR="00961501" w:rsidRPr="007A11E7" w:rsidRDefault="00961501" w:rsidP="00A37098">
            <w:pPr>
              <w:pStyle w:val="NormalWeb"/>
              <w:spacing w:line="276" w:lineRule="auto"/>
              <w:ind w:hanging="30"/>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c>
          <w:tcPr>
            <w:tcW w:w="1888" w:type="dxa"/>
          </w:tcPr>
          <w:p w14:paraId="7986EAF9" w14:textId="77777777" w:rsidR="00961501" w:rsidRPr="007A11E7" w:rsidRDefault="00961501" w:rsidP="00A37098">
            <w:pPr>
              <w:pStyle w:val="NormalWeb"/>
              <w:spacing w:line="276" w:lineRule="auto"/>
              <w:ind w:hanging="30"/>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r>
    </w:tbl>
    <w:p w14:paraId="11B1DB7D" w14:textId="77777777" w:rsidR="00961501" w:rsidRPr="007A11E7" w:rsidRDefault="00961501" w:rsidP="00961501">
      <w:pPr>
        <w:spacing w:line="276" w:lineRule="auto"/>
        <w:jc w:val="both"/>
        <w:rPr>
          <w:color w:val="000000" w:themeColor="text1"/>
          <w:sz w:val="26"/>
          <w:szCs w:val="26"/>
        </w:rPr>
      </w:pPr>
      <w:r w:rsidRPr="007A11E7">
        <w:rPr>
          <w:color w:val="000000" w:themeColor="text1"/>
          <w:sz w:val="26"/>
          <w:szCs w:val="26"/>
        </w:rPr>
        <w:t>- Vẽ đồ thị nhiệt độ của nước theo thời gian.</w:t>
      </w:r>
    </w:p>
    <w:p w14:paraId="6F3DF7D0" w14:textId="77777777" w:rsidR="00961501" w:rsidRPr="007A11E7" w:rsidRDefault="00961501" w:rsidP="00961501">
      <w:pPr>
        <w:spacing w:line="276" w:lineRule="auto"/>
        <w:jc w:val="center"/>
        <w:rPr>
          <w:color w:val="000000" w:themeColor="text1"/>
          <w:sz w:val="26"/>
          <w:szCs w:val="26"/>
        </w:rPr>
      </w:pPr>
      <w:r w:rsidRPr="007A11E7">
        <w:rPr>
          <w:noProof/>
          <w:color w:val="000000" w:themeColor="text1"/>
          <w:sz w:val="26"/>
          <w:szCs w:val="26"/>
        </w:rPr>
        <w:lastRenderedPageBreak/>
        <w:drawing>
          <wp:inline distT="0" distB="0" distL="0" distR="0" wp14:anchorId="290E22F1" wp14:editId="1E5F501E">
            <wp:extent cx="5186855" cy="3566131"/>
            <wp:effectExtent l="0" t="0" r="0" b="0"/>
            <wp:docPr id="68848000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480005" name="Picture 11" descr="A graph with a red line and blue line&#10;&#10;Description automatically generated"/>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07796" cy="3580528"/>
                    </a:xfrm>
                    <a:prstGeom prst="rect">
                      <a:avLst/>
                    </a:prstGeom>
                    <a:noFill/>
                  </pic:spPr>
                </pic:pic>
              </a:graphicData>
            </a:graphic>
          </wp:inline>
        </w:drawing>
      </w:r>
    </w:p>
    <w:p w14:paraId="3758E99D" w14:textId="77777777" w:rsidR="00961501" w:rsidRPr="007A11E7" w:rsidRDefault="00961501" w:rsidP="00961501">
      <w:pPr>
        <w:spacing w:line="276" w:lineRule="auto"/>
        <w:jc w:val="both"/>
        <w:rPr>
          <w:color w:val="000000" w:themeColor="text1"/>
          <w:sz w:val="26"/>
          <w:szCs w:val="26"/>
        </w:rPr>
      </w:pPr>
      <w:r w:rsidRPr="007A11E7">
        <w:rPr>
          <w:color w:val="000000" w:themeColor="text1"/>
          <w:sz w:val="26"/>
          <w:szCs w:val="26"/>
        </w:rPr>
        <w:t>- Xác định nhiệt dung riêng của nước qua độ dốc của đồ thị.</w:t>
      </w:r>
    </w:p>
    <w:p w14:paraId="6906FA09" w14:textId="77777777" w:rsidR="00961501" w:rsidRPr="007A11E7" w:rsidRDefault="00961501" w:rsidP="00961501">
      <w:pPr>
        <w:spacing w:line="276" w:lineRule="auto"/>
        <w:jc w:val="both"/>
        <w:rPr>
          <w:color w:val="000000" w:themeColor="text1"/>
          <w:sz w:val="26"/>
          <w:szCs w:val="26"/>
        </w:rPr>
      </w:pPr>
      <w:r w:rsidRPr="007A11E7">
        <w:rPr>
          <w:noProof/>
          <w:color w:val="000000" w:themeColor="text1"/>
          <w:sz w:val="26"/>
          <w:szCs w:val="26"/>
        </w:rPr>
        <mc:AlternateContent>
          <mc:Choice Requires="wps">
            <w:drawing>
              <wp:anchor distT="0" distB="0" distL="114300" distR="114300" simplePos="0" relativeHeight="251661312" behindDoc="0" locked="0" layoutInCell="1" allowOverlap="1" wp14:anchorId="49915D33" wp14:editId="4E76E985">
                <wp:simplePos x="0" y="0"/>
                <wp:positionH relativeFrom="column">
                  <wp:posOffset>2713990</wp:posOffset>
                </wp:positionH>
                <wp:positionV relativeFrom="paragraph">
                  <wp:posOffset>207754</wp:posOffset>
                </wp:positionV>
                <wp:extent cx="725214" cy="409904"/>
                <wp:effectExtent l="0" t="0" r="17780" b="28575"/>
                <wp:wrapNone/>
                <wp:docPr id="135258302" name="Rectangle: Rounded Corners 12"/>
                <wp:cNvGraphicFramePr/>
                <a:graphic xmlns:a="http://schemas.openxmlformats.org/drawingml/2006/main">
                  <a:graphicData uri="http://schemas.microsoft.com/office/word/2010/wordprocessingShape">
                    <wps:wsp>
                      <wps:cNvSpPr/>
                      <wps:spPr>
                        <a:xfrm>
                          <a:off x="0" y="0"/>
                          <a:ext cx="725214" cy="409904"/>
                        </a:xfrm>
                        <a:prstGeom prst="round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oundrect w14:anchorId="5A374C62" id="Rectangle: Rounded Corners 12" o:spid="_x0000_s1026" style="position:absolute;margin-left:213.7pt;margin-top:16.35pt;width:57.1pt;height:32.3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" filled="f" strokecolor="#5b9bd5 [3204]" strokeweight="1pt">
                <v:stroke joinstyle="miter"/>
              </v:roundrect>
            </w:pict>
          </mc:Fallback>
        </mc:AlternateContent>
      </w:r>
      <w:r w:rsidRPr="007A11E7">
        <w:rPr>
          <w:color w:val="000000" w:themeColor="text1"/>
          <w:sz w:val="26"/>
          <w:szCs w:val="26"/>
        </w:rPr>
        <w:t>- Xác định nhiệt dung riêng của nước bằng công thức:</w:t>
      </w:r>
    </w:p>
    <w:p w14:paraId="4BB3087B" w14:textId="77777777" w:rsidR="00961501" w:rsidRPr="007A11E7" w:rsidRDefault="00961501" w:rsidP="00961501">
      <w:pPr>
        <w:spacing w:line="276" w:lineRule="auto"/>
        <w:jc w:val="center"/>
        <w:rPr>
          <w:color w:val="000000" w:themeColor="text1"/>
          <w:sz w:val="26"/>
          <w:szCs w:val="26"/>
        </w:rPr>
      </w:pPr>
      <w:r w:rsidRPr="007A11E7">
        <w:rPr>
          <w:color w:val="000000" w:themeColor="text1"/>
          <w:position w:val="-24"/>
          <w:sz w:val="26"/>
          <w:szCs w:val="26"/>
        </w:rPr>
        <w:object w:dxaOrig="980" w:dyaOrig="620" w14:anchorId="365EF532">
          <v:shape id="_x0000_i1028" type="#_x0000_t75" alt="" style="width:50.35pt;height:28pt" o:ole="">
            <v:imagedata r:id="rId28" o:title=""/>
          </v:shape>
          <o:OLEObject Type="Embed" ProgID="Equation.DSMT4" ShapeID="_x0000_i1028" DrawAspect="Content" ObjectID="_1789927438" r:id="rId29"/>
        </w:object>
      </w:r>
    </w:p>
    <w:p w14:paraId="2E592F07" w14:textId="77777777" w:rsidR="00961501" w:rsidRPr="007A11E7" w:rsidRDefault="00961501" w:rsidP="00961501">
      <w:pPr>
        <w:tabs>
          <w:tab w:val="left" w:pos="1038"/>
        </w:tabs>
        <w:spacing w:line="276" w:lineRule="auto"/>
        <w:jc w:val="both"/>
        <w:rPr>
          <w:color w:val="000000" w:themeColor="text1"/>
          <w:sz w:val="26"/>
          <w:szCs w:val="26"/>
        </w:rPr>
      </w:pPr>
      <w:r w:rsidRPr="007A11E7">
        <w:rPr>
          <w:color w:val="000000" w:themeColor="text1"/>
          <w:sz w:val="26"/>
          <w:szCs w:val="26"/>
        </w:rPr>
        <w:t>-Tính sai số tuyệt đối của phép đo nhiệt dung riêng của nước.</w:t>
      </w:r>
    </w:p>
    <w:p w14:paraId="2E6DD8F0" w14:textId="77777777" w:rsidR="00961501" w:rsidRPr="007A11E7" w:rsidRDefault="00961501" w:rsidP="00961501">
      <w:pPr>
        <w:tabs>
          <w:tab w:val="left" w:pos="1038"/>
        </w:tabs>
        <w:spacing w:line="276" w:lineRule="auto"/>
        <w:rPr>
          <w:color w:val="000000" w:themeColor="text1"/>
          <w:sz w:val="26"/>
          <w:szCs w:val="26"/>
        </w:rPr>
      </w:pPr>
      <w:r w:rsidRPr="007A11E7">
        <w:rPr>
          <w:color w:val="000000" w:themeColor="text1"/>
          <w:sz w:val="26"/>
          <w:szCs w:val="26"/>
        </w:rPr>
        <w:t>- So sánh giá trị nhiệt dung riêng xác định bằng hai cách đã thực hiện.</w:t>
      </w:r>
    </w:p>
    <w:p w14:paraId="38DA02B8" w14:textId="1B530FD3" w:rsidR="00961501" w:rsidRPr="007A11E7" w:rsidRDefault="00961501" w:rsidP="00961501">
      <w:pPr>
        <w:spacing w:line="276" w:lineRule="auto"/>
        <w:jc w:val="both"/>
        <w:rPr>
          <w:color w:val="auto"/>
          <w:sz w:val="26"/>
          <w:szCs w:val="26"/>
        </w:rPr>
      </w:pPr>
    </w:p>
    <w:p w14:paraId="7740E9AC" w14:textId="77777777" w:rsidR="00AE2030" w:rsidRPr="007A11E7" w:rsidRDefault="00AE2030" w:rsidP="00AE2030">
      <w:pPr>
        <w:tabs>
          <w:tab w:val="left" w:pos="360"/>
        </w:tabs>
        <w:spacing w:line="276" w:lineRule="auto"/>
        <w:jc w:val="both"/>
        <w:rPr>
          <w:b/>
          <w:bCs/>
          <w:color w:val="0070C0"/>
          <w:sz w:val="26"/>
          <w:szCs w:val="26"/>
        </w:rPr>
      </w:pPr>
      <w:r w:rsidRPr="007A11E7">
        <w:rPr>
          <w:b/>
          <w:bCs/>
          <w:color w:val="0070C0"/>
          <w:sz w:val="26"/>
          <w:szCs w:val="26"/>
        </w:rPr>
        <w:t xml:space="preserve">II – BÀI TẬP LUYỆN TẬP </w:t>
      </w:r>
    </w:p>
    <w:p w14:paraId="7818709E" w14:textId="5C92D9A8" w:rsidR="00AE2030" w:rsidRPr="007A11E7" w:rsidRDefault="00AE2030" w:rsidP="00AE2030">
      <w:pPr>
        <w:spacing w:line="276" w:lineRule="auto"/>
        <w:rPr>
          <w:b/>
          <w:bCs/>
          <w:color w:val="C00000"/>
          <w:sz w:val="26"/>
          <w:szCs w:val="26"/>
        </w:rPr>
      </w:pPr>
      <w:r w:rsidRPr="007A11E7">
        <w:rPr>
          <w:b/>
          <w:bCs/>
          <w:color w:val="C00000"/>
          <w:sz w:val="26"/>
          <w:szCs w:val="26"/>
        </w:rPr>
        <w:t xml:space="preserve">1. Câu trắc nhiệm nhiều phương án lựa chọn ( 4,5 điểm ) </w:t>
      </w:r>
    </w:p>
    <w:p w14:paraId="1EA70F02" w14:textId="77777777" w:rsidR="00961501" w:rsidRPr="007A11E7" w:rsidRDefault="00961501" w:rsidP="00AE2030">
      <w:pPr>
        <w:tabs>
          <w:tab w:val="left" w:pos="360"/>
        </w:tabs>
        <w:spacing w:line="276" w:lineRule="auto"/>
        <w:rPr>
          <w:i/>
          <w:iCs/>
          <w:color w:val="000000" w:themeColor="text1"/>
          <w:sz w:val="26"/>
          <w:szCs w:val="26"/>
        </w:rPr>
      </w:pPr>
      <w:r w:rsidRPr="007A11E7">
        <w:rPr>
          <w:i/>
          <w:iCs/>
          <w:color w:val="000000" w:themeColor="text1"/>
          <w:sz w:val="26"/>
          <w:szCs w:val="26"/>
        </w:rPr>
        <w:t>Thí sinh trả lời từ câu 1 đến câu 18. Mỗi câu  hỏi thí sinh chỉ chọn một phương án.</w:t>
      </w:r>
    </w:p>
    <w:p w14:paraId="09F7821E" w14:textId="77777777" w:rsidR="00961501" w:rsidRPr="007A11E7" w:rsidRDefault="00961501" w:rsidP="00AE2030">
      <w:pPr>
        <w:tabs>
          <w:tab w:val="left" w:pos="360"/>
        </w:tabs>
        <w:spacing w:line="276" w:lineRule="auto"/>
        <w:rPr>
          <w:i/>
          <w:iCs/>
          <w:color w:val="000000" w:themeColor="text1"/>
          <w:sz w:val="26"/>
          <w:szCs w:val="26"/>
        </w:rPr>
      </w:pPr>
      <w:r w:rsidRPr="007A11E7">
        <w:rPr>
          <w:i/>
          <w:iCs/>
          <w:color w:val="000000" w:themeColor="text1"/>
          <w:sz w:val="26"/>
          <w:szCs w:val="26"/>
        </w:rPr>
        <w:t xml:space="preserve">(Mỗi câu trả lời </w:t>
      </w:r>
      <w:r w:rsidRPr="007A11E7">
        <w:rPr>
          <w:b/>
          <w:bCs/>
          <w:i/>
          <w:iCs/>
          <w:color w:val="000000" w:themeColor="text1"/>
          <w:sz w:val="26"/>
          <w:szCs w:val="26"/>
        </w:rPr>
        <w:t xml:space="preserve">đúng </w:t>
      </w:r>
      <w:r w:rsidRPr="007A11E7">
        <w:rPr>
          <w:i/>
          <w:iCs/>
          <w:color w:val="000000" w:themeColor="text1"/>
          <w:sz w:val="26"/>
          <w:szCs w:val="26"/>
        </w:rPr>
        <w:t>thí sinh được 0,25 điểm)</w:t>
      </w:r>
    </w:p>
    <w:p w14:paraId="774769D3" w14:textId="77777777" w:rsidR="00961501" w:rsidRPr="007A11E7" w:rsidRDefault="00961501" w:rsidP="00961501">
      <w:pPr>
        <w:spacing w:line="276" w:lineRule="auto"/>
        <w:ind w:left="-5" w:right="46"/>
        <w:rPr>
          <w:color w:val="000000" w:themeColor="text1"/>
          <w:sz w:val="26"/>
          <w:szCs w:val="26"/>
        </w:rPr>
      </w:pPr>
      <w:r w:rsidRPr="007A11E7">
        <w:rPr>
          <w:b/>
          <w:color w:val="000000" w:themeColor="text1"/>
          <w:sz w:val="26"/>
          <w:szCs w:val="26"/>
        </w:rPr>
        <w:t xml:space="preserve">Câu 1: </w:t>
      </w:r>
      <w:r w:rsidRPr="007A11E7">
        <w:rPr>
          <w:color w:val="000000" w:themeColor="text1"/>
          <w:sz w:val="26"/>
          <w:szCs w:val="26"/>
        </w:rPr>
        <w:t xml:space="preserve">Đơn vị nào sau đây là đơn vị của nhiệt nóng chảy riêng của vật rắn? </w:t>
      </w:r>
    </w:p>
    <w:p w14:paraId="09B3B4F3" w14:textId="3F7B8827" w:rsidR="00961501" w:rsidRPr="007A11E7" w:rsidRDefault="009344E7" w:rsidP="00961501">
      <w:pPr>
        <w:tabs>
          <w:tab w:val="left" w:pos="540"/>
          <w:tab w:val="center" w:pos="6988"/>
        </w:tabs>
        <w:spacing w:line="276" w:lineRule="auto"/>
        <w:ind w:left="90" w:firstLine="375"/>
        <w:rPr>
          <w:color w:val="000000" w:themeColor="text1"/>
          <w:sz w:val="26"/>
          <w:szCs w:val="26"/>
        </w:rPr>
      </w:pPr>
      <w:r w:rsidRPr="007A11E7">
        <w:rPr>
          <w:b/>
          <w:caps/>
          <w:color w:val="000000" w:themeColor="text1"/>
          <w:sz w:val="26"/>
          <w:szCs w:val="26"/>
        </w:rPr>
        <w:t xml:space="preserve">A. </w:t>
      </w:r>
      <w:r w:rsidR="00961501" w:rsidRPr="007A11E7">
        <w:rPr>
          <w:color w:val="000000" w:themeColor="text1"/>
          <w:sz w:val="26"/>
          <w:szCs w:val="26"/>
        </w:rPr>
        <w:t xml:space="preserve">Jun trên kilôgam độ (J/kg. độ) </w:t>
      </w:r>
      <w:r w:rsidR="00961501" w:rsidRPr="007A11E7">
        <w:rPr>
          <w:color w:val="000000" w:themeColor="text1"/>
          <w:sz w:val="26"/>
          <w:szCs w:val="26"/>
        </w:rPr>
        <w:tab/>
      </w:r>
    </w:p>
    <w:p w14:paraId="4E3173F7" w14:textId="07D6170B" w:rsidR="00961501" w:rsidRPr="007A11E7" w:rsidRDefault="009344E7" w:rsidP="00961501">
      <w:pPr>
        <w:tabs>
          <w:tab w:val="left" w:pos="540"/>
          <w:tab w:val="center" w:pos="6988"/>
        </w:tabs>
        <w:spacing w:line="276" w:lineRule="auto"/>
        <w:ind w:left="90" w:firstLine="375"/>
        <w:rPr>
          <w:color w:val="000000" w:themeColor="text1"/>
          <w:sz w:val="26"/>
          <w:szCs w:val="26"/>
        </w:rPr>
      </w:pPr>
      <w:r w:rsidRPr="007A11E7">
        <w:rPr>
          <w:b/>
          <w:caps/>
          <w:color w:val="000000" w:themeColor="text1"/>
          <w:sz w:val="26"/>
          <w:szCs w:val="26"/>
        </w:rPr>
        <w:t xml:space="preserve">B. </w:t>
      </w:r>
      <w:r w:rsidR="00961501" w:rsidRPr="007A11E7">
        <w:rPr>
          <w:color w:val="000000" w:themeColor="text1"/>
          <w:sz w:val="26"/>
          <w:szCs w:val="26"/>
        </w:rPr>
        <w:t xml:space="preserve">Jun trên kilôgam (J/ kg).   </w:t>
      </w:r>
    </w:p>
    <w:p w14:paraId="5A3AB294" w14:textId="77E3E30E" w:rsidR="00961501" w:rsidRPr="007A11E7" w:rsidRDefault="009344E7" w:rsidP="00961501">
      <w:pPr>
        <w:tabs>
          <w:tab w:val="left" w:pos="540"/>
          <w:tab w:val="center" w:pos="2835"/>
          <w:tab w:val="center" w:pos="6754"/>
        </w:tabs>
        <w:spacing w:line="276" w:lineRule="auto"/>
        <w:ind w:left="90" w:firstLine="375"/>
        <w:rPr>
          <w:color w:val="000000" w:themeColor="text1"/>
          <w:sz w:val="26"/>
          <w:szCs w:val="26"/>
        </w:rPr>
      </w:pPr>
      <w:r w:rsidRPr="007A11E7">
        <w:rPr>
          <w:b/>
          <w:caps/>
          <w:color w:val="000000" w:themeColor="text1"/>
          <w:sz w:val="26"/>
          <w:szCs w:val="26"/>
        </w:rPr>
        <w:t xml:space="preserve">C. </w:t>
      </w:r>
      <w:r w:rsidR="00961501" w:rsidRPr="007A11E7">
        <w:rPr>
          <w:color w:val="000000" w:themeColor="text1"/>
          <w:sz w:val="26"/>
          <w:szCs w:val="26"/>
        </w:rPr>
        <w:t xml:space="preserve">Jun  (J) </w:t>
      </w:r>
      <w:r w:rsidR="00961501" w:rsidRPr="007A11E7">
        <w:rPr>
          <w:color w:val="000000" w:themeColor="text1"/>
          <w:sz w:val="26"/>
          <w:szCs w:val="26"/>
        </w:rPr>
        <w:tab/>
        <w:t xml:space="preserve">  </w:t>
      </w:r>
      <w:r w:rsidR="00961501" w:rsidRPr="007A11E7">
        <w:rPr>
          <w:color w:val="000000" w:themeColor="text1"/>
          <w:sz w:val="26"/>
          <w:szCs w:val="26"/>
        </w:rPr>
        <w:tab/>
      </w:r>
    </w:p>
    <w:p w14:paraId="18E1CE88" w14:textId="7C1C9C40" w:rsidR="00961501" w:rsidRPr="007A11E7" w:rsidRDefault="009344E7" w:rsidP="00961501">
      <w:pPr>
        <w:tabs>
          <w:tab w:val="left" w:pos="540"/>
          <w:tab w:val="center" w:pos="2835"/>
          <w:tab w:val="center" w:pos="6754"/>
        </w:tabs>
        <w:spacing w:line="276" w:lineRule="auto"/>
        <w:ind w:left="90" w:firstLine="375"/>
        <w:rPr>
          <w:color w:val="000000" w:themeColor="text1"/>
          <w:sz w:val="26"/>
          <w:szCs w:val="26"/>
        </w:rPr>
      </w:pPr>
      <w:r w:rsidRPr="007A11E7">
        <w:rPr>
          <w:b/>
          <w:caps/>
          <w:color w:val="000000" w:themeColor="text1"/>
          <w:sz w:val="26"/>
          <w:szCs w:val="26"/>
        </w:rPr>
        <w:t xml:space="preserve">D. </w:t>
      </w:r>
      <w:r w:rsidR="00961501" w:rsidRPr="007A11E7">
        <w:rPr>
          <w:color w:val="000000" w:themeColor="text1"/>
          <w:sz w:val="26"/>
          <w:szCs w:val="26"/>
        </w:rPr>
        <w:t xml:space="preserve">Jun trên độ  (J/ độ). </w:t>
      </w:r>
    </w:p>
    <w:p w14:paraId="29BCE710" w14:textId="77777777" w:rsidR="00961501" w:rsidRPr="007A11E7" w:rsidRDefault="00961501" w:rsidP="00961501">
      <w:pPr>
        <w:spacing w:line="276" w:lineRule="auto"/>
        <w:ind w:left="-5" w:right="46"/>
        <w:rPr>
          <w:color w:val="000000" w:themeColor="text1"/>
          <w:sz w:val="26"/>
          <w:szCs w:val="26"/>
        </w:rPr>
      </w:pPr>
      <w:r w:rsidRPr="007A11E7">
        <w:rPr>
          <w:b/>
          <w:color w:val="000000" w:themeColor="text1"/>
          <w:sz w:val="26"/>
          <w:szCs w:val="26"/>
        </w:rPr>
        <w:t xml:space="preserve">Câu 2: </w:t>
      </w:r>
      <w:r w:rsidRPr="007A11E7">
        <w:rPr>
          <w:color w:val="000000" w:themeColor="text1"/>
          <w:sz w:val="26"/>
          <w:szCs w:val="26"/>
        </w:rPr>
        <w:t xml:space="preserve">Điều nào sau đây là </w:t>
      </w:r>
      <w:r w:rsidRPr="007A11E7">
        <w:rPr>
          <w:b/>
          <w:bCs/>
          <w:color w:val="000000" w:themeColor="text1"/>
          <w:sz w:val="26"/>
          <w:szCs w:val="26"/>
        </w:rPr>
        <w:t>đúng</w:t>
      </w:r>
      <w:r w:rsidRPr="007A11E7">
        <w:rPr>
          <w:color w:val="000000" w:themeColor="text1"/>
          <w:sz w:val="26"/>
          <w:szCs w:val="26"/>
        </w:rPr>
        <w:t xml:space="preserve"> khi nói về nhiệt nóng chảy riêng của chất rắn? </w:t>
      </w:r>
    </w:p>
    <w:tbl>
      <w:tblPr>
        <w:tblStyle w:val="TableGrid"/>
        <w:tblW w:w="10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19"/>
        <w:gridCol w:w="2284"/>
      </w:tblGrid>
      <w:tr w:rsidR="00961501" w:rsidRPr="007A11E7" w14:paraId="58655070" w14:textId="77777777" w:rsidTr="00A37098">
        <w:tc>
          <w:tcPr>
            <w:tcW w:w="7830" w:type="dxa"/>
          </w:tcPr>
          <w:p w14:paraId="4EF9185E" w14:textId="379313F7" w:rsidR="00961501" w:rsidRPr="007A11E7" w:rsidRDefault="009344E7" w:rsidP="00A37098">
            <w:pPr>
              <w:spacing w:line="276" w:lineRule="auto"/>
              <w:ind w:left="615" w:right="46" w:hanging="264"/>
              <w:jc w:val="both"/>
              <w:rPr>
                <w:color w:val="000000" w:themeColor="text1"/>
                <w:sz w:val="26"/>
                <w:szCs w:val="26"/>
              </w:rPr>
            </w:pPr>
            <w:r w:rsidRPr="007A11E7">
              <w:rPr>
                <w:b/>
                <w:caps/>
                <w:color w:val="000000" w:themeColor="text1"/>
                <w:sz w:val="26"/>
                <w:szCs w:val="26"/>
              </w:rPr>
              <w:t xml:space="preserve">A. </w:t>
            </w:r>
            <w:r w:rsidR="00961501" w:rsidRPr="007A11E7">
              <w:rPr>
                <w:color w:val="000000" w:themeColor="text1"/>
                <w:sz w:val="26"/>
                <w:szCs w:val="26"/>
              </w:rPr>
              <w:t>Nhiệt nóng chảy riêng của một chất có độ lớn bằng nhiệt lượng cần cung cấp để làm nóng chảy 1kg chất đó ở nhiệt độ nóng chảy</w:t>
            </w:r>
          </w:p>
          <w:p w14:paraId="4528B9E5" w14:textId="71D49E26" w:rsidR="00961501" w:rsidRPr="007A11E7" w:rsidRDefault="009344E7" w:rsidP="00A37098">
            <w:pPr>
              <w:spacing w:line="276" w:lineRule="auto"/>
              <w:ind w:left="615" w:right="46" w:hanging="264"/>
              <w:jc w:val="both"/>
              <w:rPr>
                <w:color w:val="000000" w:themeColor="text1"/>
                <w:sz w:val="26"/>
                <w:szCs w:val="26"/>
              </w:rPr>
            </w:pPr>
            <w:r w:rsidRPr="007A11E7">
              <w:rPr>
                <w:b/>
                <w:caps/>
                <w:color w:val="000000" w:themeColor="text1"/>
                <w:sz w:val="26"/>
                <w:szCs w:val="26"/>
              </w:rPr>
              <w:t xml:space="preserve">B. </w:t>
            </w:r>
            <w:r w:rsidR="00961501" w:rsidRPr="007A11E7">
              <w:rPr>
                <w:color w:val="000000" w:themeColor="text1"/>
                <w:sz w:val="26"/>
                <w:szCs w:val="26"/>
              </w:rPr>
              <w:t xml:space="preserve">Đơn vị của nhiệt nóng chảy riêng là Jun trên kilôgam (J/ kg). </w:t>
            </w:r>
          </w:p>
          <w:p w14:paraId="467067AC" w14:textId="6A66BD48" w:rsidR="00961501" w:rsidRPr="007A11E7" w:rsidRDefault="009344E7" w:rsidP="00A37098">
            <w:pPr>
              <w:spacing w:line="276" w:lineRule="auto"/>
              <w:ind w:left="615" w:right="46" w:hanging="264"/>
              <w:jc w:val="both"/>
              <w:rPr>
                <w:color w:val="000000" w:themeColor="text1"/>
                <w:sz w:val="26"/>
                <w:szCs w:val="26"/>
              </w:rPr>
            </w:pPr>
            <w:r w:rsidRPr="007A11E7">
              <w:rPr>
                <w:b/>
                <w:caps/>
                <w:color w:val="000000" w:themeColor="text1"/>
                <w:sz w:val="26"/>
                <w:szCs w:val="26"/>
              </w:rPr>
              <w:t xml:space="preserve">C. </w:t>
            </w:r>
            <w:r w:rsidR="00961501" w:rsidRPr="007A11E7">
              <w:rPr>
                <w:color w:val="000000" w:themeColor="text1"/>
                <w:sz w:val="26"/>
                <w:szCs w:val="26"/>
              </w:rPr>
              <w:t xml:space="preserve">Các chất khác nhau thì nhiệt nóng chảy riêng của chúng khác nhau. </w:t>
            </w:r>
          </w:p>
          <w:p w14:paraId="61461763" w14:textId="41CCF169" w:rsidR="00961501" w:rsidRPr="007A11E7" w:rsidRDefault="009344E7" w:rsidP="00A37098">
            <w:pPr>
              <w:spacing w:line="276" w:lineRule="auto"/>
              <w:ind w:left="615" w:right="46" w:hanging="264"/>
              <w:jc w:val="both"/>
              <w:rPr>
                <w:color w:val="000000" w:themeColor="text1"/>
                <w:sz w:val="26"/>
                <w:szCs w:val="26"/>
              </w:rPr>
            </w:pPr>
            <w:r w:rsidRPr="007A11E7">
              <w:rPr>
                <w:b/>
                <w:caps/>
                <w:color w:val="000000" w:themeColor="text1"/>
                <w:sz w:val="26"/>
                <w:szCs w:val="26"/>
              </w:rPr>
              <w:t xml:space="preserve">D. </w:t>
            </w:r>
            <w:r w:rsidR="00961501" w:rsidRPr="007A11E7">
              <w:rPr>
                <w:color w:val="000000" w:themeColor="text1"/>
                <w:sz w:val="26"/>
                <w:szCs w:val="26"/>
              </w:rPr>
              <w:t xml:space="preserve">Cả </w:t>
            </w:r>
            <w:r w:rsidRPr="007A11E7">
              <w:rPr>
                <w:b/>
                <w:bCs/>
                <w:caps/>
                <w:color w:val="000000" w:themeColor="text1"/>
                <w:sz w:val="26"/>
                <w:szCs w:val="26"/>
              </w:rPr>
              <w:t xml:space="preserve">A. B. </w:t>
            </w:r>
            <w:r w:rsidR="00961501" w:rsidRPr="007A11E7">
              <w:rPr>
                <w:bCs/>
                <w:color w:val="000000" w:themeColor="text1"/>
                <w:sz w:val="26"/>
                <w:szCs w:val="26"/>
              </w:rPr>
              <w:t>C</w:t>
            </w:r>
            <w:r w:rsidR="00961501" w:rsidRPr="007A11E7">
              <w:rPr>
                <w:color w:val="000000" w:themeColor="text1"/>
                <w:sz w:val="26"/>
                <w:szCs w:val="26"/>
              </w:rPr>
              <w:t xml:space="preserve"> đều đúng. </w:t>
            </w:r>
          </w:p>
        </w:tc>
        <w:tc>
          <w:tcPr>
            <w:tcW w:w="2273" w:type="dxa"/>
            <w:vAlign w:val="center"/>
          </w:tcPr>
          <w:p w14:paraId="58FC0C00" w14:textId="77777777" w:rsidR="00961501" w:rsidRPr="007A11E7" w:rsidRDefault="00961501" w:rsidP="00A37098">
            <w:pPr>
              <w:spacing w:line="276" w:lineRule="auto"/>
              <w:ind w:right="46"/>
              <w:jc w:val="center"/>
              <w:rPr>
                <w:b/>
                <w:caps/>
                <w:color w:val="000000" w:themeColor="text1"/>
                <w:sz w:val="26"/>
                <w:szCs w:val="26"/>
              </w:rPr>
            </w:pPr>
            <w:r w:rsidRPr="007A11E7">
              <w:rPr>
                <w:noProof/>
                <w:color w:val="000000" w:themeColor="text1"/>
                <w:sz w:val="26"/>
                <w:szCs w:val="26"/>
              </w:rPr>
              <w:drawing>
                <wp:inline distT="0" distB="0" distL="0" distR="0" wp14:anchorId="58620EB2" wp14:editId="39C0DD5A">
                  <wp:extent cx="1284527" cy="1040529"/>
                  <wp:effectExtent l="0" t="0" r="0" b="7620"/>
                  <wp:docPr id="17577343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734383"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l="9501" r="9501"/>
                          <a:stretch>
                            <a:fillRect/>
                          </a:stretch>
                        </pic:blipFill>
                        <pic:spPr bwMode="auto">
                          <a:xfrm>
                            <a:off x="0" y="0"/>
                            <a:ext cx="1284527" cy="104052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1CBBCDE" w14:textId="7390B5C8" w:rsidR="002B602E" w:rsidRPr="007A11E7" w:rsidRDefault="00961501" w:rsidP="00961501">
      <w:pPr>
        <w:spacing w:line="276" w:lineRule="auto"/>
        <w:ind w:left="-5" w:right="46"/>
        <w:rPr>
          <w:color w:val="000000" w:themeColor="text1"/>
          <w:sz w:val="26"/>
          <w:szCs w:val="26"/>
        </w:rPr>
      </w:pPr>
      <w:r w:rsidRPr="007A11E7">
        <w:rPr>
          <w:b/>
          <w:bCs/>
          <w:color w:val="000000" w:themeColor="text1"/>
          <w:sz w:val="26"/>
          <w:szCs w:val="26"/>
        </w:rPr>
        <w:t>Câu 3</w:t>
      </w:r>
      <w:r w:rsidRPr="007A11E7">
        <w:rPr>
          <w:color w:val="000000" w:themeColor="text1"/>
          <w:sz w:val="26"/>
          <w:szCs w:val="26"/>
        </w:rPr>
        <w:t>: Hãy sắp xếp các bước sau theo đúng thứ tự tiến hành thí nghiệm đo nhiệt dung riêng.</w:t>
      </w:r>
    </w:p>
    <w:p w14:paraId="119AA149" w14:textId="77777777" w:rsidR="002B602E" w:rsidRPr="007A11E7" w:rsidRDefault="002B602E">
      <w:pPr>
        <w:rPr>
          <w:color w:val="000000" w:themeColor="text1"/>
          <w:sz w:val="26"/>
          <w:szCs w:val="26"/>
        </w:rPr>
      </w:pPr>
      <w:r w:rsidRPr="007A11E7">
        <w:rPr>
          <w:color w:val="000000" w:themeColor="text1"/>
          <w:sz w:val="26"/>
          <w:szCs w:val="26"/>
        </w:rPr>
        <w:br w:type="page"/>
      </w:r>
    </w:p>
    <w:p w14:paraId="758E6A4B" w14:textId="77777777" w:rsidR="00961501" w:rsidRPr="007A11E7" w:rsidRDefault="00961501" w:rsidP="00961501">
      <w:pPr>
        <w:spacing w:line="276" w:lineRule="auto"/>
        <w:ind w:left="-5" w:right="46"/>
        <w:rPr>
          <w:color w:val="000000" w:themeColor="text1"/>
          <w:sz w:val="26"/>
          <w:szCs w:val="26"/>
        </w:rPr>
      </w:pPr>
    </w:p>
    <w:tbl>
      <w:tblPr>
        <w:tblStyle w:val="PlainTable13"/>
        <w:tblW w:w="0" w:type="auto"/>
        <w:jc w:val="center"/>
        <w:tblLook w:val="04A0" w:firstRow="1" w:lastRow="0" w:firstColumn="1" w:lastColumn="0" w:noHBand="0" w:noVBand="1"/>
      </w:tblPr>
      <w:tblGrid>
        <w:gridCol w:w="1101"/>
        <w:gridCol w:w="8079"/>
        <w:gridCol w:w="9"/>
      </w:tblGrid>
      <w:tr w:rsidR="00961501" w:rsidRPr="007A11E7" w14:paraId="293F78C8" w14:textId="77777777" w:rsidTr="00A3709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34" w:type="dxa"/>
            <w:gridSpan w:val="3"/>
            <w:tcBorders>
              <w:top w:val="single" w:sz="4" w:space="0" w:color="BFBFBF"/>
              <w:left w:val="single" w:sz="4" w:space="0" w:color="BFBFBF"/>
              <w:bottom w:val="single" w:sz="4" w:space="0" w:color="BFBFBF"/>
              <w:right w:val="single" w:sz="4" w:space="0" w:color="BFBFBF"/>
            </w:tcBorders>
            <w:vAlign w:val="center"/>
            <w:hideMark/>
          </w:tcPr>
          <w:p w14:paraId="401964DE" w14:textId="77777777" w:rsidR="00961501" w:rsidRPr="007A11E7" w:rsidRDefault="00961501" w:rsidP="00A37098">
            <w:pPr>
              <w:spacing w:line="276" w:lineRule="auto"/>
              <w:jc w:val="center"/>
              <w:rPr>
                <w:rFonts w:ascii="Times New Roman" w:hAnsi="Times New Roman"/>
                <w:b w:val="0"/>
                <w:bCs w:val="0"/>
                <w:color w:val="000000" w:themeColor="text1"/>
                <w:sz w:val="26"/>
                <w:szCs w:val="26"/>
              </w:rPr>
            </w:pPr>
            <w:r w:rsidRPr="007A11E7">
              <w:rPr>
                <w:rFonts w:ascii="Times New Roman" w:hAnsi="Times New Roman"/>
                <w:b w:val="0"/>
                <w:bCs w:val="0"/>
                <w:color w:val="000000" w:themeColor="text1"/>
                <w:sz w:val="26"/>
                <w:szCs w:val="26"/>
              </w:rPr>
              <w:t>THÍ NGHIỆM ĐO NHIỆT DUNG RIÊNG CỦA NƯỚC</w:t>
            </w:r>
          </w:p>
        </w:tc>
      </w:tr>
      <w:tr w:rsidR="00961501" w:rsidRPr="007A11E7" w14:paraId="03ED7115" w14:textId="77777777" w:rsidTr="00A37098">
        <w:trPr>
          <w:gridAfter w:val="1"/>
          <w:cnfStyle w:val="000000100000" w:firstRow="0" w:lastRow="0" w:firstColumn="0" w:lastColumn="0" w:oddVBand="0" w:evenVBand="0" w:oddHBand="1" w:evenHBand="0" w:firstRowFirstColumn="0" w:firstRowLastColumn="0" w:lastRowFirstColumn="0" w:lastRowLastColumn="0"/>
          <w:wAfter w:w="9" w:type="dxa"/>
          <w:jc w:val="center"/>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BFBFBF"/>
              <w:left w:val="single" w:sz="4" w:space="0" w:color="BFBFBF"/>
              <w:bottom w:val="single" w:sz="4" w:space="0" w:color="BFBFBF"/>
              <w:right w:val="single" w:sz="4" w:space="0" w:color="BFBFBF"/>
            </w:tcBorders>
            <w:vAlign w:val="center"/>
            <w:hideMark/>
          </w:tcPr>
          <w:p w14:paraId="03096C39" w14:textId="77777777" w:rsidR="00961501" w:rsidRPr="007A11E7" w:rsidRDefault="00961501" w:rsidP="00A37098">
            <w:pPr>
              <w:spacing w:line="276" w:lineRule="auto"/>
              <w:ind w:left="720" w:hanging="360"/>
              <w:rPr>
                <w:rFonts w:ascii="Times New Roman" w:hAnsi="Times New Roman"/>
                <w:color w:val="000000" w:themeColor="text1"/>
                <w:sz w:val="26"/>
                <w:szCs w:val="26"/>
              </w:rPr>
            </w:pPr>
            <w:r w:rsidRPr="007A11E7">
              <w:rPr>
                <w:rFonts w:ascii="Times New Roman" w:eastAsiaTheme="minorHAnsi" w:hAnsi="Times New Roman"/>
                <w:b w:val="0"/>
                <w:bCs w:val="0"/>
                <w:color w:val="000000" w:themeColor="text1"/>
                <w:sz w:val="26"/>
                <w:szCs w:val="26"/>
              </w:rPr>
              <w:t>1.</w:t>
            </w:r>
            <w:r w:rsidRPr="007A11E7">
              <w:rPr>
                <w:rFonts w:ascii="Times New Roman" w:eastAsiaTheme="minorHAnsi" w:hAnsi="Times New Roman"/>
                <w:b w:val="0"/>
                <w:bCs w:val="0"/>
                <w:color w:val="000000" w:themeColor="text1"/>
                <w:sz w:val="26"/>
                <w:szCs w:val="26"/>
              </w:rPr>
              <w:tab/>
            </w:r>
          </w:p>
        </w:tc>
        <w:tc>
          <w:tcPr>
            <w:tcW w:w="8079" w:type="dxa"/>
            <w:tcBorders>
              <w:top w:val="single" w:sz="4" w:space="0" w:color="BFBFBF"/>
              <w:left w:val="single" w:sz="4" w:space="0" w:color="BFBFBF"/>
              <w:bottom w:val="single" w:sz="4" w:space="0" w:color="BFBFBF"/>
              <w:right w:val="single" w:sz="4" w:space="0" w:color="BFBFBF"/>
            </w:tcBorders>
            <w:vAlign w:val="center"/>
            <w:hideMark/>
          </w:tcPr>
          <w:p w14:paraId="1B8978D6" w14:textId="77777777" w:rsidR="00961501" w:rsidRPr="007A11E7" w:rsidRDefault="00961501" w:rsidP="00A3709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7A11E7">
              <w:rPr>
                <w:rFonts w:ascii="Times New Roman" w:hAnsi="Times New Roman"/>
                <w:color w:val="000000" w:themeColor="text1"/>
                <w:sz w:val="26"/>
                <w:szCs w:val="26"/>
              </w:rPr>
              <w:t>- Tắt nguồn điện.</w:t>
            </w:r>
          </w:p>
        </w:tc>
      </w:tr>
      <w:tr w:rsidR="00961501" w:rsidRPr="007A11E7" w14:paraId="783BCFDC" w14:textId="77777777" w:rsidTr="00A37098">
        <w:trPr>
          <w:gridAfter w:val="1"/>
          <w:wAfter w:w="9" w:type="dxa"/>
          <w:jc w:val="center"/>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BFBFBF"/>
              <w:left w:val="single" w:sz="4" w:space="0" w:color="BFBFBF"/>
              <w:bottom w:val="single" w:sz="4" w:space="0" w:color="BFBFBF"/>
              <w:right w:val="single" w:sz="4" w:space="0" w:color="BFBFBF"/>
            </w:tcBorders>
            <w:vAlign w:val="center"/>
            <w:hideMark/>
          </w:tcPr>
          <w:p w14:paraId="4717D3BF" w14:textId="77777777" w:rsidR="00961501" w:rsidRPr="007A11E7" w:rsidRDefault="00961501" w:rsidP="00A37098">
            <w:pPr>
              <w:spacing w:line="276" w:lineRule="auto"/>
              <w:ind w:left="720" w:hanging="360"/>
              <w:rPr>
                <w:rFonts w:ascii="Times New Roman" w:hAnsi="Times New Roman"/>
                <w:color w:val="000000" w:themeColor="text1"/>
                <w:sz w:val="26"/>
                <w:szCs w:val="26"/>
              </w:rPr>
            </w:pPr>
            <w:r w:rsidRPr="007A11E7">
              <w:rPr>
                <w:rFonts w:ascii="Times New Roman" w:eastAsiaTheme="minorHAnsi" w:hAnsi="Times New Roman"/>
                <w:b w:val="0"/>
                <w:bCs w:val="0"/>
                <w:color w:val="000000" w:themeColor="text1"/>
                <w:sz w:val="26"/>
                <w:szCs w:val="26"/>
              </w:rPr>
              <w:t>2.</w:t>
            </w:r>
            <w:r w:rsidRPr="007A11E7">
              <w:rPr>
                <w:rFonts w:ascii="Times New Roman" w:eastAsiaTheme="minorHAnsi" w:hAnsi="Times New Roman"/>
                <w:b w:val="0"/>
                <w:bCs w:val="0"/>
                <w:color w:val="000000" w:themeColor="text1"/>
                <w:sz w:val="26"/>
                <w:szCs w:val="26"/>
              </w:rPr>
              <w:tab/>
            </w:r>
          </w:p>
        </w:tc>
        <w:tc>
          <w:tcPr>
            <w:tcW w:w="8079" w:type="dxa"/>
            <w:tcBorders>
              <w:top w:val="single" w:sz="4" w:space="0" w:color="BFBFBF"/>
              <w:left w:val="single" w:sz="4" w:space="0" w:color="BFBFBF"/>
              <w:bottom w:val="single" w:sz="4" w:space="0" w:color="BFBFBF"/>
              <w:right w:val="single" w:sz="4" w:space="0" w:color="BFBFBF"/>
            </w:tcBorders>
            <w:vAlign w:val="center"/>
            <w:hideMark/>
          </w:tcPr>
          <w:p w14:paraId="78232B2A" w14:textId="77777777" w:rsidR="00961501" w:rsidRPr="007A11E7" w:rsidRDefault="00961501" w:rsidP="00A3709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7A11E7">
              <w:rPr>
                <w:rFonts w:ascii="Times New Roman" w:hAnsi="Times New Roman"/>
                <w:color w:val="000000" w:themeColor="text1"/>
                <w:sz w:val="26"/>
                <w:szCs w:val="26"/>
              </w:rPr>
              <w:t>- Khuấy liên tục để nước nóng đều. Cứ sau mỗi khoảng thời gian 1 phút đọc công suất dòng điện từ oát kế, nhiệt độ từ nhiệt kế rồi điền kết quả vào vở</w:t>
            </w:r>
          </w:p>
        </w:tc>
      </w:tr>
      <w:tr w:rsidR="00961501" w:rsidRPr="007A11E7" w14:paraId="32F6A7CB" w14:textId="77777777" w:rsidTr="00A37098">
        <w:trPr>
          <w:gridAfter w:val="1"/>
          <w:cnfStyle w:val="000000100000" w:firstRow="0" w:lastRow="0" w:firstColumn="0" w:lastColumn="0" w:oddVBand="0" w:evenVBand="0" w:oddHBand="1" w:evenHBand="0" w:firstRowFirstColumn="0" w:firstRowLastColumn="0" w:lastRowFirstColumn="0" w:lastRowLastColumn="0"/>
          <w:wAfter w:w="9" w:type="dxa"/>
          <w:jc w:val="center"/>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BFBFBF"/>
              <w:left w:val="single" w:sz="4" w:space="0" w:color="BFBFBF"/>
              <w:bottom w:val="single" w:sz="4" w:space="0" w:color="BFBFBF"/>
              <w:right w:val="single" w:sz="4" w:space="0" w:color="BFBFBF"/>
            </w:tcBorders>
            <w:vAlign w:val="center"/>
            <w:hideMark/>
          </w:tcPr>
          <w:p w14:paraId="29A21074" w14:textId="77777777" w:rsidR="00961501" w:rsidRPr="007A11E7" w:rsidRDefault="00961501" w:rsidP="00A37098">
            <w:pPr>
              <w:spacing w:line="276" w:lineRule="auto"/>
              <w:ind w:left="720" w:hanging="360"/>
              <w:rPr>
                <w:rFonts w:ascii="Times New Roman" w:hAnsi="Times New Roman"/>
                <w:color w:val="000000" w:themeColor="text1"/>
                <w:sz w:val="26"/>
                <w:szCs w:val="26"/>
              </w:rPr>
            </w:pPr>
            <w:r w:rsidRPr="007A11E7">
              <w:rPr>
                <w:rFonts w:ascii="Times New Roman" w:eastAsiaTheme="minorHAnsi" w:hAnsi="Times New Roman"/>
                <w:b w:val="0"/>
                <w:bCs w:val="0"/>
                <w:color w:val="000000" w:themeColor="text1"/>
                <w:sz w:val="26"/>
                <w:szCs w:val="26"/>
              </w:rPr>
              <w:t>3.</w:t>
            </w:r>
            <w:r w:rsidRPr="007A11E7">
              <w:rPr>
                <w:rFonts w:ascii="Times New Roman" w:eastAsiaTheme="minorHAnsi" w:hAnsi="Times New Roman"/>
                <w:b w:val="0"/>
                <w:bCs w:val="0"/>
                <w:color w:val="000000" w:themeColor="text1"/>
                <w:sz w:val="26"/>
                <w:szCs w:val="26"/>
              </w:rPr>
              <w:tab/>
            </w:r>
          </w:p>
        </w:tc>
        <w:tc>
          <w:tcPr>
            <w:tcW w:w="8079" w:type="dxa"/>
            <w:tcBorders>
              <w:top w:val="single" w:sz="4" w:space="0" w:color="BFBFBF"/>
              <w:left w:val="single" w:sz="4" w:space="0" w:color="BFBFBF"/>
              <w:bottom w:val="single" w:sz="4" w:space="0" w:color="BFBFBF"/>
              <w:right w:val="single" w:sz="4" w:space="0" w:color="BFBFBF"/>
            </w:tcBorders>
            <w:vAlign w:val="center"/>
            <w:hideMark/>
          </w:tcPr>
          <w:p w14:paraId="495DEA69" w14:textId="77777777" w:rsidR="00961501" w:rsidRPr="007A11E7" w:rsidRDefault="00961501" w:rsidP="00A3709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7A11E7">
              <w:rPr>
                <w:rFonts w:ascii="Times New Roman" w:hAnsi="Times New Roman"/>
                <w:color w:val="000000" w:themeColor="text1"/>
                <w:sz w:val="26"/>
                <w:szCs w:val="26"/>
              </w:rPr>
              <w:t>- Nối oát kế với nhiệt lượng kế và nguồn điện.</w:t>
            </w:r>
          </w:p>
        </w:tc>
      </w:tr>
      <w:tr w:rsidR="00961501" w:rsidRPr="007A11E7" w14:paraId="48552E4E" w14:textId="77777777" w:rsidTr="00A37098">
        <w:trPr>
          <w:gridAfter w:val="1"/>
          <w:wAfter w:w="9" w:type="dxa"/>
          <w:jc w:val="center"/>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BFBFBF"/>
              <w:left w:val="single" w:sz="4" w:space="0" w:color="BFBFBF"/>
              <w:bottom w:val="single" w:sz="4" w:space="0" w:color="BFBFBF"/>
              <w:right w:val="single" w:sz="4" w:space="0" w:color="BFBFBF"/>
            </w:tcBorders>
            <w:vAlign w:val="center"/>
            <w:hideMark/>
          </w:tcPr>
          <w:p w14:paraId="3B8FF4EE" w14:textId="77777777" w:rsidR="00961501" w:rsidRPr="007A11E7" w:rsidRDefault="00961501" w:rsidP="00A37098">
            <w:pPr>
              <w:spacing w:line="276" w:lineRule="auto"/>
              <w:ind w:left="720" w:hanging="360"/>
              <w:rPr>
                <w:rFonts w:ascii="Times New Roman" w:hAnsi="Times New Roman"/>
                <w:color w:val="000000" w:themeColor="text1"/>
                <w:sz w:val="26"/>
                <w:szCs w:val="26"/>
              </w:rPr>
            </w:pPr>
            <w:r w:rsidRPr="007A11E7">
              <w:rPr>
                <w:rFonts w:ascii="Times New Roman" w:eastAsiaTheme="minorHAnsi" w:hAnsi="Times New Roman"/>
                <w:b w:val="0"/>
                <w:bCs w:val="0"/>
                <w:color w:val="000000" w:themeColor="text1"/>
                <w:sz w:val="26"/>
                <w:szCs w:val="26"/>
              </w:rPr>
              <w:t>4.</w:t>
            </w:r>
            <w:r w:rsidRPr="007A11E7">
              <w:rPr>
                <w:rFonts w:ascii="Times New Roman" w:eastAsiaTheme="minorHAnsi" w:hAnsi="Times New Roman"/>
                <w:b w:val="0"/>
                <w:bCs w:val="0"/>
                <w:color w:val="000000" w:themeColor="text1"/>
                <w:sz w:val="26"/>
                <w:szCs w:val="26"/>
              </w:rPr>
              <w:tab/>
            </w:r>
          </w:p>
        </w:tc>
        <w:tc>
          <w:tcPr>
            <w:tcW w:w="8079" w:type="dxa"/>
            <w:tcBorders>
              <w:top w:val="single" w:sz="4" w:space="0" w:color="BFBFBF"/>
              <w:left w:val="single" w:sz="4" w:space="0" w:color="BFBFBF"/>
              <w:bottom w:val="single" w:sz="4" w:space="0" w:color="BFBFBF"/>
              <w:right w:val="single" w:sz="4" w:space="0" w:color="BFBFBF"/>
            </w:tcBorders>
            <w:vAlign w:val="center"/>
            <w:hideMark/>
          </w:tcPr>
          <w:p w14:paraId="1CB434AA" w14:textId="77777777" w:rsidR="00961501" w:rsidRPr="007A11E7" w:rsidRDefault="00961501" w:rsidP="00A3709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7A11E7">
              <w:rPr>
                <w:rFonts w:ascii="Times New Roman" w:hAnsi="Times New Roman"/>
                <w:color w:val="000000" w:themeColor="text1"/>
                <w:sz w:val="26"/>
                <w:szCs w:val="26"/>
              </w:rPr>
              <w:t>- Cắm đầu đo của nhiệt kế vào nhiệt kế vào nhiệt lượng kế vào nhiệt lượng kế</w:t>
            </w:r>
          </w:p>
        </w:tc>
      </w:tr>
      <w:tr w:rsidR="00961501" w:rsidRPr="007A11E7" w14:paraId="396B0072" w14:textId="77777777" w:rsidTr="00A37098">
        <w:trPr>
          <w:gridAfter w:val="1"/>
          <w:cnfStyle w:val="000000100000" w:firstRow="0" w:lastRow="0" w:firstColumn="0" w:lastColumn="0" w:oddVBand="0" w:evenVBand="0" w:oddHBand="1" w:evenHBand="0" w:firstRowFirstColumn="0" w:firstRowLastColumn="0" w:lastRowFirstColumn="0" w:lastRowLastColumn="0"/>
          <w:wAfter w:w="9" w:type="dxa"/>
          <w:jc w:val="center"/>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BFBFBF"/>
              <w:left w:val="single" w:sz="4" w:space="0" w:color="BFBFBF"/>
              <w:bottom w:val="single" w:sz="4" w:space="0" w:color="BFBFBF"/>
              <w:right w:val="single" w:sz="4" w:space="0" w:color="BFBFBF"/>
            </w:tcBorders>
            <w:vAlign w:val="center"/>
            <w:hideMark/>
          </w:tcPr>
          <w:p w14:paraId="06DE4A4B" w14:textId="77777777" w:rsidR="00961501" w:rsidRPr="007A11E7" w:rsidRDefault="00961501" w:rsidP="00A37098">
            <w:pPr>
              <w:spacing w:line="276" w:lineRule="auto"/>
              <w:ind w:left="720" w:hanging="360"/>
              <w:rPr>
                <w:rFonts w:ascii="Times New Roman" w:hAnsi="Times New Roman"/>
                <w:color w:val="000000" w:themeColor="text1"/>
                <w:sz w:val="26"/>
                <w:szCs w:val="26"/>
              </w:rPr>
            </w:pPr>
            <w:r w:rsidRPr="007A11E7">
              <w:rPr>
                <w:rFonts w:ascii="Times New Roman" w:eastAsiaTheme="minorHAnsi" w:hAnsi="Times New Roman"/>
                <w:b w:val="0"/>
                <w:bCs w:val="0"/>
                <w:color w:val="000000" w:themeColor="text1"/>
                <w:sz w:val="26"/>
                <w:szCs w:val="26"/>
              </w:rPr>
              <w:t>5.</w:t>
            </w:r>
            <w:r w:rsidRPr="007A11E7">
              <w:rPr>
                <w:rFonts w:ascii="Times New Roman" w:eastAsiaTheme="minorHAnsi" w:hAnsi="Times New Roman"/>
                <w:b w:val="0"/>
                <w:bCs w:val="0"/>
                <w:color w:val="000000" w:themeColor="text1"/>
                <w:sz w:val="26"/>
                <w:szCs w:val="26"/>
              </w:rPr>
              <w:tab/>
            </w:r>
          </w:p>
        </w:tc>
        <w:tc>
          <w:tcPr>
            <w:tcW w:w="8079" w:type="dxa"/>
            <w:tcBorders>
              <w:top w:val="single" w:sz="4" w:space="0" w:color="BFBFBF"/>
              <w:left w:val="single" w:sz="4" w:space="0" w:color="BFBFBF"/>
              <w:bottom w:val="single" w:sz="4" w:space="0" w:color="BFBFBF"/>
              <w:right w:val="single" w:sz="4" w:space="0" w:color="BFBFBF"/>
            </w:tcBorders>
            <w:vAlign w:val="center"/>
            <w:hideMark/>
          </w:tcPr>
          <w:p w14:paraId="18D4DE90" w14:textId="77777777" w:rsidR="00961501" w:rsidRPr="007A11E7" w:rsidRDefault="00961501" w:rsidP="00A3709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7A11E7">
              <w:rPr>
                <w:rFonts w:ascii="Times New Roman" w:hAnsi="Times New Roman"/>
                <w:color w:val="000000" w:themeColor="text1"/>
                <w:sz w:val="26"/>
                <w:szCs w:val="26"/>
              </w:rPr>
              <w:t>- Bật nguồn điện</w:t>
            </w:r>
          </w:p>
        </w:tc>
      </w:tr>
      <w:tr w:rsidR="00961501" w:rsidRPr="007A11E7" w14:paraId="29C1B309" w14:textId="77777777" w:rsidTr="00A37098">
        <w:trPr>
          <w:gridAfter w:val="1"/>
          <w:wAfter w:w="9" w:type="dxa"/>
          <w:jc w:val="center"/>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BFBFBF"/>
              <w:left w:val="single" w:sz="4" w:space="0" w:color="BFBFBF"/>
              <w:bottom w:val="single" w:sz="4" w:space="0" w:color="BFBFBF"/>
              <w:right w:val="single" w:sz="4" w:space="0" w:color="BFBFBF"/>
            </w:tcBorders>
            <w:vAlign w:val="center"/>
            <w:hideMark/>
          </w:tcPr>
          <w:p w14:paraId="58FCEFDA" w14:textId="77777777" w:rsidR="00961501" w:rsidRPr="007A11E7" w:rsidRDefault="00961501" w:rsidP="00A37098">
            <w:pPr>
              <w:spacing w:line="276" w:lineRule="auto"/>
              <w:ind w:left="720" w:hanging="360"/>
              <w:rPr>
                <w:rFonts w:ascii="Times New Roman" w:hAnsi="Times New Roman"/>
                <w:color w:val="000000" w:themeColor="text1"/>
                <w:sz w:val="26"/>
                <w:szCs w:val="26"/>
              </w:rPr>
            </w:pPr>
            <w:r w:rsidRPr="007A11E7">
              <w:rPr>
                <w:rFonts w:ascii="Times New Roman" w:eastAsiaTheme="minorHAnsi" w:hAnsi="Times New Roman"/>
                <w:b w:val="0"/>
                <w:bCs w:val="0"/>
                <w:color w:val="000000" w:themeColor="text1"/>
                <w:sz w:val="26"/>
                <w:szCs w:val="26"/>
              </w:rPr>
              <w:t>6.</w:t>
            </w:r>
            <w:r w:rsidRPr="007A11E7">
              <w:rPr>
                <w:rFonts w:ascii="Times New Roman" w:eastAsiaTheme="minorHAnsi" w:hAnsi="Times New Roman"/>
                <w:b w:val="0"/>
                <w:bCs w:val="0"/>
                <w:color w:val="000000" w:themeColor="text1"/>
                <w:sz w:val="26"/>
                <w:szCs w:val="26"/>
              </w:rPr>
              <w:tab/>
            </w:r>
          </w:p>
        </w:tc>
        <w:tc>
          <w:tcPr>
            <w:tcW w:w="8079" w:type="dxa"/>
            <w:tcBorders>
              <w:top w:val="single" w:sz="4" w:space="0" w:color="BFBFBF"/>
              <w:left w:val="single" w:sz="4" w:space="0" w:color="BFBFBF"/>
              <w:bottom w:val="single" w:sz="4" w:space="0" w:color="BFBFBF"/>
              <w:right w:val="single" w:sz="4" w:space="0" w:color="BFBFBF"/>
            </w:tcBorders>
            <w:vAlign w:val="center"/>
            <w:hideMark/>
          </w:tcPr>
          <w:p w14:paraId="7A8A613F" w14:textId="77777777" w:rsidR="00961501" w:rsidRPr="007A11E7" w:rsidRDefault="00961501" w:rsidP="00A3709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7A11E7">
              <w:rPr>
                <w:rFonts w:ascii="Times New Roman" w:hAnsi="Times New Roman"/>
                <w:color w:val="000000" w:themeColor="text1"/>
                <w:sz w:val="26"/>
                <w:szCs w:val="26"/>
              </w:rPr>
              <w:t>Đổ một lượng nước vào bình nhiệt lượng kế, sao cho toàn bộ điện trở nhiệt chìm trong nước, xác định khối lượng nước này.</w:t>
            </w:r>
          </w:p>
        </w:tc>
      </w:tr>
    </w:tbl>
    <w:tbl>
      <w:tblPr>
        <w:tblStyle w:val="TableGrid"/>
        <w:tblW w:w="9636"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8"/>
        <w:gridCol w:w="4818"/>
      </w:tblGrid>
      <w:tr w:rsidR="00961501" w:rsidRPr="007A11E7" w14:paraId="1B2BE360" w14:textId="77777777" w:rsidTr="00A37098">
        <w:tc>
          <w:tcPr>
            <w:tcW w:w="4818" w:type="dxa"/>
            <w:vAlign w:val="center"/>
          </w:tcPr>
          <w:p w14:paraId="06FE3192" w14:textId="77777777" w:rsidR="00961501" w:rsidRPr="007A11E7" w:rsidRDefault="00961501" w:rsidP="00A37098">
            <w:pPr>
              <w:spacing w:line="276" w:lineRule="auto"/>
              <w:ind w:left="-5" w:right="46"/>
              <w:rPr>
                <w:color w:val="000000" w:themeColor="text1"/>
                <w:sz w:val="26"/>
                <w:szCs w:val="26"/>
              </w:rPr>
            </w:pPr>
            <w:r w:rsidRPr="007A11E7">
              <w:rPr>
                <w:b/>
                <w:caps/>
                <w:color w:val="000000" w:themeColor="text1"/>
                <w:sz w:val="26"/>
                <w:szCs w:val="26"/>
              </w:rPr>
              <w:t>A.</w:t>
            </w:r>
            <w:r w:rsidRPr="007A11E7">
              <w:rPr>
                <w:color w:val="000000" w:themeColor="text1"/>
                <w:sz w:val="26"/>
                <w:szCs w:val="26"/>
              </w:rPr>
              <w:tab/>
              <w:t xml:space="preserve">1-2-4-5-6-3. </w:t>
            </w:r>
          </w:p>
          <w:p w14:paraId="60C06496" w14:textId="77777777" w:rsidR="00961501" w:rsidRPr="007A11E7" w:rsidRDefault="00961501" w:rsidP="00A37098">
            <w:pPr>
              <w:spacing w:line="276" w:lineRule="auto"/>
              <w:ind w:right="46"/>
              <w:rPr>
                <w:color w:val="000000" w:themeColor="text1"/>
                <w:sz w:val="26"/>
                <w:szCs w:val="26"/>
              </w:rPr>
            </w:pPr>
            <w:r w:rsidRPr="007A11E7">
              <w:rPr>
                <w:b/>
                <w:caps/>
                <w:color w:val="000000" w:themeColor="text1"/>
                <w:sz w:val="26"/>
                <w:szCs w:val="26"/>
              </w:rPr>
              <w:t>B.</w:t>
            </w:r>
            <w:r w:rsidRPr="007A11E7">
              <w:rPr>
                <w:color w:val="000000" w:themeColor="text1"/>
                <w:sz w:val="26"/>
                <w:szCs w:val="26"/>
              </w:rPr>
              <w:tab/>
              <w:t xml:space="preserve">2-3-4-5-6-1 </w:t>
            </w:r>
          </w:p>
          <w:p w14:paraId="4FDFB152" w14:textId="77777777" w:rsidR="00961501" w:rsidRPr="007A11E7" w:rsidRDefault="00961501" w:rsidP="00A37098">
            <w:pPr>
              <w:spacing w:line="276" w:lineRule="auto"/>
              <w:ind w:right="46"/>
              <w:rPr>
                <w:color w:val="000000" w:themeColor="text1"/>
                <w:sz w:val="26"/>
                <w:szCs w:val="26"/>
              </w:rPr>
            </w:pPr>
            <w:r w:rsidRPr="007A11E7">
              <w:rPr>
                <w:b/>
                <w:caps/>
                <w:color w:val="000000" w:themeColor="text1"/>
                <w:sz w:val="26"/>
                <w:szCs w:val="26"/>
              </w:rPr>
              <w:t>C.</w:t>
            </w:r>
            <w:r w:rsidRPr="007A11E7">
              <w:rPr>
                <w:color w:val="000000" w:themeColor="text1"/>
                <w:sz w:val="26"/>
                <w:szCs w:val="26"/>
              </w:rPr>
              <w:tab/>
              <w:t>6-4-3-5-2-1</w:t>
            </w:r>
          </w:p>
          <w:p w14:paraId="53A28708" w14:textId="77777777" w:rsidR="00961501" w:rsidRPr="007A11E7" w:rsidRDefault="00961501" w:rsidP="00A37098">
            <w:pPr>
              <w:spacing w:line="276" w:lineRule="auto"/>
              <w:ind w:right="46"/>
              <w:rPr>
                <w:color w:val="000000" w:themeColor="text1"/>
                <w:sz w:val="26"/>
                <w:szCs w:val="26"/>
              </w:rPr>
            </w:pPr>
            <w:r w:rsidRPr="007A11E7">
              <w:rPr>
                <w:b/>
                <w:caps/>
                <w:color w:val="000000" w:themeColor="text1"/>
                <w:sz w:val="26"/>
                <w:szCs w:val="26"/>
              </w:rPr>
              <w:t>D.</w:t>
            </w:r>
            <w:r w:rsidRPr="007A11E7">
              <w:rPr>
                <w:color w:val="000000" w:themeColor="text1"/>
                <w:sz w:val="26"/>
                <w:szCs w:val="26"/>
              </w:rPr>
              <w:tab/>
              <w:t xml:space="preserve">6-5-4-3-2-1 </w:t>
            </w:r>
          </w:p>
          <w:p w14:paraId="1D231B7E" w14:textId="77777777" w:rsidR="00961501" w:rsidRPr="007A11E7" w:rsidRDefault="00961501" w:rsidP="00A37098">
            <w:pPr>
              <w:spacing w:line="276" w:lineRule="auto"/>
              <w:rPr>
                <w:b/>
                <w:bCs/>
                <w:color w:val="000000" w:themeColor="text1"/>
                <w:sz w:val="26"/>
                <w:szCs w:val="26"/>
              </w:rPr>
            </w:pPr>
          </w:p>
        </w:tc>
        <w:tc>
          <w:tcPr>
            <w:tcW w:w="4818" w:type="dxa"/>
            <w:vAlign w:val="center"/>
          </w:tcPr>
          <w:p w14:paraId="66E28597" w14:textId="77777777" w:rsidR="00961501" w:rsidRPr="007A11E7" w:rsidRDefault="00961501" w:rsidP="00A37098">
            <w:pPr>
              <w:spacing w:line="276" w:lineRule="auto"/>
              <w:jc w:val="center"/>
              <w:rPr>
                <w:b/>
                <w:bCs/>
                <w:color w:val="000000" w:themeColor="text1"/>
                <w:sz w:val="26"/>
                <w:szCs w:val="26"/>
              </w:rPr>
            </w:pPr>
            <w:r w:rsidRPr="007A11E7">
              <w:rPr>
                <w:noProof/>
                <w:color w:val="000000" w:themeColor="text1"/>
                <w:sz w:val="26"/>
                <w:szCs w:val="26"/>
              </w:rPr>
              <w:drawing>
                <wp:inline distT="0" distB="0" distL="0" distR="0" wp14:anchorId="14F18D2A" wp14:editId="11C13590">
                  <wp:extent cx="1202405" cy="1433015"/>
                  <wp:effectExtent l="0" t="0" r="0" b="0"/>
                  <wp:docPr id="12420515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hiệt dung riêng là gì? Công thức tính và nhiệt dung của từng chấ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02405" cy="1433015"/>
                          </a:xfrm>
                          <a:prstGeom prst="rect">
                            <a:avLst/>
                          </a:prstGeom>
                          <a:noFill/>
                          <a:ln>
                            <a:noFill/>
                          </a:ln>
                        </pic:spPr>
                      </pic:pic>
                    </a:graphicData>
                  </a:graphic>
                </wp:inline>
              </w:drawing>
            </w:r>
          </w:p>
        </w:tc>
      </w:tr>
    </w:tbl>
    <w:p w14:paraId="7DBE9477" w14:textId="77777777" w:rsidR="00961501" w:rsidRPr="007A11E7" w:rsidRDefault="00961501" w:rsidP="00961501">
      <w:pPr>
        <w:spacing w:line="276" w:lineRule="auto"/>
        <w:rPr>
          <w:color w:val="000000" w:themeColor="text1"/>
          <w:sz w:val="26"/>
          <w:szCs w:val="26"/>
        </w:rPr>
      </w:pPr>
      <w:r w:rsidRPr="007A11E7">
        <w:rPr>
          <w:b/>
          <w:bCs/>
          <w:color w:val="000000" w:themeColor="text1"/>
          <w:sz w:val="26"/>
          <w:szCs w:val="26"/>
        </w:rPr>
        <w:t xml:space="preserve">Câu 4: </w:t>
      </w:r>
      <w:r w:rsidRPr="007A11E7">
        <w:rPr>
          <w:color w:val="000000" w:themeColor="text1"/>
          <w:sz w:val="26"/>
          <w:szCs w:val="26"/>
        </w:rPr>
        <w:t>Nhiệt độ của vật nào tăng lên nhiều nhất khi ta thả rơi từ cùng 1 độ cao xuống đất 4 vật có cùng khối lượng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6"/>
        <w:gridCol w:w="2348"/>
        <w:gridCol w:w="2526"/>
        <w:gridCol w:w="2536"/>
      </w:tblGrid>
      <w:tr w:rsidR="00961501" w:rsidRPr="007A11E7" w14:paraId="04FE0DA5" w14:textId="77777777" w:rsidTr="00A37098">
        <w:tc>
          <w:tcPr>
            <w:tcW w:w="2409" w:type="dxa"/>
            <w:vAlign w:val="center"/>
          </w:tcPr>
          <w:p w14:paraId="13529B16" w14:textId="77777777" w:rsidR="00961501" w:rsidRPr="007A11E7" w:rsidRDefault="00961501" w:rsidP="00A37098">
            <w:pPr>
              <w:spacing w:line="276" w:lineRule="auto"/>
              <w:jc w:val="center"/>
              <w:rPr>
                <w:color w:val="000000" w:themeColor="text1"/>
                <w:sz w:val="26"/>
                <w:szCs w:val="26"/>
              </w:rPr>
            </w:pPr>
            <w:r w:rsidRPr="007A11E7">
              <w:rPr>
                <w:noProof/>
                <w:color w:val="000000" w:themeColor="text1"/>
                <w:sz w:val="26"/>
                <w:szCs w:val="26"/>
              </w:rPr>
              <w:drawing>
                <wp:inline distT="0" distB="0" distL="0" distR="0" wp14:anchorId="3C309CB8" wp14:editId="2FF91CA8">
                  <wp:extent cx="1123936" cy="914400"/>
                  <wp:effectExtent l="0" t="0" r="635" b="0"/>
                  <wp:docPr id="18264997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499764" name="Picture 3" descr="A close-up of a fus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23936" cy="914400"/>
                          </a:xfrm>
                          <a:prstGeom prst="rect">
                            <a:avLst/>
                          </a:prstGeom>
                          <a:noFill/>
                          <a:ln>
                            <a:noFill/>
                          </a:ln>
                        </pic:spPr>
                      </pic:pic>
                    </a:graphicData>
                  </a:graphic>
                </wp:inline>
              </w:drawing>
            </w:r>
          </w:p>
        </w:tc>
        <w:tc>
          <w:tcPr>
            <w:tcW w:w="2409" w:type="dxa"/>
            <w:vAlign w:val="center"/>
          </w:tcPr>
          <w:p w14:paraId="63144639" w14:textId="77777777" w:rsidR="00961501" w:rsidRPr="007A11E7" w:rsidRDefault="00961501" w:rsidP="00A37098">
            <w:pPr>
              <w:spacing w:line="276" w:lineRule="auto"/>
              <w:jc w:val="center"/>
              <w:rPr>
                <w:color w:val="000000" w:themeColor="text1"/>
                <w:sz w:val="26"/>
                <w:szCs w:val="26"/>
              </w:rPr>
            </w:pPr>
            <w:r w:rsidRPr="007A11E7">
              <w:rPr>
                <w:noProof/>
                <w:color w:val="000000" w:themeColor="text1"/>
                <w:sz w:val="26"/>
                <w:szCs w:val="26"/>
              </w:rPr>
              <w:drawing>
                <wp:inline distT="0" distB="0" distL="0" distR="0" wp14:anchorId="02CD1C65" wp14:editId="11C70D7C">
                  <wp:extent cx="1297580" cy="914400"/>
                  <wp:effectExtent l="0" t="0" r="0" b="0"/>
                  <wp:docPr id="12439583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Đồng là gì? tính chất, phân loại, ứng dụng, trữ lượng đồ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97580" cy="914400"/>
                          </a:xfrm>
                          <a:prstGeom prst="rect">
                            <a:avLst/>
                          </a:prstGeom>
                          <a:noFill/>
                          <a:ln>
                            <a:noFill/>
                          </a:ln>
                        </pic:spPr>
                      </pic:pic>
                    </a:graphicData>
                  </a:graphic>
                </wp:inline>
              </w:drawing>
            </w:r>
          </w:p>
        </w:tc>
        <w:tc>
          <w:tcPr>
            <w:tcW w:w="2409" w:type="dxa"/>
            <w:vAlign w:val="center"/>
          </w:tcPr>
          <w:p w14:paraId="1BD6F17E" w14:textId="77777777" w:rsidR="00961501" w:rsidRPr="007A11E7" w:rsidRDefault="00961501" w:rsidP="00A37098">
            <w:pPr>
              <w:spacing w:line="276" w:lineRule="auto"/>
              <w:jc w:val="center"/>
              <w:rPr>
                <w:color w:val="000000" w:themeColor="text1"/>
                <w:sz w:val="26"/>
                <w:szCs w:val="26"/>
              </w:rPr>
            </w:pPr>
            <w:r w:rsidRPr="007A11E7">
              <w:rPr>
                <w:noProof/>
                <w:color w:val="000000" w:themeColor="text1"/>
                <w:sz w:val="26"/>
                <w:szCs w:val="26"/>
              </w:rPr>
              <w:drawing>
                <wp:inline distT="0" distB="0" distL="0" distR="0" wp14:anchorId="1C5D09C5" wp14:editId="384C8C21">
                  <wp:extent cx="1466982" cy="914400"/>
                  <wp:effectExtent l="0" t="0" r="0" b="0"/>
                  <wp:docPr id="3123773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ang Là Gì? Tính Chất, Phân Loại Và Những Ứng Dụ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6982" cy="914400"/>
                          </a:xfrm>
                          <a:prstGeom prst="rect">
                            <a:avLst/>
                          </a:prstGeom>
                          <a:noFill/>
                          <a:ln>
                            <a:noFill/>
                          </a:ln>
                        </pic:spPr>
                      </pic:pic>
                    </a:graphicData>
                  </a:graphic>
                </wp:inline>
              </w:drawing>
            </w:r>
          </w:p>
        </w:tc>
        <w:tc>
          <w:tcPr>
            <w:tcW w:w="2409" w:type="dxa"/>
            <w:vAlign w:val="center"/>
          </w:tcPr>
          <w:p w14:paraId="1FFB411F" w14:textId="77777777" w:rsidR="00961501" w:rsidRPr="007A11E7" w:rsidRDefault="00961501" w:rsidP="00A37098">
            <w:pPr>
              <w:spacing w:line="276" w:lineRule="auto"/>
              <w:jc w:val="center"/>
              <w:rPr>
                <w:color w:val="000000" w:themeColor="text1"/>
                <w:sz w:val="26"/>
                <w:szCs w:val="26"/>
              </w:rPr>
            </w:pPr>
            <w:r w:rsidRPr="007A11E7">
              <w:rPr>
                <w:noProof/>
                <w:color w:val="000000" w:themeColor="text1"/>
                <w:sz w:val="26"/>
                <w:szCs w:val="26"/>
              </w:rPr>
              <w:drawing>
                <wp:inline distT="0" distB="0" distL="0" distR="0" wp14:anchorId="6BA8A55A" wp14:editId="3FDC65F5">
                  <wp:extent cx="1473693" cy="914400"/>
                  <wp:effectExtent l="0" t="0" r="0" b="0"/>
                  <wp:docPr id="6939540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Độ bền của nhôm so với thép có gì đặc biệ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73693" cy="914400"/>
                          </a:xfrm>
                          <a:prstGeom prst="rect">
                            <a:avLst/>
                          </a:prstGeom>
                          <a:noFill/>
                          <a:ln>
                            <a:noFill/>
                          </a:ln>
                        </pic:spPr>
                      </pic:pic>
                    </a:graphicData>
                  </a:graphic>
                </wp:inline>
              </w:drawing>
            </w:r>
          </w:p>
        </w:tc>
      </w:tr>
      <w:tr w:rsidR="00961501" w:rsidRPr="007A11E7" w14:paraId="37D2A022" w14:textId="77777777" w:rsidTr="00A37098">
        <w:tc>
          <w:tcPr>
            <w:tcW w:w="2409" w:type="dxa"/>
            <w:vAlign w:val="center"/>
          </w:tcPr>
          <w:p w14:paraId="215E1C14" w14:textId="038BEADC" w:rsidR="00961501" w:rsidRPr="007A11E7" w:rsidRDefault="009344E7" w:rsidP="00A37098">
            <w:pPr>
              <w:spacing w:line="276" w:lineRule="auto"/>
              <w:jc w:val="center"/>
              <w:rPr>
                <w:color w:val="000000" w:themeColor="text1"/>
                <w:sz w:val="26"/>
                <w:szCs w:val="26"/>
              </w:rPr>
            </w:pPr>
            <w:r w:rsidRPr="007A11E7">
              <w:rPr>
                <w:b/>
                <w:caps/>
                <w:color w:val="000000" w:themeColor="text1"/>
                <w:sz w:val="26"/>
                <w:szCs w:val="26"/>
              </w:rPr>
              <w:t xml:space="preserve">A. </w:t>
            </w:r>
            <w:r w:rsidR="00961501" w:rsidRPr="007A11E7">
              <w:rPr>
                <w:color w:val="000000" w:themeColor="text1"/>
                <w:sz w:val="26"/>
                <w:szCs w:val="26"/>
              </w:rPr>
              <w:t>Vật bằng chì, có dung nhiệt riêng là 120J/kg.K</w:t>
            </w:r>
          </w:p>
        </w:tc>
        <w:tc>
          <w:tcPr>
            <w:tcW w:w="2409" w:type="dxa"/>
            <w:vAlign w:val="center"/>
          </w:tcPr>
          <w:p w14:paraId="3267FA64" w14:textId="396E3586" w:rsidR="00961501" w:rsidRPr="007A11E7" w:rsidRDefault="009344E7" w:rsidP="00A37098">
            <w:pPr>
              <w:spacing w:line="276" w:lineRule="auto"/>
              <w:jc w:val="center"/>
              <w:rPr>
                <w:color w:val="000000" w:themeColor="text1"/>
                <w:sz w:val="26"/>
                <w:szCs w:val="26"/>
              </w:rPr>
            </w:pPr>
            <w:r w:rsidRPr="007A11E7">
              <w:rPr>
                <w:b/>
                <w:caps/>
                <w:color w:val="000000" w:themeColor="text1"/>
                <w:sz w:val="26"/>
                <w:szCs w:val="26"/>
              </w:rPr>
              <w:t xml:space="preserve">B. </w:t>
            </w:r>
            <w:r w:rsidR="00961501" w:rsidRPr="007A11E7">
              <w:rPr>
                <w:color w:val="000000" w:themeColor="text1"/>
                <w:sz w:val="26"/>
                <w:szCs w:val="26"/>
              </w:rPr>
              <w:t>Vật bằng đồng, có nhiệt dung riêng là 380J/kg.K</w:t>
            </w:r>
          </w:p>
        </w:tc>
        <w:tc>
          <w:tcPr>
            <w:tcW w:w="2409" w:type="dxa"/>
            <w:vAlign w:val="center"/>
          </w:tcPr>
          <w:p w14:paraId="59FDA0F9" w14:textId="6227DF81" w:rsidR="00961501" w:rsidRPr="007A11E7" w:rsidRDefault="009344E7" w:rsidP="00A37098">
            <w:pPr>
              <w:spacing w:line="276" w:lineRule="auto"/>
              <w:jc w:val="center"/>
              <w:rPr>
                <w:color w:val="000000" w:themeColor="text1"/>
                <w:sz w:val="26"/>
                <w:szCs w:val="26"/>
              </w:rPr>
            </w:pPr>
            <w:r w:rsidRPr="007A11E7">
              <w:rPr>
                <w:b/>
                <w:caps/>
                <w:color w:val="000000" w:themeColor="text1"/>
                <w:sz w:val="26"/>
                <w:szCs w:val="26"/>
              </w:rPr>
              <w:t xml:space="preserve">C. </w:t>
            </w:r>
            <w:r w:rsidR="00961501" w:rsidRPr="007A11E7">
              <w:rPr>
                <w:color w:val="000000" w:themeColor="text1"/>
                <w:sz w:val="26"/>
                <w:szCs w:val="26"/>
              </w:rPr>
              <w:t>Vật bằng gang, có nhiệt dung riêng là 550J/kg.K</w:t>
            </w:r>
          </w:p>
        </w:tc>
        <w:tc>
          <w:tcPr>
            <w:tcW w:w="2409" w:type="dxa"/>
            <w:vAlign w:val="center"/>
          </w:tcPr>
          <w:p w14:paraId="721557B5" w14:textId="767B1264" w:rsidR="00961501" w:rsidRPr="007A11E7" w:rsidRDefault="009344E7" w:rsidP="00A37098">
            <w:pPr>
              <w:spacing w:line="276" w:lineRule="auto"/>
              <w:jc w:val="center"/>
              <w:rPr>
                <w:color w:val="000000" w:themeColor="text1"/>
                <w:sz w:val="26"/>
                <w:szCs w:val="26"/>
              </w:rPr>
            </w:pPr>
            <w:r w:rsidRPr="007A11E7">
              <w:rPr>
                <w:b/>
                <w:caps/>
                <w:color w:val="000000" w:themeColor="text1"/>
                <w:sz w:val="26"/>
                <w:szCs w:val="26"/>
              </w:rPr>
              <w:t xml:space="preserve">D. </w:t>
            </w:r>
            <w:r w:rsidR="00961501" w:rsidRPr="007A11E7">
              <w:rPr>
                <w:color w:val="000000" w:themeColor="text1"/>
                <w:sz w:val="26"/>
                <w:szCs w:val="26"/>
              </w:rPr>
              <w:t>Vật bằng nhôm, có nhiệt dung riêng là 880J/kg.K</w:t>
            </w:r>
          </w:p>
        </w:tc>
      </w:tr>
    </w:tbl>
    <w:p w14:paraId="2656090D" w14:textId="77777777" w:rsidR="00961501" w:rsidRPr="007A11E7" w:rsidRDefault="00961501" w:rsidP="00961501">
      <w:pPr>
        <w:spacing w:line="276" w:lineRule="auto"/>
        <w:ind w:left="48" w:right="48"/>
        <w:jc w:val="both"/>
        <w:rPr>
          <w:color w:val="000000" w:themeColor="text1"/>
          <w:sz w:val="26"/>
          <w:szCs w:val="26"/>
        </w:rPr>
      </w:pPr>
      <w:r w:rsidRPr="007A11E7">
        <w:rPr>
          <w:b/>
          <w:bCs/>
          <w:color w:val="000000" w:themeColor="text1"/>
          <w:sz w:val="26"/>
          <w:szCs w:val="26"/>
        </w:rPr>
        <w:t xml:space="preserve">Câu 5: </w:t>
      </w:r>
      <w:r w:rsidRPr="007A11E7">
        <w:rPr>
          <w:color w:val="000000" w:themeColor="text1"/>
          <w:sz w:val="26"/>
          <w:szCs w:val="26"/>
        </w:rPr>
        <w:t>Gọi t là nhiệt độ lúc sau, t</w:t>
      </w:r>
      <w:r w:rsidRPr="007A11E7">
        <w:rPr>
          <w:color w:val="000000" w:themeColor="text1"/>
          <w:sz w:val="26"/>
          <w:szCs w:val="26"/>
          <w:vertAlign w:val="subscript"/>
        </w:rPr>
        <w:t>0</w:t>
      </w:r>
      <w:r w:rsidRPr="007A11E7">
        <w:rPr>
          <w:color w:val="000000" w:themeColor="text1"/>
          <w:sz w:val="26"/>
          <w:szCs w:val="26"/>
        </w:rPr>
        <w:t> là nhiệt độ lúc đầu của vật. Công thức nào là công thức tính nhiệt lượng mà vật thu vào?</w:t>
      </w:r>
    </w:p>
    <w:p w14:paraId="4DA60340" w14:textId="5A27C692" w:rsidR="00961501" w:rsidRPr="007A11E7" w:rsidRDefault="00961501" w:rsidP="00961501">
      <w:pPr>
        <w:spacing w:line="276" w:lineRule="auto"/>
        <w:ind w:left="48" w:right="48"/>
        <w:jc w:val="both"/>
        <w:rPr>
          <w:color w:val="000000" w:themeColor="text1"/>
          <w:sz w:val="26"/>
          <w:szCs w:val="26"/>
        </w:rPr>
      </w:pPr>
      <w:r w:rsidRPr="007A11E7">
        <w:rPr>
          <w:b/>
          <w:caps/>
          <w:color w:val="000000" w:themeColor="text1"/>
          <w:sz w:val="26"/>
          <w:szCs w:val="26"/>
        </w:rPr>
        <w:tab/>
      </w:r>
      <w:r w:rsidR="009344E7" w:rsidRPr="007A11E7">
        <w:rPr>
          <w:b/>
          <w:caps/>
          <w:color w:val="000000" w:themeColor="text1"/>
          <w:sz w:val="26"/>
          <w:szCs w:val="26"/>
        </w:rPr>
        <w:t xml:space="preserve">A. </w:t>
      </w:r>
      <w:r w:rsidRPr="007A11E7">
        <w:rPr>
          <w:color w:val="000000" w:themeColor="text1"/>
          <w:sz w:val="26"/>
          <w:szCs w:val="26"/>
        </w:rPr>
        <w:t>Q = m(t – t</w:t>
      </w:r>
      <w:r w:rsidRPr="007A11E7">
        <w:rPr>
          <w:color w:val="000000" w:themeColor="text1"/>
          <w:sz w:val="26"/>
          <w:szCs w:val="26"/>
          <w:vertAlign w:val="subscript"/>
        </w:rPr>
        <w:t>0</w:t>
      </w:r>
      <w:r w:rsidRPr="007A11E7">
        <w:rPr>
          <w:color w:val="000000" w:themeColor="text1"/>
          <w:sz w:val="26"/>
          <w:szCs w:val="26"/>
        </w:rPr>
        <w:t>)</w:t>
      </w:r>
      <w:r w:rsidRPr="007A11E7">
        <w:rPr>
          <w:color w:val="000000" w:themeColor="text1"/>
          <w:sz w:val="26"/>
          <w:szCs w:val="26"/>
        </w:rPr>
        <w:tab/>
      </w:r>
      <w:r w:rsidRPr="007A11E7">
        <w:rPr>
          <w:color w:val="000000" w:themeColor="text1"/>
          <w:sz w:val="26"/>
          <w:szCs w:val="26"/>
        </w:rPr>
        <w:tab/>
      </w:r>
      <w:r w:rsidRPr="007A11E7">
        <w:rPr>
          <w:color w:val="000000" w:themeColor="text1"/>
          <w:sz w:val="26"/>
          <w:szCs w:val="26"/>
        </w:rPr>
        <w:tab/>
      </w:r>
      <w:r w:rsidRPr="007A11E7">
        <w:rPr>
          <w:color w:val="000000" w:themeColor="text1"/>
          <w:sz w:val="26"/>
          <w:szCs w:val="26"/>
        </w:rPr>
        <w:tab/>
      </w:r>
      <w:r w:rsidR="009344E7" w:rsidRPr="007A11E7">
        <w:rPr>
          <w:b/>
          <w:caps/>
          <w:color w:val="000000" w:themeColor="text1"/>
          <w:sz w:val="26"/>
          <w:szCs w:val="26"/>
        </w:rPr>
        <w:t xml:space="preserve">B. </w:t>
      </w:r>
      <w:r w:rsidRPr="007A11E7">
        <w:rPr>
          <w:color w:val="000000" w:themeColor="text1"/>
          <w:sz w:val="26"/>
          <w:szCs w:val="26"/>
        </w:rPr>
        <w:t>Q = mc(t</w:t>
      </w:r>
      <w:r w:rsidRPr="007A11E7">
        <w:rPr>
          <w:color w:val="000000" w:themeColor="text1"/>
          <w:sz w:val="26"/>
          <w:szCs w:val="26"/>
          <w:vertAlign w:val="subscript"/>
        </w:rPr>
        <w:t>0</w:t>
      </w:r>
      <w:r w:rsidRPr="007A11E7">
        <w:rPr>
          <w:color w:val="000000" w:themeColor="text1"/>
          <w:sz w:val="26"/>
          <w:szCs w:val="26"/>
        </w:rPr>
        <w:t> – t)</w:t>
      </w:r>
    </w:p>
    <w:p w14:paraId="74D78BAF" w14:textId="6DD5532F" w:rsidR="00961501" w:rsidRPr="007A11E7" w:rsidRDefault="009344E7" w:rsidP="00961501">
      <w:pPr>
        <w:spacing w:line="276" w:lineRule="auto"/>
        <w:ind w:left="48" w:right="48" w:firstLine="672"/>
        <w:jc w:val="both"/>
        <w:rPr>
          <w:color w:val="000000" w:themeColor="text1"/>
          <w:sz w:val="26"/>
          <w:szCs w:val="26"/>
        </w:rPr>
      </w:pPr>
      <w:r w:rsidRPr="007A11E7">
        <w:rPr>
          <w:b/>
          <w:caps/>
          <w:color w:val="000000" w:themeColor="text1"/>
          <w:sz w:val="26"/>
          <w:szCs w:val="26"/>
        </w:rPr>
        <w:t xml:space="preserve">C. </w:t>
      </w:r>
      <w:r w:rsidR="00961501" w:rsidRPr="007A11E7">
        <w:rPr>
          <w:color w:val="000000" w:themeColor="text1"/>
          <w:sz w:val="26"/>
          <w:szCs w:val="26"/>
        </w:rPr>
        <w:t>Q = mc</w:t>
      </w:r>
      <w:r w:rsidR="00961501" w:rsidRPr="007A11E7">
        <w:rPr>
          <w:color w:val="000000" w:themeColor="text1"/>
          <w:sz w:val="26"/>
          <w:szCs w:val="26"/>
        </w:rPr>
        <w:tab/>
      </w:r>
      <w:r w:rsidR="00961501" w:rsidRPr="007A11E7">
        <w:rPr>
          <w:color w:val="000000" w:themeColor="text1"/>
          <w:sz w:val="26"/>
          <w:szCs w:val="26"/>
        </w:rPr>
        <w:tab/>
      </w:r>
      <w:r w:rsidR="00961501" w:rsidRPr="007A11E7">
        <w:rPr>
          <w:color w:val="000000" w:themeColor="text1"/>
          <w:sz w:val="26"/>
          <w:szCs w:val="26"/>
        </w:rPr>
        <w:tab/>
      </w:r>
      <w:r w:rsidR="00961501" w:rsidRPr="007A11E7">
        <w:rPr>
          <w:color w:val="000000" w:themeColor="text1"/>
          <w:sz w:val="26"/>
          <w:szCs w:val="26"/>
        </w:rPr>
        <w:tab/>
      </w:r>
      <w:r w:rsidR="00961501" w:rsidRPr="007A11E7">
        <w:rPr>
          <w:color w:val="000000" w:themeColor="text1"/>
          <w:sz w:val="26"/>
          <w:szCs w:val="26"/>
        </w:rPr>
        <w:tab/>
      </w:r>
      <w:r w:rsidRPr="007A11E7">
        <w:rPr>
          <w:b/>
          <w:caps/>
          <w:color w:val="000000" w:themeColor="text1"/>
          <w:sz w:val="26"/>
          <w:szCs w:val="26"/>
        </w:rPr>
        <w:t xml:space="preserve">D. </w:t>
      </w:r>
      <w:r w:rsidR="00961501" w:rsidRPr="007A11E7">
        <w:rPr>
          <w:color w:val="000000" w:themeColor="text1"/>
          <w:sz w:val="26"/>
          <w:szCs w:val="26"/>
        </w:rPr>
        <w:t>Q = mc(t – t</w:t>
      </w:r>
      <w:r w:rsidR="00961501" w:rsidRPr="007A11E7">
        <w:rPr>
          <w:color w:val="000000" w:themeColor="text1"/>
          <w:sz w:val="26"/>
          <w:szCs w:val="26"/>
          <w:vertAlign w:val="subscript"/>
        </w:rPr>
        <w:t>0</w:t>
      </w:r>
      <w:r w:rsidR="00961501" w:rsidRPr="007A11E7">
        <w:rPr>
          <w:color w:val="000000" w:themeColor="text1"/>
          <w:sz w:val="26"/>
          <w:szCs w:val="26"/>
        </w:rPr>
        <w:t>)</w:t>
      </w:r>
    </w:p>
    <w:p w14:paraId="0C16A5D3" w14:textId="77777777" w:rsidR="00961501" w:rsidRPr="007A11E7" w:rsidRDefault="00961501" w:rsidP="00961501">
      <w:pPr>
        <w:spacing w:line="276" w:lineRule="auto"/>
        <w:ind w:left="48" w:right="48"/>
        <w:jc w:val="both"/>
        <w:rPr>
          <w:color w:val="000000" w:themeColor="text1"/>
          <w:sz w:val="26"/>
          <w:szCs w:val="26"/>
        </w:rPr>
      </w:pPr>
      <w:r w:rsidRPr="007A11E7">
        <w:rPr>
          <w:b/>
          <w:bCs/>
          <w:color w:val="000000" w:themeColor="text1"/>
          <w:sz w:val="26"/>
          <w:szCs w:val="26"/>
        </w:rPr>
        <w:t xml:space="preserve">Câu 6: </w:t>
      </w:r>
      <w:r w:rsidRPr="007A11E7">
        <w:rPr>
          <w:color w:val="000000" w:themeColor="text1"/>
          <w:sz w:val="26"/>
          <w:szCs w:val="26"/>
        </w:rPr>
        <w:t>Nhiệt dung riêng của đồng lớn hơn chì. Vì vậy để tăng nhiệt độ của 3 kg đồng và 3 kg chì thêm 15°C thì:</w:t>
      </w:r>
    </w:p>
    <w:p w14:paraId="5BE43CD5" w14:textId="47E6F648" w:rsidR="00961501" w:rsidRPr="007A11E7" w:rsidRDefault="009344E7" w:rsidP="00961501">
      <w:pPr>
        <w:spacing w:line="276" w:lineRule="auto"/>
        <w:ind w:left="450" w:right="48"/>
        <w:jc w:val="both"/>
        <w:rPr>
          <w:color w:val="000000" w:themeColor="text1"/>
          <w:sz w:val="26"/>
          <w:szCs w:val="26"/>
        </w:rPr>
      </w:pPr>
      <w:r w:rsidRPr="007A11E7">
        <w:rPr>
          <w:b/>
          <w:caps/>
          <w:color w:val="000000" w:themeColor="text1"/>
          <w:sz w:val="26"/>
          <w:szCs w:val="26"/>
        </w:rPr>
        <w:t xml:space="preserve">A. </w:t>
      </w:r>
      <w:r w:rsidR="00961501" w:rsidRPr="007A11E7">
        <w:rPr>
          <w:color w:val="000000" w:themeColor="text1"/>
          <w:sz w:val="26"/>
          <w:szCs w:val="26"/>
        </w:rPr>
        <w:t>Khối chì cần nhiều nhiệt lượng hơn khối đồng.</w:t>
      </w:r>
      <w:r w:rsidR="00961501" w:rsidRPr="007A11E7">
        <w:rPr>
          <w:noProof/>
          <w:sz w:val="26"/>
          <w:szCs w:val="26"/>
        </w:rPr>
        <w:t xml:space="preserve"> </w:t>
      </w:r>
    </w:p>
    <w:p w14:paraId="5DFEA586" w14:textId="02B324AB" w:rsidR="00961501" w:rsidRPr="007A11E7" w:rsidRDefault="009344E7" w:rsidP="00961501">
      <w:pPr>
        <w:spacing w:line="276" w:lineRule="auto"/>
        <w:ind w:left="450" w:right="48"/>
        <w:jc w:val="both"/>
        <w:rPr>
          <w:color w:val="000000" w:themeColor="text1"/>
          <w:sz w:val="26"/>
          <w:szCs w:val="26"/>
        </w:rPr>
      </w:pPr>
      <w:r w:rsidRPr="007A11E7">
        <w:rPr>
          <w:b/>
          <w:caps/>
          <w:color w:val="000000" w:themeColor="text1"/>
          <w:sz w:val="26"/>
          <w:szCs w:val="26"/>
        </w:rPr>
        <w:t xml:space="preserve">B. </w:t>
      </w:r>
      <w:r w:rsidR="00961501" w:rsidRPr="007A11E7">
        <w:rPr>
          <w:color w:val="000000" w:themeColor="text1"/>
          <w:sz w:val="26"/>
          <w:szCs w:val="26"/>
        </w:rPr>
        <w:t>Khối đồng cần nhiều nhiệt lượng hơn khối chì.</w:t>
      </w:r>
    </w:p>
    <w:p w14:paraId="0D20DFF9" w14:textId="468C87BD" w:rsidR="00961501" w:rsidRPr="007A11E7" w:rsidRDefault="009344E7" w:rsidP="00961501">
      <w:pPr>
        <w:spacing w:line="276" w:lineRule="auto"/>
        <w:ind w:left="450" w:right="48"/>
        <w:jc w:val="both"/>
        <w:rPr>
          <w:color w:val="000000" w:themeColor="text1"/>
          <w:sz w:val="26"/>
          <w:szCs w:val="26"/>
        </w:rPr>
      </w:pPr>
      <w:r w:rsidRPr="007A11E7">
        <w:rPr>
          <w:b/>
          <w:caps/>
          <w:color w:val="000000" w:themeColor="text1"/>
          <w:sz w:val="26"/>
          <w:szCs w:val="26"/>
        </w:rPr>
        <w:t xml:space="preserve">C. </w:t>
      </w:r>
      <w:r w:rsidR="00961501" w:rsidRPr="007A11E7">
        <w:rPr>
          <w:color w:val="000000" w:themeColor="text1"/>
          <w:sz w:val="26"/>
          <w:szCs w:val="26"/>
        </w:rPr>
        <w:t>Hai khối đều cần nhiệt lượng như nhau.</w:t>
      </w:r>
    </w:p>
    <w:p w14:paraId="413D0236" w14:textId="104B5C33" w:rsidR="00961501" w:rsidRPr="007A11E7" w:rsidRDefault="009344E7" w:rsidP="00961501">
      <w:pPr>
        <w:spacing w:line="276" w:lineRule="auto"/>
        <w:ind w:left="450" w:right="48"/>
        <w:jc w:val="both"/>
        <w:rPr>
          <w:color w:val="000000" w:themeColor="text1"/>
          <w:sz w:val="26"/>
          <w:szCs w:val="26"/>
        </w:rPr>
      </w:pPr>
      <w:r w:rsidRPr="007A11E7">
        <w:rPr>
          <w:b/>
          <w:caps/>
          <w:color w:val="000000" w:themeColor="text1"/>
          <w:sz w:val="26"/>
          <w:szCs w:val="26"/>
        </w:rPr>
        <w:t xml:space="preserve">D. </w:t>
      </w:r>
      <w:r w:rsidR="00961501" w:rsidRPr="007A11E7">
        <w:rPr>
          <w:color w:val="000000" w:themeColor="text1"/>
          <w:sz w:val="26"/>
          <w:szCs w:val="26"/>
        </w:rPr>
        <w:t>Không khẳng định được.</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0"/>
        <w:gridCol w:w="1971"/>
      </w:tblGrid>
      <w:tr w:rsidR="00961501" w:rsidRPr="007A11E7" w14:paraId="283A6D2A" w14:textId="77777777" w:rsidTr="00A37098">
        <w:tc>
          <w:tcPr>
            <w:tcW w:w="7770" w:type="dxa"/>
          </w:tcPr>
          <w:p w14:paraId="5C8AB8A4" w14:textId="446FB1AD" w:rsidR="00961501" w:rsidRPr="007A11E7" w:rsidRDefault="00961501" w:rsidP="00A37098">
            <w:pPr>
              <w:spacing w:line="276" w:lineRule="auto"/>
              <w:rPr>
                <w:color w:val="000000" w:themeColor="text1"/>
                <w:sz w:val="26"/>
                <w:szCs w:val="26"/>
              </w:rPr>
            </w:pPr>
            <w:r w:rsidRPr="007A11E7">
              <w:rPr>
                <w:b/>
                <w:color w:val="000000" w:themeColor="text1"/>
                <w:sz w:val="26"/>
                <w:szCs w:val="26"/>
              </w:rPr>
              <w:t xml:space="preserve">Câu 7: </w:t>
            </w:r>
            <w:r w:rsidRPr="007A11E7">
              <w:rPr>
                <w:color w:val="000000" w:themeColor="text1"/>
                <w:sz w:val="26"/>
                <w:szCs w:val="26"/>
              </w:rPr>
              <w:t>Thả một quả cầu nhôm có khối lượng 0,5kg được đun nóng tới 100°c vào một cốc nước ở 20°</w:t>
            </w:r>
            <w:r w:rsidR="009344E7" w:rsidRPr="007A11E7">
              <w:rPr>
                <w:b/>
                <w:bCs/>
                <w:caps/>
                <w:color w:val="000000" w:themeColor="text1"/>
                <w:sz w:val="26"/>
                <w:szCs w:val="26"/>
              </w:rPr>
              <w:t xml:space="preserve">C. </w:t>
            </w:r>
            <w:r w:rsidRPr="007A11E7">
              <w:rPr>
                <w:color w:val="000000" w:themeColor="text1"/>
                <w:sz w:val="26"/>
                <w:szCs w:val="26"/>
              </w:rPr>
              <w:t xml:space="preserve"> Sau một thời gian nhiệt độ của quả cầu và của nước đều bằng 35°</w:t>
            </w:r>
            <w:r w:rsidR="009344E7" w:rsidRPr="007A11E7">
              <w:rPr>
                <w:b/>
                <w:caps/>
                <w:color w:val="000000" w:themeColor="text1"/>
                <w:sz w:val="26"/>
                <w:szCs w:val="26"/>
              </w:rPr>
              <w:t xml:space="preserve">C. </w:t>
            </w:r>
            <w:r w:rsidRPr="007A11E7">
              <w:rPr>
                <w:color w:val="000000" w:themeColor="text1"/>
                <w:sz w:val="26"/>
                <w:szCs w:val="26"/>
              </w:rPr>
              <w:t xml:space="preserve"> Tính khối lượng nước, coi như chỉ có quả cầu và nước truyền nhiệt cho nhau, C</w:t>
            </w:r>
            <w:r w:rsidRPr="007A11E7">
              <w:rPr>
                <w:color w:val="000000" w:themeColor="text1"/>
                <w:sz w:val="26"/>
                <w:szCs w:val="26"/>
                <w:vertAlign w:val="subscript"/>
              </w:rPr>
              <w:t>Al</w:t>
            </w:r>
            <w:r w:rsidRPr="007A11E7">
              <w:rPr>
                <w:color w:val="000000" w:themeColor="text1"/>
                <w:sz w:val="26"/>
                <w:szCs w:val="26"/>
              </w:rPr>
              <w:t xml:space="preserve"> = 880 J/kg.K, C</w:t>
            </w:r>
            <w:r w:rsidRPr="007A11E7">
              <w:rPr>
                <w:color w:val="000000" w:themeColor="text1"/>
                <w:sz w:val="26"/>
                <w:szCs w:val="26"/>
                <w:vertAlign w:val="subscript"/>
              </w:rPr>
              <w:t>H2O</w:t>
            </w:r>
            <w:r w:rsidRPr="007A11E7">
              <w:rPr>
                <w:color w:val="000000" w:themeColor="text1"/>
                <w:sz w:val="26"/>
                <w:szCs w:val="26"/>
              </w:rPr>
              <w:t xml:space="preserve"> = 4200J/kg.K.</w:t>
            </w:r>
          </w:p>
          <w:p w14:paraId="50DA626A" w14:textId="6394B627" w:rsidR="00961501" w:rsidRPr="007A11E7" w:rsidRDefault="009344E7" w:rsidP="00A37098">
            <w:pPr>
              <w:spacing w:line="276" w:lineRule="auto"/>
              <w:ind w:left="720"/>
              <w:rPr>
                <w:color w:val="000000" w:themeColor="text1"/>
                <w:sz w:val="26"/>
                <w:szCs w:val="26"/>
              </w:rPr>
            </w:pPr>
            <w:r w:rsidRPr="007A11E7">
              <w:rPr>
                <w:b/>
                <w:caps/>
                <w:color w:val="000000" w:themeColor="text1"/>
                <w:sz w:val="26"/>
                <w:szCs w:val="26"/>
              </w:rPr>
              <w:t xml:space="preserve">A. </w:t>
            </w:r>
            <w:r w:rsidR="00961501" w:rsidRPr="007A11E7">
              <w:rPr>
                <w:color w:val="000000" w:themeColor="text1"/>
                <w:sz w:val="26"/>
                <w:szCs w:val="26"/>
              </w:rPr>
              <w:t>4,54 kg</w:t>
            </w:r>
            <w:r w:rsidR="00961501" w:rsidRPr="007A11E7">
              <w:rPr>
                <w:color w:val="000000" w:themeColor="text1"/>
                <w:sz w:val="26"/>
                <w:szCs w:val="26"/>
              </w:rPr>
              <w:tab/>
            </w:r>
            <w:r w:rsidR="00961501" w:rsidRPr="007A11E7">
              <w:rPr>
                <w:color w:val="000000" w:themeColor="text1"/>
                <w:sz w:val="26"/>
                <w:szCs w:val="26"/>
              </w:rPr>
              <w:tab/>
            </w:r>
            <w:r w:rsidR="00961501" w:rsidRPr="007A11E7">
              <w:rPr>
                <w:color w:val="000000" w:themeColor="text1"/>
                <w:sz w:val="26"/>
                <w:szCs w:val="26"/>
              </w:rPr>
              <w:tab/>
            </w:r>
            <w:r w:rsidR="00961501" w:rsidRPr="007A11E7">
              <w:rPr>
                <w:color w:val="000000" w:themeColor="text1"/>
                <w:sz w:val="26"/>
                <w:szCs w:val="26"/>
              </w:rPr>
              <w:tab/>
            </w:r>
            <w:r w:rsidRPr="007A11E7">
              <w:rPr>
                <w:b/>
                <w:caps/>
                <w:color w:val="000000" w:themeColor="text1"/>
                <w:sz w:val="26"/>
                <w:szCs w:val="26"/>
              </w:rPr>
              <w:t xml:space="preserve">B. </w:t>
            </w:r>
            <w:r w:rsidR="00961501" w:rsidRPr="007A11E7">
              <w:rPr>
                <w:color w:val="000000" w:themeColor="text1"/>
                <w:sz w:val="26"/>
                <w:szCs w:val="26"/>
              </w:rPr>
              <w:t>5,63kg</w:t>
            </w:r>
            <w:r w:rsidR="00961501" w:rsidRPr="007A11E7">
              <w:rPr>
                <w:color w:val="000000" w:themeColor="text1"/>
                <w:sz w:val="26"/>
                <w:szCs w:val="26"/>
              </w:rPr>
              <w:tab/>
            </w:r>
            <w:r w:rsidR="00961501" w:rsidRPr="007A11E7">
              <w:rPr>
                <w:color w:val="000000" w:themeColor="text1"/>
                <w:sz w:val="26"/>
                <w:szCs w:val="26"/>
              </w:rPr>
              <w:tab/>
            </w:r>
            <w:r w:rsidR="00961501" w:rsidRPr="007A11E7">
              <w:rPr>
                <w:color w:val="000000" w:themeColor="text1"/>
                <w:sz w:val="26"/>
                <w:szCs w:val="26"/>
              </w:rPr>
              <w:tab/>
            </w:r>
          </w:p>
          <w:p w14:paraId="64FE597E" w14:textId="091F45F6" w:rsidR="00961501" w:rsidRPr="007A11E7" w:rsidRDefault="009344E7" w:rsidP="00A37098">
            <w:pPr>
              <w:spacing w:line="276" w:lineRule="auto"/>
              <w:ind w:left="720"/>
              <w:rPr>
                <w:color w:val="000000" w:themeColor="text1"/>
                <w:sz w:val="26"/>
                <w:szCs w:val="26"/>
              </w:rPr>
            </w:pPr>
            <w:r w:rsidRPr="007A11E7">
              <w:rPr>
                <w:b/>
                <w:caps/>
                <w:color w:val="000000" w:themeColor="text1"/>
                <w:sz w:val="26"/>
                <w:szCs w:val="26"/>
              </w:rPr>
              <w:t xml:space="preserve">C. </w:t>
            </w:r>
            <w:r w:rsidR="00961501" w:rsidRPr="007A11E7">
              <w:rPr>
                <w:color w:val="000000" w:themeColor="text1"/>
                <w:sz w:val="26"/>
                <w:szCs w:val="26"/>
              </w:rPr>
              <w:t xml:space="preserve"> 0,563kg</w:t>
            </w:r>
            <w:r w:rsidR="00961501" w:rsidRPr="007A11E7">
              <w:rPr>
                <w:color w:val="000000" w:themeColor="text1"/>
                <w:sz w:val="26"/>
                <w:szCs w:val="26"/>
              </w:rPr>
              <w:tab/>
            </w:r>
            <w:r w:rsidR="00961501" w:rsidRPr="007A11E7">
              <w:rPr>
                <w:color w:val="000000" w:themeColor="text1"/>
                <w:sz w:val="26"/>
                <w:szCs w:val="26"/>
              </w:rPr>
              <w:tab/>
            </w:r>
            <w:r w:rsidR="00961501" w:rsidRPr="007A11E7">
              <w:rPr>
                <w:color w:val="000000" w:themeColor="text1"/>
                <w:sz w:val="26"/>
                <w:szCs w:val="26"/>
              </w:rPr>
              <w:tab/>
            </w:r>
            <w:r w:rsidR="00961501" w:rsidRPr="007A11E7">
              <w:rPr>
                <w:color w:val="000000" w:themeColor="text1"/>
                <w:sz w:val="26"/>
                <w:szCs w:val="26"/>
              </w:rPr>
              <w:tab/>
            </w:r>
            <w:r w:rsidRPr="007A11E7">
              <w:rPr>
                <w:b/>
                <w:caps/>
                <w:color w:val="000000" w:themeColor="text1"/>
                <w:sz w:val="26"/>
                <w:szCs w:val="26"/>
              </w:rPr>
              <w:t xml:space="preserve">D. </w:t>
            </w:r>
            <w:r w:rsidR="00961501" w:rsidRPr="007A11E7">
              <w:rPr>
                <w:color w:val="000000" w:themeColor="text1"/>
                <w:sz w:val="26"/>
                <w:szCs w:val="26"/>
              </w:rPr>
              <w:t>0,454 kg</w:t>
            </w:r>
          </w:p>
        </w:tc>
        <w:tc>
          <w:tcPr>
            <w:tcW w:w="1971" w:type="dxa"/>
          </w:tcPr>
          <w:p w14:paraId="0CBC2093" w14:textId="77777777" w:rsidR="00961501" w:rsidRPr="007A11E7" w:rsidRDefault="00961501" w:rsidP="00A37098">
            <w:pPr>
              <w:spacing w:line="276" w:lineRule="auto"/>
              <w:jc w:val="center"/>
              <w:rPr>
                <w:b/>
                <w:color w:val="000000" w:themeColor="text1"/>
                <w:sz w:val="26"/>
                <w:szCs w:val="26"/>
              </w:rPr>
            </w:pPr>
            <w:r w:rsidRPr="007A11E7">
              <w:rPr>
                <w:noProof/>
                <w:sz w:val="26"/>
                <w:szCs w:val="26"/>
              </w:rPr>
              <w:drawing>
                <wp:inline distT="0" distB="0" distL="0" distR="0" wp14:anchorId="05403004" wp14:editId="0A7EABEC">
                  <wp:extent cx="971550" cy="1243046"/>
                  <wp:effectExtent l="0" t="0" r="0" b="0"/>
                  <wp:docPr id="8249657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ai quả cầu có thể tích bằng nhau, làm bằng gỗ và nhôm được thả vào nước.  Giải"/>
                          <pic:cNvPicPr>
                            <a:picLocks noChangeAspect="1" noChangeArrowheads="1"/>
                          </pic:cNvPicPr>
                        </pic:nvPicPr>
                        <pic:blipFill rotWithShape="1">
                          <a:blip r:embed="rId36">
                            <a:extLst>
                              <a:ext uri="{BEBA8EAE-BF5A-486C-A8C5-ECC9F3942E4B}">
                                <a14:imgProps xmlns:a14="http://schemas.microsoft.com/office/drawing/2010/main">
                                  <a14:imgLayer r:embed="rId3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51118" t="2133" r="13419" b="31926"/>
                          <a:stretch/>
                        </pic:blipFill>
                        <pic:spPr bwMode="auto">
                          <a:xfrm>
                            <a:off x="0" y="0"/>
                            <a:ext cx="977757" cy="125098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1501" w:rsidRPr="007A11E7" w14:paraId="5D85187A" w14:textId="77777777" w:rsidTr="00A37098">
        <w:tc>
          <w:tcPr>
            <w:tcW w:w="7770" w:type="dxa"/>
          </w:tcPr>
          <w:p w14:paraId="647A9BDA" w14:textId="358CA06B" w:rsidR="00961501" w:rsidRPr="007A11E7" w:rsidRDefault="00961501" w:rsidP="00A37098">
            <w:pPr>
              <w:spacing w:line="276" w:lineRule="auto"/>
              <w:ind w:left="48" w:right="48"/>
              <w:jc w:val="both"/>
              <w:rPr>
                <w:color w:val="000000" w:themeColor="text1"/>
                <w:sz w:val="26"/>
                <w:szCs w:val="26"/>
              </w:rPr>
            </w:pPr>
            <w:r w:rsidRPr="007A11E7">
              <w:rPr>
                <w:b/>
                <w:bCs/>
                <w:color w:val="000000" w:themeColor="text1"/>
                <w:sz w:val="26"/>
                <w:szCs w:val="26"/>
              </w:rPr>
              <w:lastRenderedPageBreak/>
              <w:t xml:space="preserve">Câu 8: </w:t>
            </w:r>
            <w:r w:rsidRPr="007A11E7">
              <w:rPr>
                <w:color w:val="000000" w:themeColor="text1"/>
                <w:sz w:val="26"/>
                <w:szCs w:val="26"/>
              </w:rPr>
              <w:t>Khối đồng có khối lượng 2 kg nhận nhiệt lượng 7600 J thì tăng thêm 10°</w:t>
            </w:r>
            <w:r w:rsidR="009344E7" w:rsidRPr="007A11E7">
              <w:rPr>
                <w:b/>
                <w:bCs/>
                <w:caps/>
                <w:color w:val="000000" w:themeColor="text1"/>
                <w:sz w:val="26"/>
                <w:szCs w:val="26"/>
              </w:rPr>
              <w:t xml:space="preserve">C. </w:t>
            </w:r>
            <w:r w:rsidRPr="007A11E7">
              <w:rPr>
                <w:color w:val="000000" w:themeColor="text1"/>
                <w:sz w:val="26"/>
                <w:szCs w:val="26"/>
              </w:rPr>
              <w:t>Nhiệt dung riêng của đồng hồ là:</w:t>
            </w:r>
          </w:p>
          <w:p w14:paraId="4EB9F1DB" w14:textId="7E196F3A" w:rsidR="00961501" w:rsidRPr="007A11E7" w:rsidRDefault="009344E7" w:rsidP="00A37098">
            <w:pPr>
              <w:spacing w:line="276" w:lineRule="auto"/>
              <w:ind w:left="48" w:right="48" w:firstLine="672"/>
              <w:jc w:val="both"/>
              <w:rPr>
                <w:color w:val="000000" w:themeColor="text1"/>
                <w:sz w:val="26"/>
                <w:szCs w:val="26"/>
              </w:rPr>
            </w:pPr>
            <w:r w:rsidRPr="007A11E7">
              <w:rPr>
                <w:b/>
                <w:caps/>
                <w:color w:val="000000" w:themeColor="text1"/>
                <w:sz w:val="26"/>
                <w:szCs w:val="26"/>
              </w:rPr>
              <w:t xml:space="preserve">A. </w:t>
            </w:r>
            <w:r w:rsidR="00961501" w:rsidRPr="007A11E7">
              <w:rPr>
                <w:color w:val="000000" w:themeColor="text1"/>
                <w:sz w:val="26"/>
                <w:szCs w:val="26"/>
              </w:rPr>
              <w:t>380 J/kg.K         </w:t>
            </w:r>
            <w:r w:rsidR="00961501" w:rsidRPr="007A11E7">
              <w:rPr>
                <w:color w:val="000000" w:themeColor="text1"/>
                <w:sz w:val="26"/>
                <w:szCs w:val="26"/>
              </w:rPr>
              <w:tab/>
            </w:r>
            <w:r w:rsidR="00961501" w:rsidRPr="007A11E7">
              <w:rPr>
                <w:color w:val="000000" w:themeColor="text1"/>
                <w:sz w:val="26"/>
                <w:szCs w:val="26"/>
              </w:rPr>
              <w:tab/>
            </w:r>
            <w:r w:rsidR="00961501" w:rsidRPr="007A11E7">
              <w:rPr>
                <w:color w:val="000000" w:themeColor="text1"/>
                <w:sz w:val="26"/>
                <w:szCs w:val="26"/>
              </w:rPr>
              <w:tab/>
            </w:r>
            <w:r w:rsidRPr="007A11E7">
              <w:rPr>
                <w:b/>
                <w:caps/>
                <w:color w:val="000000" w:themeColor="text1"/>
                <w:sz w:val="26"/>
                <w:szCs w:val="26"/>
              </w:rPr>
              <w:t xml:space="preserve">B. </w:t>
            </w:r>
            <w:r w:rsidR="00961501" w:rsidRPr="007A11E7">
              <w:rPr>
                <w:color w:val="000000" w:themeColor="text1"/>
                <w:sz w:val="26"/>
                <w:szCs w:val="26"/>
              </w:rPr>
              <w:t>2500 J/kg.K         </w:t>
            </w:r>
          </w:p>
          <w:p w14:paraId="4E803B78" w14:textId="11B39127" w:rsidR="00961501" w:rsidRPr="007A11E7" w:rsidRDefault="009344E7" w:rsidP="00A37098">
            <w:pPr>
              <w:spacing w:line="276" w:lineRule="auto"/>
              <w:ind w:left="48" w:right="48" w:firstLine="672"/>
              <w:jc w:val="both"/>
              <w:rPr>
                <w:color w:val="000000" w:themeColor="text1"/>
                <w:sz w:val="26"/>
                <w:szCs w:val="26"/>
              </w:rPr>
            </w:pPr>
            <w:r w:rsidRPr="007A11E7">
              <w:rPr>
                <w:b/>
                <w:caps/>
                <w:color w:val="000000" w:themeColor="text1"/>
                <w:sz w:val="26"/>
                <w:szCs w:val="26"/>
              </w:rPr>
              <w:t xml:space="preserve">C. </w:t>
            </w:r>
            <w:r w:rsidR="00961501" w:rsidRPr="007A11E7">
              <w:rPr>
                <w:color w:val="000000" w:themeColor="text1"/>
                <w:sz w:val="26"/>
                <w:szCs w:val="26"/>
              </w:rPr>
              <w:t>4200 J/kg.K         </w:t>
            </w:r>
            <w:r w:rsidR="00961501" w:rsidRPr="007A11E7">
              <w:rPr>
                <w:color w:val="000000" w:themeColor="text1"/>
                <w:sz w:val="26"/>
                <w:szCs w:val="26"/>
              </w:rPr>
              <w:tab/>
            </w:r>
            <w:r w:rsidR="00961501" w:rsidRPr="007A11E7">
              <w:rPr>
                <w:color w:val="000000" w:themeColor="text1"/>
                <w:sz w:val="26"/>
                <w:szCs w:val="26"/>
              </w:rPr>
              <w:tab/>
            </w:r>
            <w:r w:rsidR="00961501" w:rsidRPr="007A11E7">
              <w:rPr>
                <w:color w:val="000000" w:themeColor="text1"/>
                <w:sz w:val="26"/>
                <w:szCs w:val="26"/>
              </w:rPr>
              <w:tab/>
            </w:r>
            <w:r w:rsidRPr="007A11E7">
              <w:rPr>
                <w:b/>
                <w:caps/>
                <w:color w:val="000000" w:themeColor="text1"/>
                <w:sz w:val="26"/>
                <w:szCs w:val="26"/>
              </w:rPr>
              <w:t xml:space="preserve">D. </w:t>
            </w:r>
            <w:r w:rsidR="00961501" w:rsidRPr="007A11E7">
              <w:rPr>
                <w:color w:val="000000" w:themeColor="text1"/>
                <w:sz w:val="26"/>
                <w:szCs w:val="26"/>
              </w:rPr>
              <w:t>130 J/kg.K</w:t>
            </w:r>
          </w:p>
        </w:tc>
        <w:tc>
          <w:tcPr>
            <w:tcW w:w="1971" w:type="dxa"/>
          </w:tcPr>
          <w:p w14:paraId="28764D6D" w14:textId="77777777" w:rsidR="00961501" w:rsidRPr="007A11E7" w:rsidRDefault="00961501" w:rsidP="00A37098">
            <w:pPr>
              <w:spacing w:line="276" w:lineRule="auto"/>
              <w:rPr>
                <w:noProof/>
                <w:sz w:val="26"/>
                <w:szCs w:val="26"/>
              </w:rPr>
            </w:pPr>
            <w:r w:rsidRPr="007A11E7">
              <w:rPr>
                <w:noProof/>
                <w:sz w:val="26"/>
                <w:szCs w:val="26"/>
              </w:rPr>
              <w:drawing>
                <wp:inline distT="0" distB="0" distL="0" distR="0" wp14:anchorId="3896457E" wp14:editId="77F4B48F">
                  <wp:extent cx="1085193" cy="764732"/>
                  <wp:effectExtent l="0" t="0" r="1270" b="0"/>
                  <wp:docPr id="8633964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Đồng là gì? tính chất, phân loại, ứng dụng, trữ lượng đồ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91746" cy="769350"/>
                          </a:xfrm>
                          <a:prstGeom prst="rect">
                            <a:avLst/>
                          </a:prstGeom>
                          <a:noFill/>
                          <a:ln>
                            <a:noFill/>
                          </a:ln>
                        </pic:spPr>
                      </pic:pic>
                    </a:graphicData>
                  </a:graphic>
                </wp:inline>
              </w:drawing>
            </w:r>
          </w:p>
        </w:tc>
      </w:tr>
      <w:tr w:rsidR="00961501" w:rsidRPr="007A11E7" w14:paraId="6A5EF99E" w14:textId="77777777" w:rsidTr="00A37098">
        <w:tc>
          <w:tcPr>
            <w:tcW w:w="7770" w:type="dxa"/>
          </w:tcPr>
          <w:p w14:paraId="5608DDE8" w14:textId="6B40FF17" w:rsidR="00961501" w:rsidRPr="007A11E7" w:rsidRDefault="00961501" w:rsidP="00A37098">
            <w:pPr>
              <w:spacing w:line="276" w:lineRule="auto"/>
              <w:ind w:left="48" w:right="48"/>
              <w:jc w:val="both"/>
              <w:rPr>
                <w:color w:val="000000" w:themeColor="text1"/>
                <w:sz w:val="26"/>
                <w:szCs w:val="26"/>
              </w:rPr>
            </w:pPr>
            <w:r w:rsidRPr="007A11E7">
              <w:rPr>
                <w:b/>
                <w:bCs/>
                <w:color w:val="000000" w:themeColor="text1"/>
                <w:sz w:val="26"/>
                <w:szCs w:val="26"/>
              </w:rPr>
              <w:t xml:space="preserve">Câu 9: </w:t>
            </w:r>
            <w:r w:rsidRPr="007A11E7">
              <w:rPr>
                <w:color w:val="000000" w:themeColor="text1"/>
                <w:sz w:val="26"/>
                <w:szCs w:val="26"/>
              </w:rPr>
              <w:t>Một thác nước cao 126 m và độ chênh lệch nhiệt độ của nước ở đỉnh và chân thác là 0,3°</w:t>
            </w:r>
            <w:r w:rsidR="009344E7" w:rsidRPr="007A11E7">
              <w:rPr>
                <w:b/>
                <w:bCs/>
                <w:caps/>
                <w:color w:val="000000" w:themeColor="text1"/>
                <w:sz w:val="26"/>
                <w:szCs w:val="26"/>
              </w:rPr>
              <w:t xml:space="preserve">C. </w:t>
            </w:r>
            <w:r w:rsidRPr="007A11E7">
              <w:rPr>
                <w:color w:val="000000" w:themeColor="text1"/>
                <w:sz w:val="26"/>
                <w:szCs w:val="26"/>
              </w:rPr>
              <w:t>Giả thiết rằng khi chạm vào chân thác, toàn bộ động năng của nước chuyển hết thành nhiệt năng truyền cho nước. Hãy tính nhiệt dung riêng của nước.</w:t>
            </w:r>
          </w:p>
          <w:p w14:paraId="2D35E21A" w14:textId="44BC5CA8" w:rsidR="00961501" w:rsidRPr="007A11E7" w:rsidRDefault="009344E7" w:rsidP="00A37098">
            <w:pPr>
              <w:spacing w:line="276" w:lineRule="auto"/>
              <w:ind w:left="48" w:right="48" w:firstLine="672"/>
              <w:jc w:val="both"/>
              <w:rPr>
                <w:color w:val="000000" w:themeColor="text1"/>
                <w:sz w:val="26"/>
                <w:szCs w:val="26"/>
              </w:rPr>
            </w:pPr>
            <w:r w:rsidRPr="007A11E7">
              <w:rPr>
                <w:b/>
                <w:caps/>
                <w:color w:val="000000" w:themeColor="text1"/>
                <w:sz w:val="26"/>
                <w:szCs w:val="26"/>
              </w:rPr>
              <w:t xml:space="preserve">A. </w:t>
            </w:r>
            <w:r w:rsidR="00961501" w:rsidRPr="007A11E7">
              <w:rPr>
                <w:color w:val="000000" w:themeColor="text1"/>
                <w:sz w:val="26"/>
                <w:szCs w:val="26"/>
              </w:rPr>
              <w:t>2500 J/kg.K         </w:t>
            </w:r>
            <w:r w:rsidR="00961501" w:rsidRPr="007A11E7">
              <w:rPr>
                <w:color w:val="000000" w:themeColor="text1"/>
                <w:sz w:val="26"/>
                <w:szCs w:val="26"/>
              </w:rPr>
              <w:tab/>
            </w:r>
            <w:r w:rsidR="00961501" w:rsidRPr="007A11E7">
              <w:rPr>
                <w:color w:val="000000" w:themeColor="text1"/>
                <w:sz w:val="26"/>
                <w:szCs w:val="26"/>
              </w:rPr>
              <w:tab/>
            </w:r>
            <w:r w:rsidRPr="007A11E7">
              <w:rPr>
                <w:b/>
                <w:caps/>
                <w:color w:val="000000" w:themeColor="text1"/>
                <w:sz w:val="26"/>
                <w:szCs w:val="26"/>
              </w:rPr>
              <w:t xml:space="preserve">B. </w:t>
            </w:r>
            <w:r w:rsidR="00961501" w:rsidRPr="007A11E7">
              <w:rPr>
                <w:color w:val="000000" w:themeColor="text1"/>
                <w:sz w:val="26"/>
                <w:szCs w:val="26"/>
              </w:rPr>
              <w:t>420 J/kg.K         </w:t>
            </w:r>
          </w:p>
          <w:p w14:paraId="072FCA9A" w14:textId="5A626E88" w:rsidR="00961501" w:rsidRPr="007A11E7" w:rsidRDefault="009344E7" w:rsidP="00A37098">
            <w:pPr>
              <w:spacing w:line="276" w:lineRule="auto"/>
              <w:ind w:left="48" w:right="48" w:firstLine="672"/>
              <w:jc w:val="both"/>
              <w:rPr>
                <w:color w:val="000000" w:themeColor="text1"/>
                <w:sz w:val="26"/>
                <w:szCs w:val="26"/>
              </w:rPr>
            </w:pPr>
            <w:r w:rsidRPr="007A11E7">
              <w:rPr>
                <w:b/>
                <w:caps/>
                <w:color w:val="000000" w:themeColor="text1"/>
                <w:sz w:val="26"/>
                <w:szCs w:val="26"/>
              </w:rPr>
              <w:t xml:space="preserve">C. </w:t>
            </w:r>
            <w:r w:rsidR="00961501" w:rsidRPr="007A11E7">
              <w:rPr>
                <w:color w:val="000000" w:themeColor="text1"/>
                <w:sz w:val="26"/>
                <w:szCs w:val="26"/>
              </w:rPr>
              <w:t>4200 J.kg.K         </w:t>
            </w:r>
            <w:r w:rsidR="00961501" w:rsidRPr="007A11E7">
              <w:rPr>
                <w:color w:val="000000" w:themeColor="text1"/>
                <w:sz w:val="26"/>
                <w:szCs w:val="26"/>
              </w:rPr>
              <w:tab/>
            </w:r>
            <w:r w:rsidR="00961501" w:rsidRPr="007A11E7">
              <w:rPr>
                <w:color w:val="000000" w:themeColor="text1"/>
                <w:sz w:val="26"/>
                <w:szCs w:val="26"/>
              </w:rPr>
              <w:tab/>
            </w:r>
            <w:r w:rsidRPr="007A11E7">
              <w:rPr>
                <w:b/>
                <w:caps/>
                <w:color w:val="000000" w:themeColor="text1"/>
                <w:sz w:val="26"/>
                <w:szCs w:val="26"/>
              </w:rPr>
              <w:t xml:space="preserve">D. </w:t>
            </w:r>
            <w:r w:rsidR="00961501" w:rsidRPr="007A11E7">
              <w:rPr>
                <w:color w:val="000000" w:themeColor="text1"/>
                <w:sz w:val="26"/>
                <w:szCs w:val="26"/>
              </w:rPr>
              <w:t>480 J/kg.K</w:t>
            </w:r>
          </w:p>
        </w:tc>
        <w:tc>
          <w:tcPr>
            <w:tcW w:w="1971" w:type="dxa"/>
          </w:tcPr>
          <w:p w14:paraId="4F7C308A" w14:textId="77777777" w:rsidR="00961501" w:rsidRPr="007A11E7" w:rsidRDefault="00961501" w:rsidP="00A37098">
            <w:pPr>
              <w:spacing w:line="276" w:lineRule="auto"/>
              <w:rPr>
                <w:noProof/>
                <w:sz w:val="26"/>
                <w:szCs w:val="26"/>
              </w:rPr>
            </w:pPr>
            <w:r w:rsidRPr="007A11E7">
              <w:rPr>
                <w:noProof/>
              </w:rPr>
              <w:drawing>
                <wp:inline distT="0" distB="0" distL="0" distR="0" wp14:anchorId="01BFBE3A" wp14:editId="0EE9A7C4">
                  <wp:extent cx="1086485" cy="746958"/>
                  <wp:effectExtent l="0" t="0" r="0" b="0"/>
                  <wp:docPr id="2118540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540989"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086485" cy="746958"/>
                          </a:xfrm>
                          <a:prstGeom prst="rect">
                            <a:avLst/>
                          </a:prstGeom>
                          <a:noFill/>
                          <a:ln>
                            <a:noFill/>
                          </a:ln>
                        </pic:spPr>
                      </pic:pic>
                    </a:graphicData>
                  </a:graphic>
                </wp:inline>
              </w:drawing>
            </w:r>
          </w:p>
        </w:tc>
      </w:tr>
      <w:tr w:rsidR="00961501" w:rsidRPr="007A11E7" w14:paraId="126A228B" w14:textId="77777777" w:rsidTr="00A37098">
        <w:tc>
          <w:tcPr>
            <w:tcW w:w="7770" w:type="dxa"/>
          </w:tcPr>
          <w:p w14:paraId="589B1A48" w14:textId="3C631DAE" w:rsidR="00961501" w:rsidRPr="007A11E7" w:rsidRDefault="00961501" w:rsidP="00A37098">
            <w:pPr>
              <w:spacing w:line="276" w:lineRule="auto"/>
              <w:ind w:left="48" w:right="48"/>
              <w:jc w:val="both"/>
              <w:rPr>
                <w:color w:val="000000" w:themeColor="text1"/>
                <w:sz w:val="26"/>
                <w:szCs w:val="26"/>
                <w:shd w:val="clear" w:color="auto" w:fill="FFFFFF"/>
              </w:rPr>
            </w:pPr>
            <w:r w:rsidRPr="007A11E7">
              <w:rPr>
                <w:b/>
                <w:bCs/>
                <w:color w:val="000000" w:themeColor="text1"/>
                <w:sz w:val="26"/>
                <w:szCs w:val="26"/>
              </w:rPr>
              <w:t xml:space="preserve">Câu 10: </w:t>
            </w:r>
            <w:r w:rsidRPr="007A11E7">
              <w:rPr>
                <w:color w:val="000000" w:themeColor="text1"/>
                <w:sz w:val="26"/>
                <w:szCs w:val="26"/>
                <w:shd w:val="clear" w:color="auto" w:fill="FFFFFF"/>
              </w:rPr>
              <w:t>Một khối chì có khối lượng 5 kg, nhiệt dung riêng là 130 J/kg.K. Sau khi nhận thêm 37,7 kJ thì nhiệt độ của nó là 90°</w:t>
            </w:r>
            <w:r w:rsidR="009344E7" w:rsidRPr="007A11E7">
              <w:rPr>
                <w:b/>
                <w:bCs/>
                <w:caps/>
                <w:color w:val="000000" w:themeColor="text1"/>
                <w:sz w:val="26"/>
                <w:szCs w:val="26"/>
                <w:shd w:val="clear" w:color="auto" w:fill="FFFFFF"/>
              </w:rPr>
              <w:t xml:space="preserve">C. </w:t>
            </w:r>
            <w:r w:rsidRPr="007A11E7">
              <w:rPr>
                <w:color w:val="000000" w:themeColor="text1"/>
                <w:sz w:val="26"/>
                <w:szCs w:val="26"/>
                <w:shd w:val="clear" w:color="auto" w:fill="FFFFFF"/>
              </w:rPr>
              <w:t>Hỏi nhiệt độ ban đầu của khối chì là bao nhiêu?</w:t>
            </w:r>
            <w:r w:rsidRPr="007A11E7">
              <w:rPr>
                <w:vanish/>
                <w:color w:val="000000" w:themeColor="text1"/>
                <w:sz w:val="26"/>
                <w:szCs w:val="26"/>
              </w:rPr>
              <w:t>Bottom of Form</w:t>
            </w:r>
          </w:p>
          <w:p w14:paraId="514C2DF9" w14:textId="47F7CF17" w:rsidR="00961501" w:rsidRPr="007A11E7" w:rsidRDefault="009344E7" w:rsidP="00A37098">
            <w:pPr>
              <w:spacing w:line="276" w:lineRule="auto"/>
              <w:ind w:left="48" w:right="48" w:firstLine="672"/>
              <w:jc w:val="both"/>
              <w:rPr>
                <w:color w:val="000000" w:themeColor="text1"/>
                <w:sz w:val="26"/>
                <w:szCs w:val="26"/>
                <w:shd w:val="clear" w:color="auto" w:fill="FFFFFF"/>
              </w:rPr>
            </w:pPr>
            <w:r w:rsidRPr="007A11E7">
              <w:rPr>
                <w:b/>
                <w:caps/>
                <w:color w:val="000000" w:themeColor="text1"/>
                <w:sz w:val="26"/>
                <w:szCs w:val="26"/>
                <w:shd w:val="clear" w:color="auto" w:fill="FFFFFF"/>
              </w:rPr>
              <w:t xml:space="preserve">A. </w:t>
            </w:r>
            <w:r w:rsidR="00961501" w:rsidRPr="007A11E7">
              <w:rPr>
                <w:color w:val="000000" w:themeColor="text1"/>
                <w:sz w:val="26"/>
                <w:szCs w:val="26"/>
                <w:shd w:val="clear" w:color="auto" w:fill="FFFFFF"/>
              </w:rPr>
              <w:t>32</w:t>
            </w:r>
            <w:r w:rsidR="00961501" w:rsidRPr="007A11E7">
              <w:rPr>
                <w:color w:val="000000" w:themeColor="text1"/>
                <w:sz w:val="26"/>
                <w:szCs w:val="26"/>
                <w:shd w:val="clear" w:color="auto" w:fill="FFFFFF"/>
                <w:vertAlign w:val="superscript"/>
              </w:rPr>
              <w:t>0</w:t>
            </w:r>
            <w:r w:rsidR="00961501" w:rsidRPr="007A11E7">
              <w:rPr>
                <w:color w:val="000000" w:themeColor="text1"/>
                <w:sz w:val="26"/>
                <w:szCs w:val="26"/>
                <w:shd w:val="clear" w:color="auto" w:fill="FFFFFF"/>
              </w:rPr>
              <w:t>C</w:t>
            </w:r>
            <w:r w:rsidR="00961501" w:rsidRPr="007A11E7">
              <w:rPr>
                <w:color w:val="000000" w:themeColor="text1"/>
                <w:sz w:val="26"/>
                <w:szCs w:val="26"/>
                <w:shd w:val="clear" w:color="auto" w:fill="FFFFFF"/>
              </w:rPr>
              <w:tab/>
            </w:r>
            <w:r w:rsidRPr="007A11E7">
              <w:rPr>
                <w:b/>
                <w:caps/>
                <w:color w:val="000000" w:themeColor="text1"/>
                <w:sz w:val="26"/>
                <w:szCs w:val="26"/>
                <w:shd w:val="clear" w:color="auto" w:fill="FFFFFF"/>
              </w:rPr>
              <w:t xml:space="preserve">B. </w:t>
            </w:r>
            <w:r w:rsidR="00961501" w:rsidRPr="007A11E7">
              <w:rPr>
                <w:color w:val="000000" w:themeColor="text1"/>
                <w:sz w:val="26"/>
                <w:szCs w:val="26"/>
                <w:shd w:val="clear" w:color="auto" w:fill="FFFFFF"/>
              </w:rPr>
              <w:t>30</w:t>
            </w:r>
            <w:r w:rsidR="00961501" w:rsidRPr="007A11E7">
              <w:rPr>
                <w:color w:val="000000" w:themeColor="text1"/>
                <w:sz w:val="26"/>
                <w:szCs w:val="26"/>
                <w:shd w:val="clear" w:color="auto" w:fill="FFFFFF"/>
                <w:vertAlign w:val="superscript"/>
              </w:rPr>
              <w:t>0</w:t>
            </w:r>
            <w:r w:rsidR="00961501" w:rsidRPr="007A11E7">
              <w:rPr>
                <w:color w:val="000000" w:themeColor="text1"/>
                <w:sz w:val="26"/>
                <w:szCs w:val="26"/>
                <w:shd w:val="clear" w:color="auto" w:fill="FFFFFF"/>
              </w:rPr>
              <w:t>C</w:t>
            </w:r>
            <w:r w:rsidR="00961501" w:rsidRPr="007A11E7">
              <w:rPr>
                <w:color w:val="000000" w:themeColor="text1"/>
                <w:sz w:val="26"/>
                <w:szCs w:val="26"/>
                <w:shd w:val="clear" w:color="auto" w:fill="FFFFFF"/>
              </w:rPr>
              <w:tab/>
            </w:r>
          </w:p>
          <w:p w14:paraId="728C7FEC" w14:textId="1C294FE0" w:rsidR="00961501" w:rsidRPr="007A11E7" w:rsidRDefault="009344E7" w:rsidP="00A37098">
            <w:pPr>
              <w:spacing w:line="276" w:lineRule="auto"/>
              <w:ind w:left="48" w:right="48" w:firstLine="672"/>
              <w:jc w:val="both"/>
              <w:rPr>
                <w:color w:val="000000" w:themeColor="text1"/>
                <w:sz w:val="26"/>
                <w:szCs w:val="26"/>
                <w:shd w:val="clear" w:color="auto" w:fill="FFFFFF"/>
              </w:rPr>
            </w:pPr>
            <w:r w:rsidRPr="007A11E7">
              <w:rPr>
                <w:b/>
                <w:caps/>
                <w:color w:val="000000" w:themeColor="text1"/>
                <w:sz w:val="26"/>
                <w:szCs w:val="26"/>
                <w:shd w:val="clear" w:color="auto" w:fill="FFFFFF"/>
              </w:rPr>
              <w:t xml:space="preserve">C. </w:t>
            </w:r>
            <w:r w:rsidR="00961501" w:rsidRPr="007A11E7">
              <w:rPr>
                <w:color w:val="000000" w:themeColor="text1"/>
                <w:sz w:val="26"/>
                <w:szCs w:val="26"/>
                <w:shd w:val="clear" w:color="auto" w:fill="FFFFFF"/>
              </w:rPr>
              <w:t>45</w:t>
            </w:r>
            <w:r w:rsidR="00961501" w:rsidRPr="007A11E7">
              <w:rPr>
                <w:color w:val="000000" w:themeColor="text1"/>
                <w:sz w:val="26"/>
                <w:szCs w:val="26"/>
                <w:shd w:val="clear" w:color="auto" w:fill="FFFFFF"/>
                <w:vertAlign w:val="superscript"/>
              </w:rPr>
              <w:t>0</w:t>
            </w:r>
            <w:r w:rsidR="00961501" w:rsidRPr="007A11E7">
              <w:rPr>
                <w:color w:val="000000" w:themeColor="text1"/>
                <w:sz w:val="26"/>
                <w:szCs w:val="26"/>
                <w:shd w:val="clear" w:color="auto" w:fill="FFFFFF"/>
              </w:rPr>
              <w:t>C</w:t>
            </w:r>
            <w:r w:rsidR="00961501" w:rsidRPr="007A11E7">
              <w:rPr>
                <w:color w:val="000000" w:themeColor="text1"/>
                <w:sz w:val="26"/>
                <w:szCs w:val="26"/>
                <w:shd w:val="clear" w:color="auto" w:fill="FFFFFF"/>
              </w:rPr>
              <w:tab/>
            </w:r>
            <w:r w:rsidRPr="007A11E7">
              <w:rPr>
                <w:b/>
                <w:caps/>
                <w:color w:val="000000" w:themeColor="text1"/>
                <w:sz w:val="26"/>
                <w:szCs w:val="26"/>
                <w:shd w:val="clear" w:color="auto" w:fill="FFFFFF"/>
              </w:rPr>
              <w:t xml:space="preserve">D. </w:t>
            </w:r>
            <w:r w:rsidR="00961501" w:rsidRPr="007A11E7">
              <w:rPr>
                <w:color w:val="000000" w:themeColor="text1"/>
                <w:sz w:val="26"/>
                <w:szCs w:val="26"/>
                <w:shd w:val="clear" w:color="auto" w:fill="FFFFFF"/>
              </w:rPr>
              <w:t>50</w:t>
            </w:r>
            <w:r w:rsidR="00961501" w:rsidRPr="007A11E7">
              <w:rPr>
                <w:color w:val="000000" w:themeColor="text1"/>
                <w:sz w:val="26"/>
                <w:szCs w:val="26"/>
                <w:shd w:val="clear" w:color="auto" w:fill="FFFFFF"/>
                <w:vertAlign w:val="superscript"/>
              </w:rPr>
              <w:t>0</w:t>
            </w:r>
            <w:r w:rsidR="00961501" w:rsidRPr="007A11E7">
              <w:rPr>
                <w:color w:val="000000" w:themeColor="text1"/>
                <w:sz w:val="26"/>
                <w:szCs w:val="26"/>
                <w:shd w:val="clear" w:color="auto" w:fill="FFFFFF"/>
              </w:rPr>
              <w:t>C</w:t>
            </w:r>
          </w:p>
        </w:tc>
        <w:tc>
          <w:tcPr>
            <w:tcW w:w="1971" w:type="dxa"/>
          </w:tcPr>
          <w:p w14:paraId="1314721B" w14:textId="77777777" w:rsidR="00961501" w:rsidRPr="007A11E7" w:rsidRDefault="00961501" w:rsidP="00A37098">
            <w:pPr>
              <w:spacing w:line="276" w:lineRule="auto"/>
              <w:rPr>
                <w:noProof/>
              </w:rPr>
            </w:pPr>
            <w:r w:rsidRPr="007A11E7">
              <w:rPr>
                <w:noProof/>
                <w:sz w:val="26"/>
                <w:szCs w:val="26"/>
              </w:rPr>
              <w:drawing>
                <wp:inline distT="0" distB="0" distL="0" distR="0" wp14:anchorId="4C893173" wp14:editId="463AF952">
                  <wp:extent cx="1114425" cy="959959"/>
                  <wp:effectExtent l="0" t="0" r="0" b="0"/>
                  <wp:docPr id="1623948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Chì là gì? Tìm hiểu về cấu tạo, tính chất, ứng dụng trong cuộc sống"/>
                          <pic:cNvPicPr>
                            <a:picLocks noChangeAspect="1" noChangeArrowheads="1"/>
                          </pic:cNvPicPr>
                        </pic:nvPicPr>
                        <pic:blipFill rotWithShape="1">
                          <a:blip r:embed="rId40">
                            <a:extLst>
                              <a:ext uri="{28A0092B-C50C-407E-A947-70E740481C1C}">
                                <a14:useLocalDpi xmlns:a14="http://schemas.microsoft.com/office/drawing/2010/main" val="0"/>
                              </a:ext>
                            </a:extLst>
                          </a:blip>
                          <a:srcRect l="10646" r="11448"/>
                          <a:stretch/>
                        </pic:blipFill>
                        <pic:spPr bwMode="auto">
                          <a:xfrm>
                            <a:off x="0" y="0"/>
                            <a:ext cx="1115828" cy="96116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CBBF2D6" w14:textId="1FCB2B68" w:rsidR="00961501" w:rsidRPr="007A11E7" w:rsidRDefault="00961501" w:rsidP="00961501">
      <w:pPr>
        <w:spacing w:line="276" w:lineRule="auto"/>
        <w:ind w:left="48" w:right="48"/>
        <w:jc w:val="both"/>
        <w:rPr>
          <w:color w:val="000000" w:themeColor="text1"/>
          <w:sz w:val="26"/>
          <w:szCs w:val="26"/>
        </w:rPr>
      </w:pPr>
      <w:r w:rsidRPr="007A11E7">
        <w:rPr>
          <w:b/>
          <w:bCs/>
          <w:color w:val="000000" w:themeColor="text1"/>
          <w:sz w:val="26"/>
          <w:szCs w:val="26"/>
        </w:rPr>
        <w:t xml:space="preserve">Câu 11: </w:t>
      </w:r>
      <w:r w:rsidRPr="007A11E7">
        <w:rPr>
          <w:color w:val="000000" w:themeColor="text1"/>
          <w:sz w:val="26"/>
          <w:szCs w:val="26"/>
        </w:rPr>
        <w:t xml:space="preserve">Có 4 bình </w:t>
      </w:r>
      <w:r w:rsidR="009344E7" w:rsidRPr="007A11E7">
        <w:rPr>
          <w:b/>
          <w:bCs/>
          <w:caps/>
          <w:color w:val="000000" w:themeColor="text1"/>
          <w:sz w:val="26"/>
          <w:szCs w:val="26"/>
        </w:rPr>
        <w:t xml:space="preserve">A. B. C. </w:t>
      </w:r>
      <w:r w:rsidRPr="007A11E7">
        <w:rPr>
          <w:color w:val="000000" w:themeColor="text1"/>
          <w:sz w:val="26"/>
          <w:szCs w:val="26"/>
        </w:rPr>
        <w:t>D đều đựng nước ở cùng một nhiệt độ với thể tích tương ứng là 1 lít, 2 lít, 3 lít, 4 lít. Sau khi dùng các đèn cồn giống hệt nhau để đun các bình này trong 8 phút ta thấy các nhiệt độ trong các bình này khác nhau. Hỏi bình nào có nhiệt độ cao nhất?</w:t>
      </w:r>
    </w:p>
    <w:p w14:paraId="215FA208" w14:textId="77777777" w:rsidR="00961501" w:rsidRPr="007A11E7" w:rsidRDefault="00961501" w:rsidP="00961501">
      <w:pPr>
        <w:spacing w:line="276" w:lineRule="auto"/>
        <w:ind w:left="48" w:right="48"/>
        <w:jc w:val="center"/>
        <w:rPr>
          <w:color w:val="000000" w:themeColor="text1"/>
          <w:sz w:val="26"/>
          <w:szCs w:val="26"/>
        </w:rPr>
      </w:pPr>
      <w:r w:rsidRPr="007A11E7">
        <w:rPr>
          <w:noProof/>
        </w:rPr>
        <w:drawing>
          <wp:inline distT="0" distB="0" distL="0" distR="0" wp14:anchorId="5F7B91E2" wp14:editId="229875CD">
            <wp:extent cx="4114800" cy="974329"/>
            <wp:effectExtent l="0" t="0" r="0" b="0"/>
            <wp:docPr id="6939635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ó 4 hình A, B, C, D đều đựng nước ở cùng một nhiệt độ. Sau khi"/>
                    <pic:cNvPicPr>
                      <a:picLocks noChangeAspect="1" noChangeArrowheads="1"/>
                    </pic:cNvPicPr>
                  </pic:nvPicPr>
                  <pic:blipFill rotWithShape="1">
                    <a:blip r:embed="rId41">
                      <a:extLst>
                        <a:ext uri="{BEBA8EAE-BF5A-486C-A8C5-ECC9F3942E4B}">
                          <a14:imgProps xmlns:a14="http://schemas.microsoft.com/office/drawing/2010/main">
                            <a14:imgLayer r:embed="rId4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4054" t="13605" r="4633" b="10204"/>
                    <a:stretch/>
                  </pic:blipFill>
                  <pic:spPr bwMode="auto">
                    <a:xfrm>
                      <a:off x="0" y="0"/>
                      <a:ext cx="4127031" cy="977225"/>
                    </a:xfrm>
                    <a:prstGeom prst="rect">
                      <a:avLst/>
                    </a:prstGeom>
                    <a:noFill/>
                    <a:ln>
                      <a:noFill/>
                    </a:ln>
                    <a:extLst>
                      <a:ext uri="{53640926-AAD7-44D8-BBD7-CCE9431645EC}">
                        <a14:shadowObscured xmlns:a14="http://schemas.microsoft.com/office/drawing/2010/main"/>
                      </a:ext>
                    </a:extLst>
                  </pic:spPr>
                </pic:pic>
              </a:graphicData>
            </a:graphic>
          </wp:inline>
        </w:drawing>
      </w:r>
    </w:p>
    <w:p w14:paraId="6CD7DFC6" w14:textId="69B02B82" w:rsidR="00961501" w:rsidRPr="007A11E7" w:rsidRDefault="009344E7" w:rsidP="00961501">
      <w:pPr>
        <w:spacing w:line="276" w:lineRule="auto"/>
        <w:ind w:left="48" w:right="48" w:firstLine="672"/>
        <w:jc w:val="both"/>
        <w:rPr>
          <w:color w:val="000000" w:themeColor="text1"/>
          <w:sz w:val="26"/>
          <w:szCs w:val="26"/>
        </w:rPr>
      </w:pPr>
      <w:r w:rsidRPr="007A11E7">
        <w:rPr>
          <w:b/>
          <w:caps/>
          <w:color w:val="000000" w:themeColor="text1"/>
          <w:sz w:val="26"/>
          <w:szCs w:val="26"/>
        </w:rPr>
        <w:t xml:space="preserve">A. </w:t>
      </w:r>
      <w:r w:rsidR="00961501" w:rsidRPr="007A11E7">
        <w:rPr>
          <w:color w:val="000000" w:themeColor="text1"/>
          <w:sz w:val="26"/>
          <w:szCs w:val="26"/>
        </w:rPr>
        <w:t>Bình A         </w:t>
      </w:r>
      <w:r w:rsidRPr="007A11E7">
        <w:rPr>
          <w:b/>
          <w:caps/>
          <w:color w:val="000000" w:themeColor="text1"/>
          <w:sz w:val="26"/>
          <w:szCs w:val="26"/>
        </w:rPr>
        <w:t xml:space="preserve">B. </w:t>
      </w:r>
      <w:r w:rsidR="00961501" w:rsidRPr="007A11E7">
        <w:rPr>
          <w:color w:val="000000" w:themeColor="text1"/>
          <w:sz w:val="26"/>
          <w:szCs w:val="26"/>
        </w:rPr>
        <w:t>Bình B         </w:t>
      </w:r>
      <w:r w:rsidRPr="007A11E7">
        <w:rPr>
          <w:b/>
          <w:caps/>
          <w:color w:val="000000" w:themeColor="text1"/>
          <w:sz w:val="26"/>
          <w:szCs w:val="26"/>
        </w:rPr>
        <w:t xml:space="preserve">C. </w:t>
      </w:r>
      <w:r w:rsidR="00961501" w:rsidRPr="007A11E7">
        <w:rPr>
          <w:color w:val="000000" w:themeColor="text1"/>
          <w:sz w:val="26"/>
          <w:szCs w:val="26"/>
        </w:rPr>
        <w:t>Bình C         </w:t>
      </w:r>
      <w:r w:rsidRPr="007A11E7">
        <w:rPr>
          <w:b/>
          <w:caps/>
          <w:color w:val="000000" w:themeColor="text1"/>
          <w:sz w:val="26"/>
          <w:szCs w:val="26"/>
        </w:rPr>
        <w:t xml:space="preserve">D. </w:t>
      </w:r>
      <w:r w:rsidR="00961501" w:rsidRPr="007A11E7">
        <w:rPr>
          <w:color w:val="000000" w:themeColor="text1"/>
          <w:sz w:val="26"/>
          <w:szCs w:val="26"/>
        </w:rPr>
        <w:t>Bình D</w:t>
      </w:r>
    </w:p>
    <w:p w14:paraId="30B0AB16" w14:textId="77777777" w:rsidR="00961501" w:rsidRPr="007A11E7" w:rsidRDefault="00961501" w:rsidP="00961501">
      <w:pPr>
        <w:spacing w:line="276" w:lineRule="auto"/>
        <w:ind w:left="48" w:right="48"/>
        <w:jc w:val="both"/>
        <w:rPr>
          <w:color w:val="000000" w:themeColor="text1"/>
          <w:sz w:val="26"/>
          <w:szCs w:val="26"/>
        </w:rPr>
      </w:pPr>
      <w:r w:rsidRPr="007A11E7">
        <w:rPr>
          <w:b/>
          <w:bCs/>
          <w:color w:val="000000" w:themeColor="text1"/>
          <w:sz w:val="26"/>
          <w:szCs w:val="26"/>
        </w:rPr>
        <w:t xml:space="preserve">Câu 12: </w:t>
      </w:r>
      <w:r w:rsidRPr="007A11E7">
        <w:rPr>
          <w:color w:val="000000" w:themeColor="text1"/>
          <w:sz w:val="26"/>
          <w:szCs w:val="26"/>
        </w:rPr>
        <w:t>Nhiệt lượng mà vật nhận được hay tỏa ra phụ thuộc vào:</w:t>
      </w:r>
    </w:p>
    <w:p w14:paraId="04A04416" w14:textId="30DC6785" w:rsidR="00961501" w:rsidRPr="007A11E7" w:rsidRDefault="009344E7" w:rsidP="00961501">
      <w:pPr>
        <w:spacing w:line="276" w:lineRule="auto"/>
        <w:ind w:left="450" w:right="48"/>
        <w:jc w:val="both"/>
        <w:rPr>
          <w:color w:val="000000" w:themeColor="text1"/>
          <w:sz w:val="26"/>
          <w:szCs w:val="26"/>
        </w:rPr>
      </w:pPr>
      <w:r w:rsidRPr="007A11E7">
        <w:rPr>
          <w:b/>
          <w:caps/>
          <w:color w:val="000000" w:themeColor="text1"/>
          <w:sz w:val="26"/>
          <w:szCs w:val="26"/>
        </w:rPr>
        <w:t xml:space="preserve">A. </w:t>
      </w:r>
      <w:r w:rsidR="00961501" w:rsidRPr="007A11E7">
        <w:rPr>
          <w:color w:val="000000" w:themeColor="text1"/>
          <w:sz w:val="26"/>
          <w:szCs w:val="26"/>
        </w:rPr>
        <w:t>khối lượng</w:t>
      </w:r>
    </w:p>
    <w:p w14:paraId="1360B259" w14:textId="0BC882B3" w:rsidR="00961501" w:rsidRPr="007A11E7" w:rsidRDefault="009344E7" w:rsidP="00961501">
      <w:pPr>
        <w:spacing w:line="276" w:lineRule="auto"/>
        <w:ind w:left="450" w:right="48"/>
        <w:jc w:val="both"/>
        <w:rPr>
          <w:color w:val="000000" w:themeColor="text1"/>
          <w:sz w:val="26"/>
          <w:szCs w:val="26"/>
        </w:rPr>
      </w:pPr>
      <w:r w:rsidRPr="007A11E7">
        <w:rPr>
          <w:b/>
          <w:caps/>
          <w:color w:val="000000" w:themeColor="text1"/>
          <w:sz w:val="26"/>
          <w:szCs w:val="26"/>
        </w:rPr>
        <w:t xml:space="preserve">B. </w:t>
      </w:r>
      <w:r w:rsidR="00961501" w:rsidRPr="007A11E7">
        <w:rPr>
          <w:color w:val="000000" w:themeColor="text1"/>
          <w:sz w:val="26"/>
          <w:szCs w:val="26"/>
        </w:rPr>
        <w:t>độ tăng nhiệt độ của vật</w:t>
      </w:r>
    </w:p>
    <w:p w14:paraId="7FA6B634" w14:textId="33945F74" w:rsidR="00961501" w:rsidRPr="007A11E7" w:rsidRDefault="009344E7" w:rsidP="00961501">
      <w:pPr>
        <w:spacing w:line="276" w:lineRule="auto"/>
        <w:ind w:left="450" w:right="48"/>
        <w:jc w:val="both"/>
        <w:rPr>
          <w:color w:val="000000" w:themeColor="text1"/>
          <w:sz w:val="26"/>
          <w:szCs w:val="26"/>
        </w:rPr>
      </w:pPr>
      <w:r w:rsidRPr="007A11E7">
        <w:rPr>
          <w:b/>
          <w:caps/>
          <w:color w:val="000000" w:themeColor="text1"/>
          <w:sz w:val="26"/>
          <w:szCs w:val="26"/>
        </w:rPr>
        <w:t xml:space="preserve">C. </w:t>
      </w:r>
      <w:r w:rsidR="00961501" w:rsidRPr="007A11E7">
        <w:rPr>
          <w:color w:val="000000" w:themeColor="text1"/>
          <w:sz w:val="26"/>
          <w:szCs w:val="26"/>
        </w:rPr>
        <w:t>nhiệt dung riêng của chất làm nên vật</w:t>
      </w:r>
    </w:p>
    <w:p w14:paraId="39A8D9BC" w14:textId="6351B847" w:rsidR="00961501" w:rsidRPr="007A11E7" w:rsidRDefault="009344E7" w:rsidP="00961501">
      <w:pPr>
        <w:spacing w:line="276" w:lineRule="auto"/>
        <w:ind w:left="450" w:right="48"/>
        <w:jc w:val="both"/>
        <w:rPr>
          <w:color w:val="000000" w:themeColor="text1"/>
          <w:sz w:val="26"/>
          <w:szCs w:val="26"/>
        </w:rPr>
      </w:pPr>
      <w:r w:rsidRPr="007A11E7">
        <w:rPr>
          <w:b/>
          <w:caps/>
          <w:color w:val="000000" w:themeColor="text1"/>
          <w:sz w:val="26"/>
          <w:szCs w:val="26"/>
        </w:rPr>
        <w:t xml:space="preserve">D. </w:t>
      </w:r>
      <w:r w:rsidR="00961501" w:rsidRPr="007A11E7">
        <w:rPr>
          <w:color w:val="000000" w:themeColor="text1"/>
          <w:sz w:val="26"/>
          <w:szCs w:val="26"/>
        </w:rPr>
        <w:t>Cả 3 phương án trên</w:t>
      </w:r>
    </w:p>
    <w:p w14:paraId="1DB5CA0E" w14:textId="77777777" w:rsidR="00961501" w:rsidRPr="007A11E7" w:rsidRDefault="00961501" w:rsidP="00961501">
      <w:pPr>
        <w:pStyle w:val="NormalWeb"/>
        <w:shd w:val="clear" w:color="auto" w:fill="FFFFFF"/>
        <w:spacing w:line="276" w:lineRule="auto"/>
        <w:ind w:firstLine="0"/>
        <w:rPr>
          <w:rFonts w:eastAsia="Times New Roman"/>
          <w:color w:val="222222"/>
          <w:sz w:val="26"/>
          <w:szCs w:val="26"/>
        </w:rPr>
      </w:pPr>
      <w:r w:rsidRPr="007A11E7">
        <w:rPr>
          <w:b/>
          <w:bCs/>
          <w:color w:val="000000" w:themeColor="text1"/>
          <w:kern w:val="36"/>
          <w:sz w:val="26"/>
          <w:szCs w:val="26"/>
        </w:rPr>
        <w:t xml:space="preserve">Câu 13: </w:t>
      </w:r>
      <w:r w:rsidRPr="007A11E7">
        <w:rPr>
          <w:rFonts w:eastAsia="Times New Roman"/>
          <w:color w:val="222222"/>
          <w:sz w:val="26"/>
          <w:szCs w:val="26"/>
        </w:rPr>
        <w:t>J/kg.K là đơn vị của đại lượng nào dưới đây:</w:t>
      </w:r>
    </w:p>
    <w:p w14:paraId="62153CDF" w14:textId="1F5FF42A" w:rsidR="00961501" w:rsidRPr="007A11E7" w:rsidRDefault="009344E7" w:rsidP="00961501">
      <w:pPr>
        <w:shd w:val="clear" w:color="auto" w:fill="FFFFFF"/>
        <w:spacing w:line="276" w:lineRule="auto"/>
        <w:ind w:left="450"/>
        <w:jc w:val="both"/>
        <w:rPr>
          <w:color w:val="222222"/>
          <w:sz w:val="26"/>
          <w:szCs w:val="26"/>
        </w:rPr>
      </w:pPr>
      <w:r w:rsidRPr="007A11E7">
        <w:rPr>
          <w:b/>
          <w:caps/>
          <w:color w:val="000000"/>
          <w:sz w:val="26"/>
          <w:szCs w:val="26"/>
        </w:rPr>
        <w:t xml:space="preserve">A. </w:t>
      </w:r>
      <w:r w:rsidR="00961501" w:rsidRPr="007A11E7">
        <w:rPr>
          <w:color w:val="000000"/>
          <w:sz w:val="26"/>
          <w:szCs w:val="26"/>
        </w:rPr>
        <w:t>Nội năng</w:t>
      </w:r>
      <w:r w:rsidR="00961501" w:rsidRPr="007A11E7">
        <w:rPr>
          <w:color w:val="222222"/>
          <w:sz w:val="26"/>
          <w:szCs w:val="26"/>
        </w:rPr>
        <w:tab/>
      </w:r>
      <w:r w:rsidR="00961501" w:rsidRPr="007A11E7">
        <w:rPr>
          <w:color w:val="222222"/>
          <w:sz w:val="26"/>
          <w:szCs w:val="26"/>
        </w:rPr>
        <w:tab/>
      </w:r>
      <w:r w:rsidR="00961501" w:rsidRPr="007A11E7">
        <w:rPr>
          <w:color w:val="222222"/>
          <w:sz w:val="26"/>
          <w:szCs w:val="26"/>
        </w:rPr>
        <w:tab/>
      </w:r>
      <w:r w:rsidR="00961501" w:rsidRPr="007A11E7">
        <w:rPr>
          <w:color w:val="222222"/>
          <w:sz w:val="26"/>
          <w:szCs w:val="26"/>
        </w:rPr>
        <w:tab/>
      </w:r>
      <w:r w:rsidRPr="007A11E7">
        <w:rPr>
          <w:b/>
          <w:caps/>
          <w:color w:val="000000"/>
          <w:sz w:val="26"/>
          <w:szCs w:val="26"/>
        </w:rPr>
        <w:t xml:space="preserve">B. </w:t>
      </w:r>
      <w:r w:rsidR="00961501" w:rsidRPr="007A11E7">
        <w:rPr>
          <w:color w:val="000000"/>
          <w:sz w:val="26"/>
          <w:szCs w:val="26"/>
        </w:rPr>
        <w:t>Nhiệt dung riêng</w:t>
      </w:r>
    </w:p>
    <w:p w14:paraId="63CD2348" w14:textId="077676F1" w:rsidR="00961501" w:rsidRPr="007A11E7" w:rsidRDefault="009344E7" w:rsidP="00961501">
      <w:pPr>
        <w:shd w:val="clear" w:color="auto" w:fill="FFFFFF"/>
        <w:spacing w:line="276" w:lineRule="auto"/>
        <w:ind w:left="450"/>
        <w:jc w:val="both"/>
        <w:rPr>
          <w:color w:val="222222"/>
          <w:sz w:val="26"/>
          <w:szCs w:val="26"/>
        </w:rPr>
      </w:pPr>
      <w:r w:rsidRPr="007A11E7">
        <w:rPr>
          <w:b/>
          <w:caps/>
          <w:color w:val="000000"/>
          <w:sz w:val="26"/>
          <w:szCs w:val="26"/>
        </w:rPr>
        <w:t xml:space="preserve">C. </w:t>
      </w:r>
      <w:r w:rsidR="00961501" w:rsidRPr="007A11E7">
        <w:rPr>
          <w:color w:val="000000"/>
          <w:sz w:val="26"/>
          <w:szCs w:val="26"/>
        </w:rPr>
        <w:t>Nhiệt lượng</w:t>
      </w:r>
      <w:r w:rsidR="00961501" w:rsidRPr="007A11E7">
        <w:rPr>
          <w:color w:val="222222"/>
          <w:sz w:val="26"/>
          <w:szCs w:val="26"/>
        </w:rPr>
        <w:tab/>
      </w:r>
      <w:r w:rsidR="00961501" w:rsidRPr="007A11E7">
        <w:rPr>
          <w:color w:val="222222"/>
          <w:sz w:val="26"/>
          <w:szCs w:val="26"/>
        </w:rPr>
        <w:tab/>
      </w:r>
      <w:r w:rsidR="00961501" w:rsidRPr="007A11E7">
        <w:rPr>
          <w:color w:val="222222"/>
          <w:sz w:val="26"/>
          <w:szCs w:val="26"/>
        </w:rPr>
        <w:tab/>
      </w:r>
      <w:r w:rsidR="00961501" w:rsidRPr="007A11E7">
        <w:rPr>
          <w:color w:val="222222"/>
          <w:sz w:val="26"/>
          <w:szCs w:val="26"/>
        </w:rPr>
        <w:tab/>
      </w:r>
      <w:r w:rsidRPr="007A11E7">
        <w:rPr>
          <w:b/>
          <w:caps/>
          <w:color w:val="000000"/>
          <w:sz w:val="26"/>
          <w:szCs w:val="26"/>
        </w:rPr>
        <w:t xml:space="preserve">D. </w:t>
      </w:r>
      <w:r w:rsidR="00961501" w:rsidRPr="007A11E7">
        <w:rPr>
          <w:color w:val="000000"/>
          <w:sz w:val="26"/>
          <w:szCs w:val="26"/>
        </w:rPr>
        <w:t>Nhiệt năng</w:t>
      </w:r>
    </w:p>
    <w:p w14:paraId="4FCF6D0D" w14:textId="77777777" w:rsidR="00961501" w:rsidRPr="007A11E7" w:rsidRDefault="00961501" w:rsidP="00961501">
      <w:pPr>
        <w:pStyle w:val="NormalWeb"/>
        <w:shd w:val="clear" w:color="auto" w:fill="FFFFFF"/>
        <w:spacing w:line="276" w:lineRule="auto"/>
        <w:ind w:firstLine="0"/>
        <w:rPr>
          <w:rFonts w:eastAsia="Times New Roman"/>
          <w:color w:val="222222"/>
          <w:sz w:val="26"/>
          <w:szCs w:val="26"/>
        </w:rPr>
      </w:pPr>
      <w:r w:rsidRPr="007A11E7">
        <w:rPr>
          <w:b/>
          <w:bCs/>
          <w:color w:val="000000" w:themeColor="text1"/>
          <w:sz w:val="26"/>
          <w:szCs w:val="26"/>
          <w:lang w:val="it-IT"/>
        </w:rPr>
        <w:t xml:space="preserve">Câu 14: </w:t>
      </w:r>
      <w:r w:rsidRPr="007A11E7">
        <w:rPr>
          <w:rFonts w:eastAsia="Times New Roman"/>
          <w:color w:val="222222"/>
          <w:sz w:val="26"/>
          <w:szCs w:val="26"/>
        </w:rPr>
        <w:t>Nhiệt dung riêng của rượu là 2500J/kg.K. Điều đó có nghĩa là gì?</w:t>
      </w:r>
    </w:p>
    <w:p w14:paraId="63977B24" w14:textId="1728891E" w:rsidR="00961501" w:rsidRPr="007A11E7" w:rsidRDefault="009344E7" w:rsidP="00961501">
      <w:pPr>
        <w:shd w:val="clear" w:color="auto" w:fill="FFFFFF"/>
        <w:spacing w:line="276" w:lineRule="auto"/>
        <w:ind w:left="450"/>
        <w:jc w:val="both"/>
        <w:rPr>
          <w:color w:val="222222"/>
          <w:sz w:val="26"/>
          <w:szCs w:val="26"/>
        </w:rPr>
      </w:pPr>
      <w:r w:rsidRPr="007A11E7">
        <w:rPr>
          <w:b/>
          <w:caps/>
          <w:color w:val="000000"/>
          <w:sz w:val="26"/>
          <w:szCs w:val="26"/>
        </w:rPr>
        <w:t xml:space="preserve">A. </w:t>
      </w:r>
      <w:r w:rsidR="00961501" w:rsidRPr="007A11E7">
        <w:rPr>
          <w:color w:val="000000"/>
          <w:sz w:val="26"/>
          <w:szCs w:val="26"/>
        </w:rPr>
        <w:t>Để nâng 1kg rượu lên nhiệt độ bay hơi ta phải cung cấp cho nó một nhiệt lượng là 2500J</w:t>
      </w:r>
    </w:p>
    <w:p w14:paraId="455BF1BD" w14:textId="4B6FA32D" w:rsidR="00961501" w:rsidRPr="007A11E7" w:rsidRDefault="009344E7" w:rsidP="00961501">
      <w:pPr>
        <w:shd w:val="clear" w:color="auto" w:fill="FFFFFF"/>
        <w:spacing w:line="276" w:lineRule="auto"/>
        <w:ind w:left="450"/>
        <w:jc w:val="both"/>
        <w:rPr>
          <w:color w:val="222222"/>
          <w:sz w:val="26"/>
          <w:szCs w:val="26"/>
        </w:rPr>
      </w:pPr>
      <w:r w:rsidRPr="007A11E7">
        <w:rPr>
          <w:b/>
          <w:caps/>
          <w:color w:val="000000"/>
          <w:sz w:val="26"/>
          <w:szCs w:val="26"/>
        </w:rPr>
        <w:t xml:space="preserve">B. </w:t>
      </w:r>
      <w:r w:rsidR="00961501" w:rsidRPr="007A11E7">
        <w:rPr>
          <w:color w:val="000000"/>
          <w:sz w:val="26"/>
          <w:szCs w:val="26"/>
        </w:rPr>
        <w:t>1kg rượu bị đông đặc thì giải phóng nhiệt lượng là 2500J</w:t>
      </w:r>
    </w:p>
    <w:p w14:paraId="7355BB72" w14:textId="47F115BF" w:rsidR="00961501" w:rsidRPr="007A11E7" w:rsidRDefault="009344E7" w:rsidP="00961501">
      <w:pPr>
        <w:shd w:val="clear" w:color="auto" w:fill="FFFFFF"/>
        <w:spacing w:line="276" w:lineRule="auto"/>
        <w:ind w:left="450"/>
        <w:jc w:val="both"/>
        <w:rPr>
          <w:color w:val="222222"/>
          <w:sz w:val="26"/>
          <w:szCs w:val="26"/>
        </w:rPr>
      </w:pPr>
      <w:r w:rsidRPr="007A11E7">
        <w:rPr>
          <w:b/>
          <w:caps/>
          <w:color w:val="000000"/>
          <w:sz w:val="26"/>
          <w:szCs w:val="26"/>
        </w:rPr>
        <w:t xml:space="preserve">C. </w:t>
      </w:r>
      <w:r w:rsidR="00961501" w:rsidRPr="007A11E7">
        <w:rPr>
          <w:color w:val="000000"/>
          <w:sz w:val="26"/>
          <w:szCs w:val="26"/>
        </w:rPr>
        <w:t>Để nâng 1kg rượu tăng lên 1 độ ta cần cung cấp cho nó nhiệt lượng là 2500J</w:t>
      </w:r>
    </w:p>
    <w:p w14:paraId="3B04F1CF" w14:textId="1504BBD3" w:rsidR="00961501" w:rsidRPr="007A11E7" w:rsidRDefault="009344E7" w:rsidP="00961501">
      <w:pPr>
        <w:shd w:val="clear" w:color="auto" w:fill="FFFFFF"/>
        <w:spacing w:line="276" w:lineRule="auto"/>
        <w:ind w:left="450"/>
        <w:jc w:val="both"/>
        <w:rPr>
          <w:color w:val="222222"/>
          <w:sz w:val="26"/>
          <w:szCs w:val="26"/>
        </w:rPr>
      </w:pPr>
      <w:r w:rsidRPr="007A11E7">
        <w:rPr>
          <w:b/>
          <w:caps/>
          <w:color w:val="000000"/>
          <w:sz w:val="26"/>
          <w:szCs w:val="26"/>
        </w:rPr>
        <w:t xml:space="preserve">D. </w:t>
      </w:r>
      <w:r w:rsidR="00961501" w:rsidRPr="007A11E7">
        <w:rPr>
          <w:color w:val="000000"/>
          <w:sz w:val="26"/>
          <w:szCs w:val="26"/>
        </w:rPr>
        <w:t>Nhiệt lượng có trong 1kg chất ấy ở nhiệt độ bình thường.</w:t>
      </w:r>
    </w:p>
    <w:p w14:paraId="47BD7388" w14:textId="77777777" w:rsidR="00961501" w:rsidRPr="007A11E7" w:rsidRDefault="00961501" w:rsidP="00961501">
      <w:pPr>
        <w:pStyle w:val="NormalWeb"/>
        <w:shd w:val="clear" w:color="auto" w:fill="FFFFFF"/>
        <w:spacing w:line="276" w:lineRule="auto"/>
        <w:ind w:firstLine="0"/>
        <w:rPr>
          <w:rFonts w:eastAsia="Times New Roman"/>
          <w:color w:val="222222"/>
          <w:sz w:val="26"/>
          <w:szCs w:val="26"/>
        </w:rPr>
      </w:pPr>
      <w:r w:rsidRPr="007A11E7">
        <w:rPr>
          <w:b/>
          <w:bCs/>
          <w:color w:val="000000" w:themeColor="text1"/>
          <w:sz w:val="26"/>
          <w:szCs w:val="26"/>
        </w:rPr>
        <w:t xml:space="preserve">Câu 15: </w:t>
      </w:r>
      <w:r w:rsidRPr="007A11E7">
        <w:rPr>
          <w:rFonts w:eastAsia="Times New Roman"/>
          <w:color w:val="222222"/>
          <w:sz w:val="26"/>
          <w:szCs w:val="26"/>
        </w:rPr>
        <w:t>Trong công thức tính nhiệt lượng thu vào: </w:t>
      </w:r>
      <w:r w:rsidRPr="007A11E7">
        <w:rPr>
          <w:rFonts w:eastAsia="Times New Roman"/>
          <w:color w:val="222222"/>
          <w:sz w:val="26"/>
          <w:szCs w:val="26"/>
          <w:bdr w:val="none" w:sz="0" w:space="0" w:color="auto" w:frame="1"/>
        </w:rPr>
        <w:t>Q = mcΔt = mc(t</w:t>
      </w:r>
      <w:r w:rsidRPr="007A11E7">
        <w:rPr>
          <w:rFonts w:eastAsia="Times New Roman"/>
          <w:color w:val="222222"/>
          <w:sz w:val="26"/>
          <w:szCs w:val="26"/>
          <w:bdr w:val="none" w:sz="0" w:space="0" w:color="auto" w:frame="1"/>
          <w:vertAlign w:val="subscript"/>
        </w:rPr>
        <w:t>2</w:t>
      </w:r>
      <w:r w:rsidRPr="007A11E7">
        <w:rPr>
          <w:rFonts w:eastAsia="Times New Roman"/>
          <w:color w:val="222222"/>
          <w:sz w:val="26"/>
          <w:szCs w:val="26"/>
          <w:bdr w:val="none" w:sz="0" w:space="0" w:color="auto" w:frame="1"/>
        </w:rPr>
        <w:t xml:space="preserve"> − t</w:t>
      </w:r>
      <w:r w:rsidRPr="007A11E7">
        <w:rPr>
          <w:rFonts w:eastAsia="Times New Roman"/>
          <w:color w:val="222222"/>
          <w:sz w:val="26"/>
          <w:szCs w:val="26"/>
          <w:bdr w:val="none" w:sz="0" w:space="0" w:color="auto" w:frame="1"/>
          <w:vertAlign w:val="subscript"/>
        </w:rPr>
        <w:t>1</w:t>
      </w:r>
      <w:r w:rsidRPr="007A11E7">
        <w:rPr>
          <w:rFonts w:eastAsia="Times New Roman"/>
          <w:color w:val="222222"/>
          <w:sz w:val="26"/>
          <w:szCs w:val="26"/>
          <w:bdr w:val="none" w:sz="0" w:space="0" w:color="auto" w:frame="1"/>
        </w:rPr>
        <w:t>)</w:t>
      </w:r>
      <w:r w:rsidRPr="007A11E7">
        <w:rPr>
          <w:rFonts w:eastAsia="Times New Roman"/>
          <w:color w:val="222222"/>
          <w:sz w:val="26"/>
          <w:szCs w:val="26"/>
        </w:rPr>
        <w:t>, t</w:t>
      </w:r>
      <w:r w:rsidRPr="007A11E7">
        <w:rPr>
          <w:rFonts w:eastAsia="Times New Roman"/>
          <w:color w:val="222222"/>
          <w:sz w:val="26"/>
          <w:szCs w:val="26"/>
          <w:vertAlign w:val="subscript"/>
        </w:rPr>
        <w:t>2</w:t>
      </w:r>
      <w:r w:rsidRPr="007A11E7">
        <w:rPr>
          <w:rFonts w:eastAsia="Times New Roman"/>
          <w:color w:val="222222"/>
          <w:sz w:val="26"/>
          <w:szCs w:val="26"/>
        </w:rPr>
        <w:t> là:</w:t>
      </w:r>
    </w:p>
    <w:p w14:paraId="4A06005F" w14:textId="519685D9" w:rsidR="00961501" w:rsidRPr="007A11E7" w:rsidRDefault="009344E7" w:rsidP="00961501">
      <w:pPr>
        <w:shd w:val="clear" w:color="auto" w:fill="FFFFFF"/>
        <w:spacing w:line="276" w:lineRule="auto"/>
        <w:ind w:left="450"/>
        <w:jc w:val="both"/>
        <w:rPr>
          <w:color w:val="222222"/>
          <w:sz w:val="26"/>
          <w:szCs w:val="26"/>
        </w:rPr>
      </w:pPr>
      <w:r w:rsidRPr="007A11E7">
        <w:rPr>
          <w:b/>
          <w:caps/>
          <w:color w:val="000000"/>
          <w:sz w:val="26"/>
          <w:szCs w:val="26"/>
        </w:rPr>
        <w:t xml:space="preserve">A. </w:t>
      </w:r>
      <w:r w:rsidR="00961501" w:rsidRPr="007A11E7">
        <w:rPr>
          <w:color w:val="000000"/>
          <w:sz w:val="26"/>
          <w:szCs w:val="26"/>
        </w:rPr>
        <w:t>Nhiệt độ lúc đầu của vật.</w:t>
      </w:r>
    </w:p>
    <w:p w14:paraId="63491FCA" w14:textId="1C55DAE6" w:rsidR="00961501" w:rsidRPr="007A11E7" w:rsidRDefault="009344E7" w:rsidP="00961501">
      <w:pPr>
        <w:shd w:val="clear" w:color="auto" w:fill="FFFFFF"/>
        <w:spacing w:line="276" w:lineRule="auto"/>
        <w:ind w:left="450"/>
        <w:jc w:val="both"/>
        <w:rPr>
          <w:color w:val="222222"/>
          <w:sz w:val="26"/>
          <w:szCs w:val="26"/>
        </w:rPr>
      </w:pPr>
      <w:r w:rsidRPr="007A11E7">
        <w:rPr>
          <w:b/>
          <w:caps/>
          <w:color w:val="000000"/>
          <w:sz w:val="26"/>
          <w:szCs w:val="26"/>
        </w:rPr>
        <w:t xml:space="preserve">B. </w:t>
      </w:r>
      <w:r w:rsidR="00961501" w:rsidRPr="007A11E7">
        <w:rPr>
          <w:color w:val="000000"/>
          <w:sz w:val="26"/>
          <w:szCs w:val="26"/>
        </w:rPr>
        <w:t>Nhiệt độ lúc sau của vật.</w:t>
      </w:r>
    </w:p>
    <w:p w14:paraId="07557C13" w14:textId="45628F2E" w:rsidR="00961501" w:rsidRPr="007A11E7" w:rsidRDefault="009344E7" w:rsidP="00961501">
      <w:pPr>
        <w:shd w:val="clear" w:color="auto" w:fill="FFFFFF"/>
        <w:spacing w:line="276" w:lineRule="auto"/>
        <w:ind w:left="450"/>
        <w:jc w:val="both"/>
        <w:rPr>
          <w:color w:val="222222"/>
          <w:sz w:val="26"/>
          <w:szCs w:val="26"/>
        </w:rPr>
      </w:pPr>
      <w:r w:rsidRPr="007A11E7">
        <w:rPr>
          <w:b/>
          <w:caps/>
          <w:color w:val="000000"/>
          <w:sz w:val="26"/>
          <w:szCs w:val="26"/>
        </w:rPr>
        <w:t xml:space="preserve">C. </w:t>
      </w:r>
      <w:r w:rsidR="00961501" w:rsidRPr="007A11E7">
        <w:rPr>
          <w:color w:val="000000"/>
          <w:sz w:val="26"/>
          <w:szCs w:val="26"/>
        </w:rPr>
        <w:t>Thời điểm bắt đầu vật nhận nhiệt lượng.</w:t>
      </w:r>
    </w:p>
    <w:p w14:paraId="7585A9C2" w14:textId="10F26E1D" w:rsidR="00961501" w:rsidRPr="007A11E7" w:rsidRDefault="009344E7" w:rsidP="00961501">
      <w:pPr>
        <w:shd w:val="clear" w:color="auto" w:fill="FFFFFF"/>
        <w:spacing w:line="276" w:lineRule="auto"/>
        <w:ind w:left="450"/>
        <w:jc w:val="both"/>
        <w:rPr>
          <w:color w:val="222222"/>
          <w:sz w:val="26"/>
          <w:szCs w:val="26"/>
        </w:rPr>
      </w:pPr>
      <w:r w:rsidRPr="007A11E7">
        <w:rPr>
          <w:b/>
          <w:caps/>
          <w:color w:val="000000"/>
          <w:sz w:val="26"/>
          <w:szCs w:val="26"/>
        </w:rPr>
        <w:t xml:space="preserve">D. </w:t>
      </w:r>
      <w:r w:rsidR="00961501" w:rsidRPr="007A11E7">
        <w:rPr>
          <w:color w:val="000000"/>
          <w:sz w:val="26"/>
          <w:szCs w:val="26"/>
        </w:rPr>
        <w:t>Thời điểm sau khi vật nhận nhiết lượng.</w:t>
      </w:r>
    </w:p>
    <w:p w14:paraId="23CE74E9" w14:textId="77777777" w:rsidR="00961501" w:rsidRPr="007A11E7" w:rsidRDefault="00961501" w:rsidP="00961501">
      <w:pPr>
        <w:pStyle w:val="NormalWeb"/>
        <w:shd w:val="clear" w:color="auto" w:fill="FFFFFF"/>
        <w:spacing w:line="276" w:lineRule="auto"/>
        <w:ind w:firstLine="0"/>
        <w:rPr>
          <w:rFonts w:eastAsia="Times New Roman"/>
          <w:color w:val="222222"/>
          <w:sz w:val="26"/>
          <w:szCs w:val="26"/>
        </w:rPr>
      </w:pPr>
      <w:r w:rsidRPr="007A11E7">
        <w:rPr>
          <w:b/>
          <w:bCs/>
          <w:color w:val="000000" w:themeColor="text1"/>
          <w:sz w:val="26"/>
          <w:szCs w:val="26"/>
        </w:rPr>
        <w:t xml:space="preserve">Câu 16: </w:t>
      </w:r>
      <w:r w:rsidRPr="007A11E7">
        <w:rPr>
          <w:rFonts w:eastAsia="Times New Roman"/>
          <w:color w:val="222222"/>
          <w:sz w:val="26"/>
          <w:szCs w:val="26"/>
        </w:rPr>
        <w:t>Nhiệt dung riêng của đồng lớn hơn chì. Vì vậy để tăng nhiệt độ của 3kg đồng và 3kg chì thêm 15</w:t>
      </w:r>
      <w:r w:rsidRPr="007A11E7">
        <w:rPr>
          <w:rFonts w:eastAsia="Times New Roman"/>
          <w:color w:val="222222"/>
          <w:sz w:val="26"/>
          <w:szCs w:val="26"/>
          <w:vertAlign w:val="superscript"/>
        </w:rPr>
        <w:t>0</w:t>
      </w:r>
      <w:r w:rsidRPr="007A11E7">
        <w:rPr>
          <w:rFonts w:eastAsia="Times New Roman"/>
          <w:color w:val="222222"/>
          <w:sz w:val="26"/>
          <w:szCs w:val="26"/>
        </w:rPr>
        <w:t>C thì:</w:t>
      </w:r>
    </w:p>
    <w:p w14:paraId="4267C4D1" w14:textId="20908FAF" w:rsidR="00961501" w:rsidRPr="007A11E7" w:rsidRDefault="009344E7" w:rsidP="00961501">
      <w:pPr>
        <w:shd w:val="clear" w:color="auto" w:fill="FFFFFF"/>
        <w:spacing w:line="276" w:lineRule="auto"/>
        <w:ind w:left="450"/>
        <w:jc w:val="both"/>
        <w:rPr>
          <w:color w:val="222222"/>
          <w:sz w:val="26"/>
          <w:szCs w:val="26"/>
        </w:rPr>
      </w:pPr>
      <w:r w:rsidRPr="007A11E7">
        <w:rPr>
          <w:b/>
          <w:caps/>
          <w:color w:val="000000"/>
          <w:sz w:val="26"/>
          <w:szCs w:val="26"/>
        </w:rPr>
        <w:t xml:space="preserve">A. </w:t>
      </w:r>
      <w:r w:rsidR="00961501" w:rsidRPr="007A11E7">
        <w:rPr>
          <w:color w:val="000000"/>
          <w:sz w:val="26"/>
          <w:szCs w:val="26"/>
        </w:rPr>
        <w:t>Khối chì cần nhiều nhiệt lượng hơn khối đồng.</w:t>
      </w:r>
    </w:p>
    <w:p w14:paraId="21F66C48" w14:textId="42B63009" w:rsidR="00961501" w:rsidRPr="007A11E7" w:rsidRDefault="009344E7" w:rsidP="00961501">
      <w:pPr>
        <w:shd w:val="clear" w:color="auto" w:fill="FFFFFF"/>
        <w:spacing w:line="276" w:lineRule="auto"/>
        <w:ind w:left="450"/>
        <w:jc w:val="both"/>
        <w:rPr>
          <w:color w:val="222222"/>
          <w:sz w:val="26"/>
          <w:szCs w:val="26"/>
        </w:rPr>
      </w:pPr>
      <w:r w:rsidRPr="007A11E7">
        <w:rPr>
          <w:b/>
          <w:caps/>
          <w:color w:val="000000"/>
          <w:sz w:val="26"/>
          <w:szCs w:val="26"/>
        </w:rPr>
        <w:lastRenderedPageBreak/>
        <w:t xml:space="preserve">B. </w:t>
      </w:r>
      <w:r w:rsidR="00961501" w:rsidRPr="007A11E7">
        <w:rPr>
          <w:color w:val="000000"/>
          <w:sz w:val="26"/>
          <w:szCs w:val="26"/>
        </w:rPr>
        <w:t>Khối đồng cần nhiều nhiệt lượng hơn khối chì.</w:t>
      </w:r>
    </w:p>
    <w:p w14:paraId="05A4BE48" w14:textId="50968774" w:rsidR="00961501" w:rsidRPr="007A11E7" w:rsidRDefault="009344E7" w:rsidP="00961501">
      <w:pPr>
        <w:shd w:val="clear" w:color="auto" w:fill="FFFFFF"/>
        <w:spacing w:line="276" w:lineRule="auto"/>
        <w:ind w:left="450"/>
        <w:jc w:val="both"/>
        <w:rPr>
          <w:color w:val="222222"/>
          <w:sz w:val="26"/>
          <w:szCs w:val="26"/>
        </w:rPr>
      </w:pPr>
      <w:r w:rsidRPr="007A11E7">
        <w:rPr>
          <w:b/>
          <w:caps/>
          <w:color w:val="000000"/>
          <w:sz w:val="26"/>
          <w:szCs w:val="26"/>
        </w:rPr>
        <w:t xml:space="preserve">C. </w:t>
      </w:r>
      <w:r w:rsidR="00961501" w:rsidRPr="007A11E7">
        <w:rPr>
          <w:color w:val="000000"/>
          <w:sz w:val="26"/>
          <w:szCs w:val="26"/>
        </w:rPr>
        <w:t>Hai khối đều cần nhiệt lượng như nhau.</w:t>
      </w:r>
    </w:p>
    <w:p w14:paraId="1C248582" w14:textId="548673E6" w:rsidR="00961501" w:rsidRPr="007A11E7" w:rsidRDefault="009344E7" w:rsidP="00961501">
      <w:pPr>
        <w:shd w:val="clear" w:color="auto" w:fill="FFFFFF"/>
        <w:spacing w:line="276" w:lineRule="auto"/>
        <w:ind w:left="450"/>
        <w:jc w:val="both"/>
        <w:rPr>
          <w:color w:val="222222"/>
          <w:sz w:val="26"/>
          <w:szCs w:val="26"/>
        </w:rPr>
      </w:pPr>
      <w:r w:rsidRPr="007A11E7">
        <w:rPr>
          <w:b/>
          <w:caps/>
          <w:color w:val="000000"/>
          <w:sz w:val="26"/>
          <w:szCs w:val="26"/>
        </w:rPr>
        <w:t xml:space="preserve">D. </w:t>
      </w:r>
      <w:r w:rsidR="00961501" w:rsidRPr="007A11E7">
        <w:rPr>
          <w:color w:val="000000"/>
          <w:sz w:val="26"/>
          <w:szCs w:val="26"/>
        </w:rPr>
        <w:t>Không khẳng định được.</w:t>
      </w:r>
    </w:p>
    <w:p w14:paraId="40228C4A" w14:textId="3D7258E8" w:rsidR="00961501" w:rsidRPr="007A11E7" w:rsidRDefault="00961501" w:rsidP="00961501">
      <w:pPr>
        <w:pStyle w:val="NormalWeb"/>
        <w:shd w:val="clear" w:color="auto" w:fill="FFFFFF"/>
        <w:spacing w:line="276" w:lineRule="auto"/>
        <w:ind w:firstLine="0"/>
        <w:rPr>
          <w:rFonts w:eastAsia="Times New Roman"/>
          <w:color w:val="222222"/>
          <w:sz w:val="26"/>
          <w:szCs w:val="26"/>
        </w:rPr>
      </w:pPr>
      <w:r w:rsidRPr="007A11E7">
        <w:rPr>
          <w:rStyle w:val="fontstyle01"/>
          <w:rFonts w:ascii="Times New Roman" w:hAnsi="Times New Roman"/>
          <w:b/>
          <w:bCs/>
          <w:color w:val="000000" w:themeColor="text1"/>
        </w:rPr>
        <w:t xml:space="preserve">Câu 17: </w:t>
      </w:r>
      <w:r w:rsidRPr="007A11E7">
        <w:rPr>
          <w:rFonts w:eastAsia="Times New Roman"/>
          <w:color w:val="222222"/>
          <w:sz w:val="26"/>
          <w:szCs w:val="26"/>
        </w:rPr>
        <w:t xml:space="preserve">Ba chất lỏng </w:t>
      </w:r>
      <w:r w:rsidR="009344E7" w:rsidRPr="007A11E7">
        <w:rPr>
          <w:rFonts w:eastAsia="Times New Roman"/>
          <w:b/>
          <w:bCs/>
          <w:caps/>
          <w:color w:val="222222"/>
          <w:sz w:val="26"/>
          <w:szCs w:val="26"/>
        </w:rPr>
        <w:t xml:space="preserve">A. B. </w:t>
      </w:r>
      <w:r w:rsidRPr="007A11E7">
        <w:rPr>
          <w:rFonts w:eastAsia="Times New Roman"/>
          <w:bCs/>
          <w:color w:val="222222"/>
          <w:sz w:val="26"/>
          <w:szCs w:val="26"/>
        </w:rPr>
        <w:t>C</w:t>
      </w:r>
      <w:r w:rsidRPr="007A11E7">
        <w:rPr>
          <w:rFonts w:eastAsia="Times New Roman"/>
          <w:color w:val="222222"/>
          <w:sz w:val="26"/>
          <w:szCs w:val="26"/>
        </w:rPr>
        <w:t xml:space="preserve"> đang ở nhiệt độ t</w:t>
      </w:r>
      <w:r w:rsidRPr="007A11E7">
        <w:rPr>
          <w:rFonts w:eastAsia="Times New Roman"/>
          <w:color w:val="222222"/>
          <w:sz w:val="26"/>
          <w:szCs w:val="26"/>
          <w:vertAlign w:val="subscript"/>
        </w:rPr>
        <w:t>A</w:t>
      </w:r>
      <w:r w:rsidRPr="007A11E7">
        <w:rPr>
          <w:rFonts w:eastAsia="Times New Roman"/>
          <w:color w:val="222222"/>
          <w:sz w:val="26"/>
          <w:szCs w:val="26"/>
        </w:rPr>
        <w:t>, t</w:t>
      </w:r>
      <w:r w:rsidRPr="007A11E7">
        <w:rPr>
          <w:rFonts w:eastAsia="Times New Roman"/>
          <w:color w:val="222222"/>
          <w:sz w:val="26"/>
          <w:szCs w:val="26"/>
          <w:vertAlign w:val="subscript"/>
        </w:rPr>
        <w:t>B</w:t>
      </w:r>
      <w:r w:rsidRPr="007A11E7">
        <w:rPr>
          <w:rFonts w:eastAsia="Times New Roman"/>
          <w:color w:val="222222"/>
          <w:sz w:val="26"/>
          <w:szCs w:val="26"/>
        </w:rPr>
        <w:t>, t</w:t>
      </w:r>
      <w:r w:rsidRPr="007A11E7">
        <w:rPr>
          <w:rFonts w:eastAsia="Times New Roman"/>
          <w:color w:val="222222"/>
          <w:sz w:val="26"/>
          <w:szCs w:val="26"/>
          <w:vertAlign w:val="subscript"/>
        </w:rPr>
        <w:t>C</w:t>
      </w:r>
      <w:r w:rsidRPr="007A11E7">
        <w:rPr>
          <w:rFonts w:eastAsia="Times New Roman"/>
          <w:color w:val="222222"/>
          <w:sz w:val="26"/>
          <w:szCs w:val="26"/>
        </w:rPr>
        <w:t> với t</w:t>
      </w:r>
      <w:r w:rsidRPr="007A11E7">
        <w:rPr>
          <w:rFonts w:eastAsia="Times New Roman"/>
          <w:color w:val="222222"/>
          <w:sz w:val="26"/>
          <w:szCs w:val="26"/>
          <w:vertAlign w:val="subscript"/>
        </w:rPr>
        <w:t>A</w:t>
      </w:r>
      <w:r w:rsidRPr="007A11E7">
        <w:rPr>
          <w:rFonts w:eastAsia="Times New Roman"/>
          <w:color w:val="222222"/>
          <w:sz w:val="26"/>
          <w:szCs w:val="26"/>
        </w:rPr>
        <w:t> &lt; t</w:t>
      </w:r>
      <w:r w:rsidRPr="007A11E7">
        <w:rPr>
          <w:rFonts w:eastAsia="Times New Roman"/>
          <w:color w:val="222222"/>
          <w:sz w:val="26"/>
          <w:szCs w:val="26"/>
          <w:vertAlign w:val="subscript"/>
        </w:rPr>
        <w:t>B</w:t>
      </w:r>
      <w:r w:rsidRPr="007A11E7">
        <w:rPr>
          <w:rFonts w:eastAsia="Times New Roman"/>
          <w:color w:val="222222"/>
          <w:sz w:val="26"/>
          <w:szCs w:val="26"/>
        </w:rPr>
        <w:t> &lt; t</w:t>
      </w:r>
      <w:r w:rsidRPr="007A11E7">
        <w:rPr>
          <w:rFonts w:eastAsia="Times New Roman"/>
          <w:color w:val="222222"/>
          <w:sz w:val="26"/>
          <w:szCs w:val="26"/>
          <w:vertAlign w:val="subscript"/>
        </w:rPr>
        <w:t>C</w:t>
      </w:r>
      <w:r w:rsidRPr="007A11E7">
        <w:rPr>
          <w:rFonts w:eastAsia="Times New Roman"/>
          <w:color w:val="222222"/>
          <w:sz w:val="26"/>
          <w:szCs w:val="26"/>
        </w:rPr>
        <w:t> được trộn lẫn với nhau. Chất lỏng nào tỏa nhiệt, chất lỏng nào thu nhiệt?</w:t>
      </w:r>
    </w:p>
    <w:p w14:paraId="086CD857" w14:textId="5392C183" w:rsidR="00961501" w:rsidRPr="007A11E7" w:rsidRDefault="009344E7" w:rsidP="00961501">
      <w:pPr>
        <w:shd w:val="clear" w:color="auto" w:fill="FFFFFF"/>
        <w:spacing w:line="276" w:lineRule="auto"/>
        <w:ind w:left="450"/>
        <w:jc w:val="both"/>
        <w:rPr>
          <w:color w:val="222222"/>
          <w:sz w:val="26"/>
          <w:szCs w:val="26"/>
        </w:rPr>
      </w:pPr>
      <w:r w:rsidRPr="007A11E7">
        <w:rPr>
          <w:b/>
          <w:caps/>
          <w:color w:val="000000"/>
          <w:sz w:val="26"/>
          <w:szCs w:val="26"/>
        </w:rPr>
        <w:t xml:space="preserve">A. </w:t>
      </w:r>
      <w:r w:rsidR="00961501" w:rsidRPr="007A11E7">
        <w:rPr>
          <w:color w:val="000000"/>
          <w:sz w:val="26"/>
          <w:szCs w:val="26"/>
        </w:rPr>
        <w:t>A tỏa nhiệt, B và C thu nhiệt</w:t>
      </w:r>
    </w:p>
    <w:p w14:paraId="52B432D5" w14:textId="5AFBFE30" w:rsidR="00961501" w:rsidRPr="007A11E7" w:rsidRDefault="009344E7" w:rsidP="00961501">
      <w:pPr>
        <w:shd w:val="clear" w:color="auto" w:fill="FFFFFF"/>
        <w:spacing w:line="276" w:lineRule="auto"/>
        <w:ind w:left="450"/>
        <w:jc w:val="both"/>
        <w:rPr>
          <w:color w:val="222222"/>
          <w:sz w:val="26"/>
          <w:szCs w:val="26"/>
        </w:rPr>
      </w:pPr>
      <w:r w:rsidRPr="007A11E7">
        <w:rPr>
          <w:b/>
          <w:caps/>
          <w:color w:val="000000"/>
          <w:sz w:val="26"/>
          <w:szCs w:val="26"/>
        </w:rPr>
        <w:t xml:space="preserve">B. </w:t>
      </w:r>
      <w:r w:rsidR="00961501" w:rsidRPr="007A11E7">
        <w:rPr>
          <w:color w:val="000000"/>
          <w:sz w:val="26"/>
          <w:szCs w:val="26"/>
        </w:rPr>
        <w:t>A và B tỏa nhiệt, C thu nhiệt</w:t>
      </w:r>
    </w:p>
    <w:p w14:paraId="660EFC2E" w14:textId="10FEF18D" w:rsidR="00961501" w:rsidRPr="007A11E7" w:rsidRDefault="009344E7" w:rsidP="00961501">
      <w:pPr>
        <w:shd w:val="clear" w:color="auto" w:fill="FFFFFF"/>
        <w:spacing w:line="276" w:lineRule="auto"/>
        <w:ind w:left="450"/>
        <w:jc w:val="both"/>
        <w:rPr>
          <w:color w:val="222222"/>
          <w:sz w:val="26"/>
          <w:szCs w:val="26"/>
        </w:rPr>
      </w:pPr>
      <w:r w:rsidRPr="007A11E7">
        <w:rPr>
          <w:b/>
          <w:caps/>
          <w:color w:val="000000"/>
          <w:sz w:val="26"/>
          <w:szCs w:val="26"/>
        </w:rPr>
        <w:t xml:space="preserve">C. </w:t>
      </w:r>
      <w:r w:rsidR="00961501" w:rsidRPr="007A11E7">
        <w:rPr>
          <w:color w:val="000000"/>
          <w:sz w:val="26"/>
          <w:szCs w:val="26"/>
        </w:rPr>
        <w:t>C tỏa nhiệt, A và B thu nhiệt</w:t>
      </w:r>
    </w:p>
    <w:p w14:paraId="67ED52A4" w14:textId="6E95EEB0" w:rsidR="00961501" w:rsidRPr="007A11E7" w:rsidRDefault="009344E7" w:rsidP="00961501">
      <w:pPr>
        <w:shd w:val="clear" w:color="auto" w:fill="FFFFFF"/>
        <w:spacing w:line="276" w:lineRule="auto"/>
        <w:ind w:left="450"/>
        <w:jc w:val="both"/>
        <w:rPr>
          <w:color w:val="222222"/>
          <w:sz w:val="26"/>
          <w:szCs w:val="26"/>
        </w:rPr>
      </w:pPr>
      <w:r w:rsidRPr="007A11E7">
        <w:rPr>
          <w:b/>
          <w:caps/>
          <w:color w:val="000000"/>
          <w:sz w:val="26"/>
          <w:szCs w:val="26"/>
        </w:rPr>
        <w:t xml:space="preserve">D. </w:t>
      </w:r>
      <w:r w:rsidR="00961501" w:rsidRPr="007A11E7">
        <w:rPr>
          <w:color w:val="000000"/>
          <w:sz w:val="26"/>
          <w:szCs w:val="26"/>
        </w:rPr>
        <w:t>Chỉ khẳng định được sau khi tính được nhiệt độ khi cân bằng</w:t>
      </w:r>
    </w:p>
    <w:p w14:paraId="168846EE" w14:textId="77777777" w:rsidR="00961501" w:rsidRPr="007A11E7" w:rsidRDefault="00961501" w:rsidP="00961501">
      <w:pPr>
        <w:pStyle w:val="NormalWeb"/>
        <w:shd w:val="clear" w:color="auto" w:fill="FFFFFF"/>
        <w:spacing w:line="276" w:lineRule="auto"/>
        <w:ind w:firstLine="0"/>
        <w:rPr>
          <w:rFonts w:eastAsia="Times New Roman"/>
          <w:color w:val="222222"/>
          <w:sz w:val="26"/>
          <w:szCs w:val="26"/>
        </w:rPr>
      </w:pPr>
      <w:r w:rsidRPr="007A11E7">
        <w:rPr>
          <w:b/>
          <w:bCs/>
          <w:color w:val="000000" w:themeColor="text1"/>
          <w:sz w:val="26"/>
          <w:szCs w:val="26"/>
          <w:shd w:val="clear" w:color="auto" w:fill="FFFFFF"/>
        </w:rPr>
        <w:t xml:space="preserve">Câu 18: </w:t>
      </w:r>
      <w:r w:rsidRPr="007A11E7">
        <w:rPr>
          <w:rFonts w:eastAsia="Times New Roman"/>
          <w:color w:val="222222"/>
          <w:sz w:val="26"/>
          <w:szCs w:val="26"/>
        </w:rPr>
        <w:t>….. của một chất cho biết nhiệt lượng cần truyền cho 1kg chất đó để nhiệt độ tăng thêm 1</w:t>
      </w:r>
      <w:r w:rsidRPr="007A11E7">
        <w:rPr>
          <w:rFonts w:eastAsia="Times New Roman"/>
          <w:color w:val="222222"/>
          <w:sz w:val="26"/>
          <w:szCs w:val="26"/>
          <w:vertAlign w:val="superscript"/>
        </w:rPr>
        <w:t>0</w:t>
      </w:r>
      <w:r w:rsidRPr="007A11E7">
        <w:rPr>
          <w:rFonts w:eastAsia="Times New Roman"/>
          <w:color w:val="222222"/>
          <w:sz w:val="26"/>
          <w:szCs w:val="26"/>
        </w:rPr>
        <w:t>C(1K). Tìm từ thích hợp điền vào ô trống.</w:t>
      </w:r>
    </w:p>
    <w:p w14:paraId="0515DAC7" w14:textId="68DA7185" w:rsidR="00961501" w:rsidRPr="007A11E7" w:rsidRDefault="009344E7" w:rsidP="00961501">
      <w:pPr>
        <w:shd w:val="clear" w:color="auto" w:fill="FFFFFF"/>
        <w:spacing w:line="276" w:lineRule="auto"/>
        <w:ind w:left="450"/>
        <w:jc w:val="both"/>
        <w:rPr>
          <w:color w:val="222222"/>
          <w:sz w:val="26"/>
          <w:szCs w:val="26"/>
        </w:rPr>
      </w:pPr>
      <w:r w:rsidRPr="007A11E7">
        <w:rPr>
          <w:b/>
          <w:caps/>
          <w:color w:val="000000"/>
          <w:sz w:val="26"/>
          <w:szCs w:val="26"/>
        </w:rPr>
        <w:t xml:space="preserve">A. </w:t>
      </w:r>
      <w:r w:rsidR="00961501" w:rsidRPr="007A11E7">
        <w:rPr>
          <w:color w:val="000000"/>
          <w:sz w:val="26"/>
          <w:szCs w:val="26"/>
        </w:rPr>
        <w:t>Nhiệt dung riêng</w:t>
      </w:r>
      <w:r w:rsidR="00961501" w:rsidRPr="007A11E7">
        <w:rPr>
          <w:color w:val="222222"/>
          <w:sz w:val="26"/>
          <w:szCs w:val="26"/>
        </w:rPr>
        <w:tab/>
      </w:r>
      <w:r w:rsidR="00961501" w:rsidRPr="007A11E7">
        <w:rPr>
          <w:color w:val="222222"/>
          <w:sz w:val="26"/>
          <w:szCs w:val="26"/>
        </w:rPr>
        <w:tab/>
      </w:r>
      <w:r w:rsidR="00961501" w:rsidRPr="007A11E7">
        <w:rPr>
          <w:color w:val="222222"/>
          <w:sz w:val="26"/>
          <w:szCs w:val="26"/>
        </w:rPr>
        <w:tab/>
      </w:r>
      <w:r w:rsidRPr="007A11E7">
        <w:rPr>
          <w:b/>
          <w:caps/>
          <w:color w:val="000000"/>
          <w:sz w:val="26"/>
          <w:szCs w:val="26"/>
        </w:rPr>
        <w:t xml:space="preserve">B. </w:t>
      </w:r>
      <w:r w:rsidR="00961501" w:rsidRPr="007A11E7">
        <w:rPr>
          <w:color w:val="000000"/>
          <w:sz w:val="26"/>
          <w:szCs w:val="26"/>
        </w:rPr>
        <w:t>Nhiệt độ</w:t>
      </w:r>
    </w:p>
    <w:p w14:paraId="3276AE41" w14:textId="669AF9FF" w:rsidR="00961501" w:rsidRPr="007A11E7" w:rsidRDefault="009344E7" w:rsidP="00961501">
      <w:pPr>
        <w:shd w:val="clear" w:color="auto" w:fill="FFFFFF"/>
        <w:spacing w:line="276" w:lineRule="auto"/>
        <w:ind w:left="450"/>
        <w:jc w:val="both"/>
        <w:rPr>
          <w:color w:val="222222"/>
          <w:sz w:val="26"/>
          <w:szCs w:val="26"/>
        </w:rPr>
      </w:pPr>
      <w:r w:rsidRPr="007A11E7">
        <w:rPr>
          <w:b/>
          <w:caps/>
          <w:color w:val="000000"/>
          <w:sz w:val="26"/>
          <w:szCs w:val="26"/>
        </w:rPr>
        <w:t xml:space="preserve">C. </w:t>
      </w:r>
      <w:r w:rsidR="00961501" w:rsidRPr="007A11E7">
        <w:rPr>
          <w:color w:val="000000"/>
          <w:sz w:val="26"/>
          <w:szCs w:val="26"/>
        </w:rPr>
        <w:t>Nhiệt lượng</w:t>
      </w:r>
      <w:r w:rsidR="00961501" w:rsidRPr="007A11E7">
        <w:rPr>
          <w:color w:val="222222"/>
          <w:sz w:val="26"/>
          <w:szCs w:val="26"/>
        </w:rPr>
        <w:tab/>
      </w:r>
      <w:r w:rsidR="00961501" w:rsidRPr="007A11E7">
        <w:rPr>
          <w:color w:val="222222"/>
          <w:sz w:val="26"/>
          <w:szCs w:val="26"/>
        </w:rPr>
        <w:tab/>
      </w:r>
      <w:r w:rsidR="00961501" w:rsidRPr="007A11E7">
        <w:rPr>
          <w:color w:val="222222"/>
          <w:sz w:val="26"/>
          <w:szCs w:val="26"/>
        </w:rPr>
        <w:tab/>
      </w:r>
      <w:r w:rsidR="00961501" w:rsidRPr="007A11E7">
        <w:rPr>
          <w:color w:val="222222"/>
          <w:sz w:val="26"/>
          <w:szCs w:val="26"/>
        </w:rPr>
        <w:tab/>
      </w:r>
      <w:r w:rsidRPr="007A11E7">
        <w:rPr>
          <w:b/>
          <w:caps/>
          <w:color w:val="000000"/>
          <w:sz w:val="26"/>
          <w:szCs w:val="26"/>
        </w:rPr>
        <w:t xml:space="preserve">D. </w:t>
      </w:r>
      <w:r w:rsidR="00961501" w:rsidRPr="007A11E7">
        <w:rPr>
          <w:color w:val="000000"/>
          <w:sz w:val="26"/>
          <w:szCs w:val="26"/>
        </w:rPr>
        <w:t>Nội năng</w:t>
      </w:r>
    </w:p>
    <w:p w14:paraId="5AC3BF6F" w14:textId="0CE6D7CE" w:rsidR="00961501" w:rsidRPr="007A11E7" w:rsidRDefault="00961501" w:rsidP="00961501">
      <w:pPr>
        <w:spacing w:line="276" w:lineRule="auto"/>
        <w:jc w:val="both"/>
        <w:rPr>
          <w:color w:val="auto"/>
          <w:sz w:val="26"/>
          <w:szCs w:val="26"/>
        </w:rPr>
      </w:pPr>
    </w:p>
    <w:p w14:paraId="5CEDB4CD" w14:textId="2C59D255" w:rsidR="00AE2030" w:rsidRPr="007A11E7" w:rsidRDefault="00AE2030" w:rsidP="00961501">
      <w:pPr>
        <w:spacing w:line="276" w:lineRule="auto"/>
        <w:jc w:val="both"/>
        <w:rPr>
          <w:b/>
          <w:bCs/>
          <w:color w:val="C00000"/>
          <w:sz w:val="26"/>
          <w:szCs w:val="26"/>
        </w:rPr>
      </w:pPr>
      <w:r w:rsidRPr="007A11E7">
        <w:rPr>
          <w:b/>
          <w:bCs/>
          <w:color w:val="C00000"/>
          <w:sz w:val="26"/>
          <w:szCs w:val="26"/>
        </w:rPr>
        <w:t>2. Câu trắc nghiệm đúng sai ( 4 điểm )</w:t>
      </w:r>
    </w:p>
    <w:p w14:paraId="2293F0B3" w14:textId="77777777" w:rsidR="00961501" w:rsidRPr="007A11E7" w:rsidRDefault="00961501" w:rsidP="00AE2030">
      <w:pPr>
        <w:spacing w:line="276" w:lineRule="auto"/>
        <w:rPr>
          <w:rFonts w:eastAsia="Calibri"/>
          <w:bCs/>
          <w:i/>
          <w:iCs/>
          <w:color w:val="000000"/>
          <w:sz w:val="26"/>
          <w:szCs w:val="26"/>
          <w:lang w:val="fr-FR"/>
          <w14:ligatures w14:val="standardContextual"/>
        </w:rPr>
      </w:pPr>
      <w:r w:rsidRPr="007A11E7">
        <w:rPr>
          <w:rFonts w:eastAsia="Calibri"/>
          <w:bCs/>
          <w:i/>
          <w:iCs/>
          <w:color w:val="000000"/>
          <w:sz w:val="26"/>
          <w:szCs w:val="26"/>
          <w:lang w:val="fr-FR"/>
          <w14:ligatures w14:val="standardContextual"/>
        </w:rPr>
        <w:t xml:space="preserve">Thí sinh trả lời từ câu 1 đến câu 4. Trong mỗi ý a), b), c), d) ở mỗi câu, thí sinh chọn </w:t>
      </w:r>
      <w:r w:rsidRPr="007A11E7">
        <w:rPr>
          <w:rFonts w:eastAsia="Calibri"/>
          <w:b/>
          <w:i/>
          <w:iCs/>
          <w:color w:val="000000"/>
          <w:sz w:val="26"/>
          <w:szCs w:val="26"/>
          <w:lang w:val="fr-FR"/>
          <w14:ligatures w14:val="standardContextual"/>
        </w:rPr>
        <w:t xml:space="preserve">đúng </w:t>
      </w:r>
      <w:r w:rsidRPr="007A11E7">
        <w:rPr>
          <w:rFonts w:eastAsia="Calibri"/>
          <w:bCs/>
          <w:i/>
          <w:iCs/>
          <w:color w:val="000000"/>
          <w:sz w:val="26"/>
          <w:szCs w:val="26"/>
          <w:lang w:val="fr-FR"/>
          <w14:ligatures w14:val="standardContextual"/>
        </w:rPr>
        <w:t xml:space="preserve">hoặc </w:t>
      </w:r>
      <w:r w:rsidRPr="007A11E7">
        <w:rPr>
          <w:rFonts w:eastAsia="Calibri"/>
          <w:b/>
          <w:i/>
          <w:iCs/>
          <w:color w:val="000000"/>
          <w:sz w:val="26"/>
          <w:szCs w:val="26"/>
          <w:lang w:val="fr-FR"/>
          <w14:ligatures w14:val="standardContextual"/>
        </w:rPr>
        <w:t>sai.</w:t>
      </w:r>
    </w:p>
    <w:p w14:paraId="2085C1AB" w14:textId="77777777" w:rsidR="00961501" w:rsidRPr="007A11E7" w:rsidRDefault="00961501" w:rsidP="00961501">
      <w:pPr>
        <w:spacing w:line="276" w:lineRule="auto"/>
        <w:ind w:firstLine="284"/>
        <w:jc w:val="center"/>
        <w:rPr>
          <w:i/>
          <w:iCs/>
          <w:color w:val="auto"/>
          <w:sz w:val="26"/>
          <w:szCs w:val="26"/>
        </w:rPr>
      </w:pPr>
      <w:r w:rsidRPr="007A11E7">
        <w:rPr>
          <w:i/>
          <w:iCs/>
          <w:color w:val="auto"/>
          <w:sz w:val="26"/>
          <w:szCs w:val="26"/>
        </w:rPr>
        <w:t>Điểm tối đa của 01 câu hỏi là 1 điểm.</w:t>
      </w:r>
    </w:p>
    <w:p w14:paraId="46639144" w14:textId="77777777" w:rsidR="00961501" w:rsidRPr="007A11E7" w:rsidRDefault="00961501" w:rsidP="00961501">
      <w:pPr>
        <w:tabs>
          <w:tab w:val="left" w:pos="720"/>
        </w:tabs>
        <w:spacing w:line="276" w:lineRule="auto"/>
        <w:ind w:left="720" w:hanging="153"/>
        <w:jc w:val="center"/>
        <w:rPr>
          <w:i/>
          <w:iCs/>
          <w:color w:val="auto"/>
          <w:sz w:val="26"/>
          <w:szCs w:val="26"/>
        </w:rPr>
      </w:pPr>
      <w:r w:rsidRPr="007A11E7">
        <w:rPr>
          <w:i/>
          <w:iCs/>
          <w:color w:val="auto"/>
          <w:sz w:val="26"/>
          <w:szCs w:val="26"/>
        </w:rPr>
        <w:t xml:space="preserve">- Thí sinh chỉ lựa chọn chính xác 01 ý trong 1 câu hỏi được </w:t>
      </w:r>
      <m:oMath>
        <m:r>
          <w:rPr>
            <w:rFonts w:ascii="Cambria Math" w:hAnsi="Cambria Math"/>
            <w:color w:val="auto"/>
            <w:sz w:val="26"/>
            <w:szCs w:val="26"/>
          </w:rPr>
          <m:t>0,1</m:t>
        </m:r>
      </m:oMath>
      <w:r w:rsidRPr="007A11E7">
        <w:rPr>
          <w:i/>
          <w:iCs/>
          <w:color w:val="auto"/>
          <w:sz w:val="26"/>
          <w:szCs w:val="26"/>
        </w:rPr>
        <w:t xml:space="preserve"> điểm.</w:t>
      </w:r>
    </w:p>
    <w:p w14:paraId="74C8B6DD" w14:textId="77777777" w:rsidR="00961501" w:rsidRPr="007A11E7" w:rsidRDefault="00961501" w:rsidP="00961501">
      <w:pPr>
        <w:tabs>
          <w:tab w:val="left" w:pos="720"/>
        </w:tabs>
        <w:spacing w:line="276" w:lineRule="auto"/>
        <w:ind w:left="720" w:hanging="153"/>
        <w:jc w:val="center"/>
        <w:rPr>
          <w:i/>
          <w:iCs/>
          <w:color w:val="auto"/>
          <w:sz w:val="26"/>
          <w:szCs w:val="26"/>
        </w:rPr>
      </w:pPr>
      <w:r w:rsidRPr="007A11E7">
        <w:rPr>
          <w:i/>
          <w:iCs/>
          <w:color w:val="auto"/>
          <w:sz w:val="26"/>
          <w:szCs w:val="26"/>
        </w:rPr>
        <w:t xml:space="preserve">- Thí sinh chỉ lựa chọn chính xác 02 ý trong 1 câu hỏi được </w:t>
      </w:r>
      <m:oMath>
        <m:r>
          <w:rPr>
            <w:rFonts w:ascii="Cambria Math" w:hAnsi="Cambria Math"/>
            <w:color w:val="auto"/>
            <w:sz w:val="26"/>
            <w:szCs w:val="26"/>
          </w:rPr>
          <m:t>0,25</m:t>
        </m:r>
      </m:oMath>
      <w:r w:rsidRPr="007A11E7">
        <w:rPr>
          <w:i/>
          <w:iCs/>
          <w:color w:val="auto"/>
          <w:sz w:val="26"/>
          <w:szCs w:val="26"/>
        </w:rPr>
        <w:t xml:space="preserve"> điểm.</w:t>
      </w:r>
    </w:p>
    <w:p w14:paraId="531C4255" w14:textId="77777777" w:rsidR="00961501" w:rsidRPr="007A11E7" w:rsidRDefault="00961501" w:rsidP="00961501">
      <w:pPr>
        <w:tabs>
          <w:tab w:val="left" w:pos="720"/>
        </w:tabs>
        <w:spacing w:line="276" w:lineRule="auto"/>
        <w:ind w:left="720" w:hanging="153"/>
        <w:jc w:val="center"/>
        <w:rPr>
          <w:i/>
          <w:iCs/>
          <w:color w:val="auto"/>
          <w:sz w:val="26"/>
          <w:szCs w:val="26"/>
        </w:rPr>
      </w:pPr>
      <w:r w:rsidRPr="007A11E7">
        <w:rPr>
          <w:i/>
          <w:iCs/>
          <w:color w:val="auto"/>
          <w:sz w:val="26"/>
          <w:szCs w:val="26"/>
        </w:rPr>
        <w:t xml:space="preserve">- Thí sinh chỉ lựa chọn chính xác 03 ý trong 1 câu hỏi được </w:t>
      </w:r>
      <m:oMath>
        <m:r>
          <w:rPr>
            <w:rFonts w:ascii="Cambria Math" w:hAnsi="Cambria Math"/>
            <w:color w:val="auto"/>
            <w:sz w:val="26"/>
            <w:szCs w:val="26"/>
          </w:rPr>
          <m:t>0,50</m:t>
        </m:r>
      </m:oMath>
      <w:r w:rsidRPr="007A11E7">
        <w:rPr>
          <w:i/>
          <w:iCs/>
          <w:color w:val="auto"/>
          <w:sz w:val="26"/>
          <w:szCs w:val="26"/>
        </w:rPr>
        <w:t xml:space="preserve"> điểm.</w:t>
      </w:r>
    </w:p>
    <w:p w14:paraId="7E298F11" w14:textId="77777777" w:rsidR="00961501" w:rsidRPr="007A11E7" w:rsidRDefault="00961501" w:rsidP="00961501">
      <w:pPr>
        <w:tabs>
          <w:tab w:val="left" w:pos="720"/>
        </w:tabs>
        <w:spacing w:line="276" w:lineRule="auto"/>
        <w:ind w:left="720" w:hanging="153"/>
        <w:jc w:val="center"/>
        <w:rPr>
          <w:i/>
          <w:iCs/>
          <w:color w:val="auto"/>
          <w:sz w:val="26"/>
          <w:szCs w:val="26"/>
        </w:rPr>
      </w:pPr>
      <w:r w:rsidRPr="007A11E7">
        <w:rPr>
          <w:i/>
          <w:iCs/>
          <w:color w:val="auto"/>
          <w:sz w:val="26"/>
          <w:szCs w:val="26"/>
        </w:rPr>
        <w:t>- Thí sinh lựa chọn chính xác cả 04 ý trong 1 câu hỏi được 1 điểm.</w:t>
      </w:r>
    </w:p>
    <w:p w14:paraId="1B62775D" w14:textId="77777777" w:rsidR="00961501" w:rsidRPr="007A11E7" w:rsidRDefault="00961501" w:rsidP="00961501">
      <w:pPr>
        <w:spacing w:line="276" w:lineRule="auto"/>
        <w:jc w:val="both"/>
        <w:rPr>
          <w:color w:val="333333"/>
          <w:sz w:val="26"/>
          <w:szCs w:val="26"/>
          <w:shd w:val="clear" w:color="auto" w:fill="FFFFFF"/>
        </w:rPr>
      </w:pPr>
      <w:r w:rsidRPr="007A11E7">
        <w:rPr>
          <w:b/>
          <w:bCs/>
          <w:color w:val="333333"/>
          <w:sz w:val="26"/>
          <w:szCs w:val="26"/>
          <w:shd w:val="clear" w:color="auto" w:fill="FFFFFF"/>
        </w:rPr>
        <w:t xml:space="preserve">Câu 1. </w:t>
      </w:r>
      <w:r w:rsidRPr="007A11E7">
        <w:rPr>
          <w:color w:val="000000"/>
          <w:sz w:val="26"/>
          <w:szCs w:val="26"/>
          <w:shd w:val="clear" w:color="auto" w:fill="FFFFFF"/>
        </w:rPr>
        <w:t>Trong các phát biểu sau, phát biểu nào đúng, phát biểu nào sai?</w:t>
      </w:r>
    </w:p>
    <w:tbl>
      <w:tblPr>
        <w:tblStyle w:val="TableGrid"/>
        <w:tblW w:w="10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0"/>
        <w:gridCol w:w="573"/>
        <w:gridCol w:w="3996"/>
      </w:tblGrid>
      <w:tr w:rsidR="00961501" w:rsidRPr="007A11E7" w14:paraId="0C644F69" w14:textId="77777777" w:rsidTr="00A37098">
        <w:tc>
          <w:tcPr>
            <w:tcW w:w="5580" w:type="dxa"/>
          </w:tcPr>
          <w:p w14:paraId="2B89EBC0" w14:textId="77777777" w:rsidR="00961501" w:rsidRPr="007A11E7" w:rsidRDefault="00961501" w:rsidP="00A37098">
            <w:pPr>
              <w:spacing w:line="276" w:lineRule="auto"/>
              <w:ind w:left="345"/>
              <w:jc w:val="both"/>
              <w:textAlignment w:val="baseline"/>
              <w:rPr>
                <w:color w:val="000000"/>
                <w:sz w:val="26"/>
                <w:szCs w:val="26"/>
              </w:rPr>
            </w:pPr>
            <w:r w:rsidRPr="007A11E7">
              <w:rPr>
                <w:b/>
                <w:bCs/>
                <w:color w:val="000000"/>
                <w:sz w:val="26"/>
                <w:szCs w:val="26"/>
              </w:rPr>
              <w:t>a)</w:t>
            </w:r>
            <w:r w:rsidRPr="007A11E7">
              <w:rPr>
                <w:color w:val="000000"/>
                <w:sz w:val="26"/>
                <w:szCs w:val="26"/>
              </w:rPr>
              <w:t xml:space="preserve"> Các dụng cụ thông dụng ở phòng thí nghiệm có thể dùng để thực hiện thí nghiệm đo nhiệt dung riêng là: </w:t>
            </w:r>
            <w:r w:rsidRPr="007A11E7">
              <w:rPr>
                <w:color w:val="212529"/>
                <w:sz w:val="26"/>
                <w:szCs w:val="26"/>
              </w:rPr>
              <w:t>Nhiệt lượng kế, Cân, Nhiệt kế, Nước nóng, Đồng hồ điện tử</w:t>
            </w:r>
          </w:p>
        </w:tc>
        <w:tc>
          <w:tcPr>
            <w:tcW w:w="573" w:type="dxa"/>
            <w:vAlign w:val="center"/>
          </w:tcPr>
          <w:p w14:paraId="6525EABB" w14:textId="443A646E" w:rsidR="00961501" w:rsidRPr="007A11E7" w:rsidRDefault="00961501" w:rsidP="00A37098">
            <w:pPr>
              <w:tabs>
                <w:tab w:val="left" w:pos="992"/>
              </w:tabs>
              <w:spacing w:line="276" w:lineRule="auto"/>
              <w:jc w:val="center"/>
              <w:rPr>
                <w:color w:val="auto"/>
                <w:sz w:val="26"/>
                <w:szCs w:val="26"/>
              </w:rPr>
            </w:pPr>
          </w:p>
        </w:tc>
        <w:tc>
          <w:tcPr>
            <w:tcW w:w="3996" w:type="dxa"/>
            <w:vMerge w:val="restart"/>
            <w:vAlign w:val="center"/>
          </w:tcPr>
          <w:p w14:paraId="7AAAFACC" w14:textId="77777777" w:rsidR="00961501" w:rsidRPr="007A11E7" w:rsidRDefault="00961501" w:rsidP="00A37098">
            <w:pPr>
              <w:tabs>
                <w:tab w:val="left" w:pos="992"/>
              </w:tabs>
              <w:spacing w:line="276" w:lineRule="auto"/>
              <w:jc w:val="center"/>
              <w:rPr>
                <w:color w:val="000000" w:themeColor="text1"/>
                <w:sz w:val="40"/>
                <w:szCs w:val="40"/>
                <w:lang w:val="vi-VN"/>
              </w:rPr>
            </w:pPr>
            <w:r w:rsidRPr="007A11E7">
              <w:rPr>
                <w:noProof/>
                <w:sz w:val="26"/>
                <w:szCs w:val="26"/>
              </w:rPr>
              <w:drawing>
                <wp:inline distT="0" distB="0" distL="0" distR="0" wp14:anchorId="76B8F9ED" wp14:editId="3158F88D">
                  <wp:extent cx="2392632" cy="1315268"/>
                  <wp:effectExtent l="0" t="0" r="8255" b="0"/>
                  <wp:docPr id="1642594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594966" name="Picture 1" descr="A white box with black and red buttons and a black and red object with a black and red wire&#10;&#10;Description automatically generated with medium confidence"/>
                          <pic:cNvPicPr/>
                        </pic:nvPicPr>
                        <pic:blipFill>
                          <a:blip r:embed="rId24">
                            <a:extLst>
                              <a:ext uri="{BEBA8EAE-BF5A-486C-A8C5-ECC9F3942E4B}">
                                <a14:imgProps xmlns:a14="http://schemas.microsoft.com/office/drawing/2010/main">
                                  <a14:imgLayer r:embed="rId25">
                                    <a14:imgEffect>
                                      <a14:sharpenSoften amount="50000"/>
                                    </a14:imgEffect>
                                    <a14:imgEffect>
                                      <a14:brightnessContrast contrast="40000"/>
                                    </a14:imgEffect>
                                  </a14:imgLayer>
                                </a14:imgProps>
                              </a:ext>
                            </a:extLst>
                          </a:blip>
                          <a:stretch>
                            <a:fillRect/>
                          </a:stretch>
                        </pic:blipFill>
                        <pic:spPr>
                          <a:xfrm>
                            <a:off x="0" y="0"/>
                            <a:ext cx="2399307" cy="1318937"/>
                          </a:xfrm>
                          <a:prstGeom prst="rect">
                            <a:avLst/>
                          </a:prstGeom>
                        </pic:spPr>
                      </pic:pic>
                    </a:graphicData>
                  </a:graphic>
                </wp:inline>
              </w:drawing>
            </w:r>
          </w:p>
        </w:tc>
      </w:tr>
      <w:tr w:rsidR="00961501" w:rsidRPr="007A11E7" w14:paraId="1B616BCE" w14:textId="77777777" w:rsidTr="00A37098">
        <w:tc>
          <w:tcPr>
            <w:tcW w:w="5580" w:type="dxa"/>
          </w:tcPr>
          <w:p w14:paraId="7F4726D0" w14:textId="77777777" w:rsidR="00961501" w:rsidRPr="007A11E7" w:rsidRDefault="00961501" w:rsidP="00A37098">
            <w:pPr>
              <w:spacing w:line="276" w:lineRule="auto"/>
              <w:ind w:left="345"/>
              <w:jc w:val="both"/>
              <w:rPr>
                <w:color w:val="333333"/>
                <w:sz w:val="26"/>
                <w:szCs w:val="26"/>
                <w:shd w:val="clear" w:color="auto" w:fill="FFFFFF"/>
              </w:rPr>
            </w:pPr>
            <w:r w:rsidRPr="007A11E7">
              <w:rPr>
                <w:rFonts w:eastAsiaTheme="minorHAnsi"/>
                <w:b/>
                <w:bCs/>
                <w:color w:val="000000"/>
                <w:sz w:val="26"/>
                <w:szCs w:val="26"/>
              </w:rPr>
              <w:t xml:space="preserve">b) </w:t>
            </w:r>
            <w:r w:rsidRPr="007A11E7">
              <w:rPr>
                <w:rFonts w:eastAsiaTheme="minorHAnsi"/>
                <w:b/>
                <w:bCs/>
                <w:color w:val="000000"/>
                <w:sz w:val="26"/>
                <w:szCs w:val="26"/>
              </w:rPr>
              <w:tab/>
            </w:r>
            <w:r w:rsidRPr="007A11E7">
              <w:rPr>
                <w:color w:val="000000"/>
                <w:sz w:val="26"/>
                <w:szCs w:val="26"/>
              </w:rPr>
              <w:t>Khi thực hiện thí nghiệm đo nhiệt dung riêng, một trong các đại lượng cần đo là khối lượng kim loại m</w:t>
            </w:r>
            <w:r w:rsidRPr="007A11E7">
              <w:rPr>
                <w:color w:val="000000"/>
                <w:sz w:val="26"/>
                <w:szCs w:val="26"/>
                <w:vertAlign w:val="subscript"/>
              </w:rPr>
              <w:t>2</w:t>
            </w:r>
          </w:p>
        </w:tc>
        <w:tc>
          <w:tcPr>
            <w:tcW w:w="573" w:type="dxa"/>
            <w:vAlign w:val="center"/>
          </w:tcPr>
          <w:p w14:paraId="67A8F830" w14:textId="0F2BAE39" w:rsidR="00961501" w:rsidRPr="007A11E7" w:rsidRDefault="00961501" w:rsidP="00A37098">
            <w:pPr>
              <w:tabs>
                <w:tab w:val="left" w:pos="992"/>
              </w:tabs>
              <w:spacing w:line="276" w:lineRule="auto"/>
              <w:jc w:val="center"/>
              <w:rPr>
                <w:color w:val="auto"/>
                <w:sz w:val="26"/>
                <w:szCs w:val="26"/>
              </w:rPr>
            </w:pPr>
          </w:p>
        </w:tc>
        <w:tc>
          <w:tcPr>
            <w:tcW w:w="3996" w:type="dxa"/>
            <w:vMerge/>
          </w:tcPr>
          <w:p w14:paraId="584648BD" w14:textId="77777777" w:rsidR="00961501" w:rsidRPr="007A11E7" w:rsidRDefault="00961501" w:rsidP="00A37098">
            <w:pPr>
              <w:tabs>
                <w:tab w:val="left" w:pos="992"/>
              </w:tabs>
              <w:spacing w:line="276" w:lineRule="auto"/>
              <w:jc w:val="center"/>
              <w:rPr>
                <w:color w:val="000000" w:themeColor="text1"/>
                <w:sz w:val="40"/>
                <w:szCs w:val="40"/>
                <w:lang w:val="vi-VN"/>
              </w:rPr>
            </w:pPr>
          </w:p>
        </w:tc>
      </w:tr>
      <w:tr w:rsidR="00961501" w:rsidRPr="007A11E7" w14:paraId="012F6EF6" w14:textId="77777777" w:rsidTr="00A37098">
        <w:tc>
          <w:tcPr>
            <w:tcW w:w="5580" w:type="dxa"/>
          </w:tcPr>
          <w:p w14:paraId="03717BF5" w14:textId="77777777" w:rsidR="00961501" w:rsidRPr="007A11E7" w:rsidRDefault="00961501" w:rsidP="00A37098">
            <w:pPr>
              <w:spacing w:line="276" w:lineRule="auto"/>
              <w:ind w:left="345"/>
              <w:jc w:val="both"/>
              <w:rPr>
                <w:color w:val="333333"/>
                <w:sz w:val="26"/>
                <w:szCs w:val="26"/>
                <w:shd w:val="clear" w:color="auto" w:fill="FFFFFF"/>
              </w:rPr>
            </w:pPr>
            <w:r w:rsidRPr="007A11E7">
              <w:rPr>
                <w:rFonts w:eastAsiaTheme="minorHAnsi"/>
                <w:b/>
                <w:bCs/>
                <w:color w:val="000000"/>
                <w:sz w:val="26"/>
                <w:szCs w:val="26"/>
              </w:rPr>
              <w:t xml:space="preserve">c) </w:t>
            </w:r>
            <w:r w:rsidRPr="007A11E7">
              <w:rPr>
                <w:color w:val="000000"/>
                <w:sz w:val="26"/>
                <w:szCs w:val="26"/>
              </w:rPr>
              <w:t>Để khắc phục sai số của kết quả thí nghiệm, ta có thể làm giảm sai số dụng cụ</w:t>
            </w:r>
          </w:p>
        </w:tc>
        <w:tc>
          <w:tcPr>
            <w:tcW w:w="573" w:type="dxa"/>
            <w:vAlign w:val="center"/>
          </w:tcPr>
          <w:p w14:paraId="33AD095F" w14:textId="19C78784" w:rsidR="00961501" w:rsidRPr="007A11E7" w:rsidRDefault="00961501" w:rsidP="00A37098">
            <w:pPr>
              <w:tabs>
                <w:tab w:val="left" w:pos="992"/>
              </w:tabs>
              <w:spacing w:line="276" w:lineRule="auto"/>
              <w:jc w:val="center"/>
              <w:rPr>
                <w:color w:val="auto"/>
                <w:sz w:val="26"/>
                <w:szCs w:val="26"/>
              </w:rPr>
            </w:pPr>
          </w:p>
        </w:tc>
        <w:tc>
          <w:tcPr>
            <w:tcW w:w="3996" w:type="dxa"/>
            <w:vMerge/>
          </w:tcPr>
          <w:p w14:paraId="104D512A" w14:textId="77777777" w:rsidR="00961501" w:rsidRPr="007A11E7" w:rsidRDefault="00961501" w:rsidP="00A37098">
            <w:pPr>
              <w:tabs>
                <w:tab w:val="left" w:pos="992"/>
              </w:tabs>
              <w:spacing w:line="276" w:lineRule="auto"/>
              <w:jc w:val="center"/>
              <w:rPr>
                <w:color w:val="000000" w:themeColor="text1"/>
                <w:sz w:val="40"/>
                <w:szCs w:val="40"/>
                <w:lang w:val="vi-VN"/>
              </w:rPr>
            </w:pPr>
          </w:p>
        </w:tc>
      </w:tr>
      <w:tr w:rsidR="00961501" w:rsidRPr="007A11E7" w14:paraId="40A1503C" w14:textId="77777777" w:rsidTr="00A37098">
        <w:tc>
          <w:tcPr>
            <w:tcW w:w="5580" w:type="dxa"/>
          </w:tcPr>
          <w:p w14:paraId="13C07769" w14:textId="77777777" w:rsidR="00961501" w:rsidRPr="007A11E7" w:rsidRDefault="00961501" w:rsidP="00A37098">
            <w:pPr>
              <w:spacing w:line="276" w:lineRule="auto"/>
              <w:ind w:left="345"/>
              <w:jc w:val="both"/>
              <w:rPr>
                <w:color w:val="333333"/>
                <w:sz w:val="26"/>
                <w:szCs w:val="26"/>
                <w:shd w:val="clear" w:color="auto" w:fill="FFFFFF"/>
              </w:rPr>
            </w:pPr>
            <w:r w:rsidRPr="007A11E7">
              <w:rPr>
                <w:rFonts w:eastAsiaTheme="minorHAnsi"/>
                <w:b/>
                <w:bCs/>
                <w:color w:val="000000"/>
                <w:sz w:val="26"/>
                <w:szCs w:val="26"/>
              </w:rPr>
              <w:t xml:space="preserve">d) </w:t>
            </w:r>
            <w:r w:rsidRPr="007A11E7">
              <w:rPr>
                <w:color w:val="000000"/>
                <w:sz w:val="26"/>
                <w:szCs w:val="26"/>
                <w:shd w:val="clear" w:color="auto" w:fill="FFFFFF"/>
              </w:rPr>
              <w:t>Nước là chất có nhiệt dung riêng lớn hơn nhiều so với các chất lỏng thông thường khác. Cũng nhờ có nhiệt dung riêng lớn mà nước thường được dùng trong các thiết bị làm mát của động cơ nhiệt.</w:t>
            </w:r>
          </w:p>
        </w:tc>
        <w:tc>
          <w:tcPr>
            <w:tcW w:w="573" w:type="dxa"/>
            <w:vAlign w:val="center"/>
          </w:tcPr>
          <w:p w14:paraId="59B1B8C8" w14:textId="16A69F62" w:rsidR="00961501" w:rsidRPr="007A11E7" w:rsidRDefault="00961501" w:rsidP="00A37098">
            <w:pPr>
              <w:tabs>
                <w:tab w:val="left" w:pos="992"/>
              </w:tabs>
              <w:spacing w:line="276" w:lineRule="auto"/>
              <w:jc w:val="center"/>
              <w:rPr>
                <w:color w:val="auto"/>
                <w:sz w:val="26"/>
                <w:szCs w:val="26"/>
              </w:rPr>
            </w:pPr>
          </w:p>
        </w:tc>
        <w:tc>
          <w:tcPr>
            <w:tcW w:w="3996" w:type="dxa"/>
            <w:vMerge/>
          </w:tcPr>
          <w:p w14:paraId="120ABA7F" w14:textId="77777777" w:rsidR="00961501" w:rsidRPr="007A11E7" w:rsidRDefault="00961501" w:rsidP="00A37098">
            <w:pPr>
              <w:tabs>
                <w:tab w:val="left" w:pos="992"/>
              </w:tabs>
              <w:spacing w:line="276" w:lineRule="auto"/>
              <w:jc w:val="center"/>
              <w:rPr>
                <w:color w:val="000000" w:themeColor="text1"/>
                <w:sz w:val="40"/>
                <w:szCs w:val="40"/>
                <w:lang w:val="vi-VN"/>
              </w:rPr>
            </w:pPr>
          </w:p>
        </w:tc>
      </w:tr>
    </w:tbl>
    <w:p w14:paraId="078FED2F" w14:textId="77777777" w:rsidR="00961501" w:rsidRPr="007A11E7" w:rsidRDefault="00961501" w:rsidP="00961501">
      <w:pPr>
        <w:pStyle w:val="c2"/>
        <w:shd w:val="clear" w:color="auto" w:fill="FFFFFF"/>
        <w:spacing w:before="0" w:beforeAutospacing="0" w:after="0" w:afterAutospacing="0" w:line="276" w:lineRule="auto"/>
        <w:jc w:val="both"/>
        <w:rPr>
          <w:color w:val="000000"/>
          <w:sz w:val="26"/>
          <w:szCs w:val="26"/>
          <w:shd w:val="clear" w:color="auto" w:fill="FFFFFF"/>
        </w:rPr>
      </w:pPr>
      <w:r w:rsidRPr="007A11E7">
        <w:rPr>
          <w:rStyle w:val="c3"/>
          <w:b/>
          <w:bCs/>
          <w:color w:val="333333"/>
          <w:sz w:val="26"/>
          <w:szCs w:val="26"/>
        </w:rPr>
        <w:t xml:space="preserve">Câu 2: </w:t>
      </w:r>
      <w:r w:rsidRPr="007A11E7">
        <w:rPr>
          <w:color w:val="000000"/>
          <w:sz w:val="26"/>
          <w:szCs w:val="26"/>
          <w:shd w:val="clear" w:color="auto" w:fill="FFFFFF"/>
        </w:rPr>
        <w:t xml:space="preserve">Từ hệ thức (4.1):  </w:t>
      </w:r>
      <m:oMath>
        <m:r>
          <w:rPr>
            <w:rFonts w:ascii="Cambria Math" w:hAnsi="Cambria Math"/>
            <w:color w:val="000000"/>
            <w:sz w:val="26"/>
            <w:szCs w:val="26"/>
            <w:shd w:val="clear" w:color="auto" w:fill="FFFFFF"/>
          </w:rPr>
          <m:t>c=</m:t>
        </m:r>
        <m:f>
          <m:fPr>
            <m:ctrlPr>
              <w:rPr>
                <w:rFonts w:ascii="Cambria Math" w:hAnsi="Cambria Math"/>
                <w:i/>
                <w:color w:val="000000"/>
                <w:sz w:val="26"/>
                <w:szCs w:val="26"/>
              </w:rPr>
            </m:ctrlPr>
          </m:fPr>
          <m:num>
            <m:r>
              <w:rPr>
                <w:rFonts w:ascii="Cambria Math" w:hAnsi="Cambria Math"/>
                <w:color w:val="000000"/>
                <w:sz w:val="26"/>
                <w:szCs w:val="26"/>
              </w:rPr>
              <m:t>Q</m:t>
            </m:r>
          </m:num>
          <m:den>
            <m:r>
              <w:rPr>
                <w:rFonts w:ascii="Cambria Math" w:hAnsi="Cambria Math"/>
                <w:color w:val="000000"/>
                <w:sz w:val="26"/>
                <w:szCs w:val="26"/>
              </w:rPr>
              <m:t>m.∆t</m:t>
            </m:r>
          </m:den>
        </m:f>
      </m:oMath>
    </w:p>
    <w:tbl>
      <w:tblPr>
        <w:tblStyle w:val="TableGrid"/>
        <w:tblW w:w="8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5"/>
        <w:gridCol w:w="810"/>
      </w:tblGrid>
      <w:tr w:rsidR="00961501" w:rsidRPr="007A11E7" w14:paraId="6C5C48C9" w14:textId="77777777" w:rsidTr="00A37098">
        <w:tc>
          <w:tcPr>
            <w:tcW w:w="8095" w:type="dxa"/>
          </w:tcPr>
          <w:p w14:paraId="378AE051" w14:textId="77777777" w:rsidR="00961501" w:rsidRPr="007A11E7" w:rsidRDefault="00961501" w:rsidP="00A37098">
            <w:pPr>
              <w:pStyle w:val="c2"/>
              <w:spacing w:before="0" w:beforeAutospacing="0" w:after="0" w:afterAutospacing="0" w:line="276" w:lineRule="auto"/>
              <w:jc w:val="both"/>
              <w:rPr>
                <w:color w:val="000000"/>
                <w:sz w:val="26"/>
                <w:szCs w:val="26"/>
                <w:shd w:val="clear" w:color="auto" w:fill="FFFFFF"/>
              </w:rPr>
            </w:pPr>
            <w:r w:rsidRPr="007A11E7">
              <w:rPr>
                <w:b/>
                <w:bCs/>
                <w:color w:val="000000"/>
                <w:sz w:val="26"/>
                <w:szCs w:val="26"/>
              </w:rPr>
              <w:t>a)</w:t>
            </w:r>
            <w:r w:rsidRPr="007A11E7">
              <w:rPr>
                <w:color w:val="000000"/>
                <w:sz w:val="26"/>
                <w:szCs w:val="26"/>
              </w:rPr>
              <w:t xml:space="preserve"> Đây là công thức tính nhiệt dung riêng</w:t>
            </w:r>
          </w:p>
        </w:tc>
        <w:tc>
          <w:tcPr>
            <w:tcW w:w="810" w:type="dxa"/>
            <w:vAlign w:val="center"/>
          </w:tcPr>
          <w:p w14:paraId="65CC5EC3" w14:textId="113D3092" w:rsidR="00961501" w:rsidRPr="007A11E7" w:rsidRDefault="00961501" w:rsidP="00A37098">
            <w:pPr>
              <w:pStyle w:val="c2"/>
              <w:spacing w:before="0" w:beforeAutospacing="0" w:after="0" w:afterAutospacing="0" w:line="276" w:lineRule="auto"/>
              <w:jc w:val="center"/>
              <w:rPr>
                <w:color w:val="000000"/>
                <w:sz w:val="26"/>
                <w:szCs w:val="26"/>
                <w:shd w:val="clear" w:color="auto" w:fill="FFFFFF"/>
              </w:rPr>
            </w:pPr>
          </w:p>
        </w:tc>
      </w:tr>
      <w:tr w:rsidR="00961501" w:rsidRPr="007A11E7" w14:paraId="24C68277" w14:textId="77777777" w:rsidTr="00A37098">
        <w:tc>
          <w:tcPr>
            <w:tcW w:w="8095" w:type="dxa"/>
          </w:tcPr>
          <w:p w14:paraId="2B614114" w14:textId="77777777" w:rsidR="00961501" w:rsidRPr="007A11E7" w:rsidRDefault="00961501" w:rsidP="00A37098">
            <w:pPr>
              <w:pStyle w:val="c2"/>
              <w:spacing w:before="0" w:beforeAutospacing="0" w:after="0" w:afterAutospacing="0" w:line="276" w:lineRule="auto"/>
              <w:jc w:val="both"/>
              <w:rPr>
                <w:color w:val="000000"/>
                <w:sz w:val="26"/>
                <w:szCs w:val="26"/>
                <w:shd w:val="clear" w:color="auto" w:fill="FFFFFF"/>
              </w:rPr>
            </w:pPr>
            <w:r w:rsidRPr="007A11E7">
              <w:rPr>
                <w:b/>
                <w:bCs/>
                <w:color w:val="000000"/>
                <w:sz w:val="26"/>
                <w:szCs w:val="26"/>
                <w:shd w:val="clear" w:color="auto" w:fill="FFFFFF"/>
              </w:rPr>
              <w:t>b)</w:t>
            </w:r>
            <w:r w:rsidRPr="007A11E7">
              <w:rPr>
                <w:color w:val="000000"/>
                <w:sz w:val="26"/>
                <w:szCs w:val="26"/>
                <w:shd w:val="clear" w:color="auto" w:fill="FFFFFF"/>
              </w:rPr>
              <w:t xml:space="preserve"> Nhiệt lượng: là năng lượng mà vật thu khi thay đổi nhiệt độ. Đơn vị của nhiệt lượng là Joule (J).</w:t>
            </w:r>
          </w:p>
        </w:tc>
        <w:tc>
          <w:tcPr>
            <w:tcW w:w="810" w:type="dxa"/>
            <w:vAlign w:val="center"/>
          </w:tcPr>
          <w:p w14:paraId="4D0A720F" w14:textId="737D0CD4" w:rsidR="00961501" w:rsidRPr="007A11E7" w:rsidRDefault="00961501" w:rsidP="00A37098">
            <w:pPr>
              <w:pStyle w:val="c2"/>
              <w:spacing w:before="0" w:beforeAutospacing="0" w:after="0" w:afterAutospacing="0" w:line="276" w:lineRule="auto"/>
              <w:jc w:val="center"/>
              <w:rPr>
                <w:color w:val="000000"/>
                <w:sz w:val="26"/>
                <w:szCs w:val="26"/>
                <w:shd w:val="clear" w:color="auto" w:fill="FFFFFF"/>
              </w:rPr>
            </w:pPr>
          </w:p>
        </w:tc>
      </w:tr>
      <w:tr w:rsidR="00961501" w:rsidRPr="007A11E7" w14:paraId="3A94C2DF" w14:textId="77777777" w:rsidTr="00A37098">
        <w:tc>
          <w:tcPr>
            <w:tcW w:w="8095" w:type="dxa"/>
          </w:tcPr>
          <w:p w14:paraId="6E87E0FA" w14:textId="77777777" w:rsidR="00961501" w:rsidRPr="007A11E7" w:rsidRDefault="00961501" w:rsidP="00A37098">
            <w:pPr>
              <w:pStyle w:val="NormalWeb"/>
              <w:shd w:val="clear" w:color="auto" w:fill="FFFFFF"/>
              <w:spacing w:line="276" w:lineRule="auto"/>
              <w:ind w:firstLine="0"/>
              <w:rPr>
                <w:rFonts w:eastAsia="Times New Roman"/>
                <w:color w:val="000000"/>
                <w:sz w:val="26"/>
                <w:szCs w:val="26"/>
              </w:rPr>
            </w:pPr>
            <w:r w:rsidRPr="007A11E7">
              <w:rPr>
                <w:b/>
                <w:bCs/>
                <w:color w:val="000000"/>
                <w:sz w:val="26"/>
                <w:szCs w:val="26"/>
              </w:rPr>
              <w:t>c)</w:t>
            </w:r>
            <w:r w:rsidRPr="007A11E7">
              <w:rPr>
                <w:color w:val="000000"/>
                <w:sz w:val="26"/>
                <w:szCs w:val="26"/>
              </w:rPr>
              <w:t xml:space="preserve"> </w:t>
            </w:r>
            <w:r w:rsidRPr="007A11E7">
              <w:rPr>
                <w:rFonts w:eastAsia="Times New Roman"/>
                <w:color w:val="000000"/>
                <w:sz w:val="26"/>
                <w:szCs w:val="26"/>
              </w:rPr>
              <w:t>Khối lượng: là lượng chất chứa trong vật. Đơn vị của khối lượng là kilôgam (kg).</w:t>
            </w:r>
          </w:p>
          <w:p w14:paraId="6DCEB72D" w14:textId="77777777" w:rsidR="00961501" w:rsidRPr="007A11E7" w:rsidRDefault="00961501" w:rsidP="00A37098">
            <w:pPr>
              <w:pStyle w:val="c2"/>
              <w:spacing w:before="0" w:beforeAutospacing="0" w:after="0" w:afterAutospacing="0" w:line="276" w:lineRule="auto"/>
              <w:jc w:val="both"/>
              <w:rPr>
                <w:color w:val="000000"/>
                <w:sz w:val="26"/>
                <w:szCs w:val="26"/>
                <w:shd w:val="clear" w:color="auto" w:fill="FFFFFF"/>
              </w:rPr>
            </w:pPr>
            <w:r w:rsidRPr="007A11E7">
              <w:rPr>
                <w:color w:val="000000"/>
                <w:sz w:val="26"/>
                <w:szCs w:val="26"/>
              </w:rPr>
              <w:t>- Độ chênh lệch nhiệt độ: là hiệu số giữa nhiệt độ đầu và nhiệt độ cuối của vật. Đơn vị của độ chênh lệch nhiệt độ là Kelvin (K).</w:t>
            </w:r>
          </w:p>
        </w:tc>
        <w:tc>
          <w:tcPr>
            <w:tcW w:w="810" w:type="dxa"/>
            <w:vAlign w:val="center"/>
          </w:tcPr>
          <w:p w14:paraId="2E5629F7" w14:textId="1F621F46" w:rsidR="00961501" w:rsidRPr="007A11E7" w:rsidRDefault="00961501" w:rsidP="00A37098">
            <w:pPr>
              <w:pStyle w:val="c2"/>
              <w:spacing w:before="0" w:beforeAutospacing="0" w:after="0" w:afterAutospacing="0" w:line="276" w:lineRule="auto"/>
              <w:jc w:val="center"/>
              <w:rPr>
                <w:color w:val="000000"/>
                <w:sz w:val="26"/>
                <w:szCs w:val="26"/>
                <w:shd w:val="clear" w:color="auto" w:fill="FFFFFF"/>
              </w:rPr>
            </w:pPr>
          </w:p>
        </w:tc>
      </w:tr>
      <w:tr w:rsidR="00961501" w:rsidRPr="007A11E7" w14:paraId="6E0EBC71" w14:textId="77777777" w:rsidTr="00A37098">
        <w:tc>
          <w:tcPr>
            <w:tcW w:w="8095" w:type="dxa"/>
          </w:tcPr>
          <w:p w14:paraId="7804AC31" w14:textId="77777777" w:rsidR="00961501" w:rsidRPr="007A11E7" w:rsidRDefault="00961501" w:rsidP="00A37098">
            <w:pPr>
              <w:pStyle w:val="NormalWeb"/>
              <w:shd w:val="clear" w:color="auto" w:fill="FFFFFF"/>
              <w:spacing w:line="276" w:lineRule="auto"/>
              <w:ind w:firstLine="0"/>
              <w:rPr>
                <w:color w:val="000000"/>
                <w:sz w:val="26"/>
                <w:szCs w:val="26"/>
              </w:rPr>
            </w:pPr>
            <w:r w:rsidRPr="007A11E7">
              <w:rPr>
                <w:b/>
                <w:bCs/>
                <w:color w:val="000000"/>
                <w:sz w:val="26"/>
                <w:szCs w:val="26"/>
              </w:rPr>
              <w:lastRenderedPageBreak/>
              <w:t>d)</w:t>
            </w:r>
            <w:r w:rsidRPr="007A11E7">
              <w:rPr>
                <w:color w:val="000000"/>
                <w:sz w:val="26"/>
                <w:szCs w:val="26"/>
              </w:rPr>
              <w:t xml:space="preserve"> Do T(K) = 273 +t(</w:t>
            </w:r>
            <w:r w:rsidRPr="007A11E7">
              <w:rPr>
                <w:color w:val="000000"/>
                <w:sz w:val="26"/>
                <w:szCs w:val="26"/>
                <w:vertAlign w:val="superscript"/>
              </w:rPr>
              <w:t>0C</w:t>
            </w:r>
            <w:r w:rsidRPr="007A11E7">
              <w:rPr>
                <w:color w:val="000000"/>
                <w:sz w:val="26"/>
                <w:szCs w:val="26"/>
              </w:rPr>
              <w:t>)</w:t>
            </w:r>
          </w:p>
          <w:p w14:paraId="664EC311" w14:textId="77777777" w:rsidR="00961501" w:rsidRPr="007A11E7" w:rsidRDefault="00961501" w:rsidP="00A37098">
            <w:pPr>
              <w:pStyle w:val="NormalWeb"/>
              <w:shd w:val="clear" w:color="auto" w:fill="FFFFFF"/>
              <w:spacing w:line="276" w:lineRule="auto"/>
              <w:ind w:firstLine="0"/>
              <w:rPr>
                <w:color w:val="000000"/>
                <w:sz w:val="26"/>
                <w:szCs w:val="26"/>
              </w:rPr>
            </w:pPr>
            <w:r w:rsidRPr="007A11E7">
              <w:rPr>
                <w:color w:val="000000"/>
                <w:sz w:val="26"/>
                <w:szCs w:val="26"/>
              </w:rPr>
              <w:t xml:space="preserve">=&gt; </w:t>
            </w:r>
            <m:oMath>
              <m:r>
                <w:rPr>
                  <w:rFonts w:ascii="Cambria Math" w:hAnsi="Cambria Math"/>
                  <w:color w:val="000000"/>
                  <w:sz w:val="26"/>
                  <w:szCs w:val="26"/>
                </w:rPr>
                <m:t xml:space="preserve">∆T= </m:t>
              </m:r>
              <m:sSub>
                <m:sSubPr>
                  <m:ctrlPr>
                    <w:rPr>
                      <w:rFonts w:ascii="Cambria Math" w:hAnsi="Cambria Math"/>
                      <w:i/>
                      <w:color w:val="000000"/>
                      <w:sz w:val="26"/>
                      <w:szCs w:val="26"/>
                    </w:rPr>
                  </m:ctrlPr>
                </m:sSubPr>
                <m:e>
                  <m:r>
                    <w:rPr>
                      <w:rFonts w:ascii="Cambria Math" w:hAnsi="Cambria Math"/>
                      <w:color w:val="000000"/>
                      <w:sz w:val="26"/>
                      <w:szCs w:val="26"/>
                    </w:rPr>
                    <m:t>T</m:t>
                  </m:r>
                </m:e>
                <m:sub>
                  <m:r>
                    <w:rPr>
                      <w:rFonts w:ascii="Cambria Math" w:hAnsi="Cambria Math"/>
                      <w:color w:val="000000"/>
                      <w:sz w:val="26"/>
                      <w:szCs w:val="26"/>
                    </w:rPr>
                    <m:t>2</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rPr>
                    <m:t>T</m:t>
                  </m:r>
                </m:e>
                <m:sub>
                  <m:r>
                    <w:rPr>
                      <w:rFonts w:ascii="Cambria Math" w:hAnsi="Cambria Math"/>
                      <w:color w:val="000000"/>
                      <w:sz w:val="26"/>
                      <w:szCs w:val="26"/>
                    </w:rPr>
                    <m:t>1</m:t>
                  </m:r>
                </m:sub>
              </m:sSub>
              <m:r>
                <w:rPr>
                  <w:rFonts w:ascii="Cambria Math" w:hAnsi="Cambria Math"/>
                  <w:color w:val="000000"/>
                  <w:sz w:val="26"/>
                  <w:szCs w:val="26"/>
                </w:rPr>
                <m:t>=</m:t>
              </m:r>
              <m:d>
                <m:dPr>
                  <m:ctrlPr>
                    <w:rPr>
                      <w:rFonts w:ascii="Cambria Math" w:hAnsi="Cambria Math"/>
                      <w:i/>
                      <w:color w:val="000000"/>
                      <w:sz w:val="26"/>
                      <w:szCs w:val="26"/>
                    </w:rPr>
                  </m:ctrlPr>
                </m:dPr>
                <m:e>
                  <m:sSub>
                    <m:sSubPr>
                      <m:ctrlPr>
                        <w:rPr>
                          <w:rFonts w:ascii="Cambria Math" w:hAnsi="Cambria Math"/>
                          <w:i/>
                          <w:color w:val="000000"/>
                          <w:sz w:val="26"/>
                          <w:szCs w:val="26"/>
                        </w:rPr>
                      </m:ctrlPr>
                    </m:sSubPr>
                    <m:e>
                      <m:r>
                        <w:rPr>
                          <w:rFonts w:ascii="Cambria Math" w:hAnsi="Cambria Math"/>
                          <w:color w:val="000000"/>
                          <w:sz w:val="26"/>
                          <w:szCs w:val="26"/>
                        </w:rPr>
                        <m:t>t</m:t>
                      </m:r>
                    </m:e>
                    <m:sub>
                      <m:r>
                        <w:rPr>
                          <w:rFonts w:ascii="Cambria Math" w:hAnsi="Cambria Math"/>
                          <w:color w:val="000000"/>
                          <w:sz w:val="26"/>
                          <w:szCs w:val="26"/>
                        </w:rPr>
                        <m:t>2</m:t>
                      </m:r>
                    </m:sub>
                  </m:sSub>
                  <m:r>
                    <w:rPr>
                      <w:rFonts w:ascii="Cambria Math" w:hAnsi="Cambria Math"/>
                      <w:color w:val="000000"/>
                      <w:sz w:val="26"/>
                      <w:szCs w:val="26"/>
                    </w:rPr>
                    <m:t>-273</m:t>
                  </m:r>
                </m:e>
              </m:d>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rPr>
                    <m:t>(t</m:t>
                  </m:r>
                </m:e>
                <m:sub>
                  <m:r>
                    <w:rPr>
                      <w:rFonts w:ascii="Cambria Math" w:hAnsi="Cambria Math"/>
                      <w:color w:val="000000"/>
                      <w:sz w:val="26"/>
                      <w:szCs w:val="26"/>
                    </w:rPr>
                    <m:t>1</m:t>
                  </m:r>
                </m:sub>
              </m:sSub>
              <m:r>
                <w:rPr>
                  <w:rFonts w:ascii="Cambria Math" w:hAnsi="Cambria Math"/>
                  <w:color w:val="000000"/>
                  <w:sz w:val="26"/>
                  <w:szCs w:val="26"/>
                </w:rPr>
                <m:t>-273)=</m:t>
              </m:r>
              <m:sSub>
                <m:sSubPr>
                  <m:ctrlPr>
                    <w:rPr>
                      <w:rFonts w:ascii="Cambria Math" w:hAnsi="Cambria Math"/>
                      <w:i/>
                      <w:color w:val="000000"/>
                      <w:sz w:val="26"/>
                      <w:szCs w:val="26"/>
                    </w:rPr>
                  </m:ctrlPr>
                </m:sSubPr>
                <m:e>
                  <m:r>
                    <w:rPr>
                      <w:rFonts w:ascii="Cambria Math" w:hAnsi="Cambria Math"/>
                      <w:color w:val="000000"/>
                      <w:sz w:val="26"/>
                      <w:szCs w:val="26"/>
                    </w:rPr>
                    <m:t>t</m:t>
                  </m:r>
                </m:e>
                <m:sub>
                  <m:r>
                    <w:rPr>
                      <w:rFonts w:ascii="Cambria Math" w:hAnsi="Cambria Math"/>
                      <w:color w:val="000000"/>
                      <w:sz w:val="26"/>
                      <w:szCs w:val="26"/>
                    </w:rPr>
                    <m:t>2</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rPr>
                    <m:t>t</m:t>
                  </m:r>
                </m:e>
                <m:sub>
                  <m:r>
                    <w:rPr>
                      <w:rFonts w:ascii="Cambria Math" w:hAnsi="Cambria Math"/>
                      <w:color w:val="000000"/>
                      <w:sz w:val="26"/>
                      <w:szCs w:val="26"/>
                    </w:rPr>
                    <m:t>1</m:t>
                  </m:r>
                </m:sub>
              </m:sSub>
            </m:oMath>
            <w:r w:rsidRPr="007A11E7">
              <w:rPr>
                <w:color w:val="000000"/>
                <w:sz w:val="26"/>
                <w:szCs w:val="26"/>
              </w:rPr>
              <w:t xml:space="preserve"> </w:t>
            </w:r>
          </w:p>
          <w:p w14:paraId="769E5956" w14:textId="77777777" w:rsidR="00961501" w:rsidRPr="007A11E7" w:rsidRDefault="00961501" w:rsidP="00A37098">
            <w:pPr>
              <w:pStyle w:val="NormalWeb"/>
              <w:shd w:val="clear" w:color="auto" w:fill="FFFFFF"/>
              <w:spacing w:line="276" w:lineRule="auto"/>
              <w:ind w:firstLine="0"/>
              <w:rPr>
                <w:color w:val="000000"/>
                <w:sz w:val="26"/>
                <w:szCs w:val="26"/>
              </w:rPr>
            </w:pPr>
            <w:r w:rsidRPr="007A11E7">
              <w:rPr>
                <w:color w:val="000000"/>
                <w:sz w:val="26"/>
                <w:szCs w:val="26"/>
              </w:rPr>
              <w:t>=&gt; Đơn vị của độ chênh lệch nhiệt độ là Kelvin (K)</w:t>
            </w:r>
          </w:p>
          <w:p w14:paraId="33D6233E" w14:textId="77777777" w:rsidR="00961501" w:rsidRPr="007A11E7" w:rsidRDefault="00961501" w:rsidP="00A37098">
            <w:pPr>
              <w:pStyle w:val="NormalWeb"/>
              <w:shd w:val="clear" w:color="auto" w:fill="FFFFFF"/>
              <w:spacing w:line="276" w:lineRule="auto"/>
              <w:ind w:firstLine="0"/>
              <w:rPr>
                <w:rFonts w:eastAsia="Times New Roman"/>
                <w:color w:val="000000"/>
                <w:sz w:val="26"/>
                <w:szCs w:val="26"/>
              </w:rPr>
            </w:pPr>
            <w:r w:rsidRPr="007A11E7">
              <w:rPr>
                <w:rFonts w:eastAsia="Times New Roman"/>
                <w:color w:val="000000"/>
                <w:sz w:val="26"/>
                <w:szCs w:val="26"/>
              </w:rPr>
              <w:t xml:space="preserve">Từ công thức trên, ta có </w:t>
            </w:r>
            <w:r w:rsidRPr="007A11E7">
              <w:rPr>
                <w:color w:val="000000"/>
                <w:sz w:val="26"/>
                <w:szCs w:val="26"/>
              </w:rPr>
              <w:t>đơn vị của c là:</w:t>
            </w:r>
          </w:p>
          <w:p w14:paraId="3912C3B0" w14:textId="77777777" w:rsidR="00961501" w:rsidRPr="007A11E7" w:rsidRDefault="00961501" w:rsidP="00A37098">
            <w:pPr>
              <w:pStyle w:val="c2"/>
              <w:spacing w:before="0" w:beforeAutospacing="0" w:after="0" w:afterAutospacing="0" w:line="276" w:lineRule="auto"/>
              <w:jc w:val="center"/>
              <w:rPr>
                <w:color w:val="000000"/>
                <w:sz w:val="26"/>
                <w:szCs w:val="26"/>
                <w:shd w:val="clear" w:color="auto" w:fill="FFFFFF"/>
              </w:rPr>
            </w:pPr>
            <w:r w:rsidRPr="007A11E7">
              <w:rPr>
                <w:color w:val="000000"/>
                <w:sz w:val="26"/>
                <w:szCs w:val="26"/>
              </w:rPr>
              <w:t>c = J/kg.K</w:t>
            </w:r>
          </w:p>
        </w:tc>
        <w:tc>
          <w:tcPr>
            <w:tcW w:w="810" w:type="dxa"/>
            <w:vAlign w:val="center"/>
          </w:tcPr>
          <w:p w14:paraId="1FE9F954" w14:textId="12567675" w:rsidR="00961501" w:rsidRPr="007A11E7" w:rsidRDefault="00961501" w:rsidP="00A37098">
            <w:pPr>
              <w:pStyle w:val="c2"/>
              <w:tabs>
                <w:tab w:val="left" w:pos="166"/>
              </w:tabs>
              <w:spacing w:before="0" w:beforeAutospacing="0" w:after="0" w:afterAutospacing="0" w:line="276" w:lineRule="auto"/>
              <w:jc w:val="center"/>
              <w:rPr>
                <w:color w:val="000000"/>
                <w:sz w:val="26"/>
                <w:szCs w:val="26"/>
                <w:shd w:val="clear" w:color="auto" w:fill="FFFFFF"/>
              </w:rPr>
            </w:pPr>
          </w:p>
        </w:tc>
      </w:tr>
    </w:tbl>
    <w:p w14:paraId="46602C58" w14:textId="3B792E59" w:rsidR="00961501" w:rsidRPr="007A11E7" w:rsidRDefault="00961501" w:rsidP="00961501">
      <w:pPr>
        <w:spacing w:line="276" w:lineRule="auto"/>
        <w:jc w:val="both"/>
        <w:rPr>
          <w:color w:val="auto"/>
          <w:sz w:val="26"/>
          <w:szCs w:val="26"/>
        </w:rPr>
      </w:pPr>
      <w:r w:rsidRPr="007A11E7">
        <w:rPr>
          <w:b/>
          <w:bCs/>
          <w:color w:val="auto"/>
          <w:sz w:val="26"/>
          <w:szCs w:val="26"/>
        </w:rPr>
        <w:t>Câu 3:</w:t>
      </w:r>
      <w:r w:rsidRPr="007A11E7">
        <w:rPr>
          <w:color w:val="auto"/>
          <w:sz w:val="26"/>
          <w:szCs w:val="26"/>
        </w:rPr>
        <w:t xml:space="preserve"> Để xác định nhiệt dung riêng của một chất lỏng, người ta đổ chất lỏng đó vào 20g nước ở 100°</w:t>
      </w:r>
      <w:r w:rsidR="009344E7" w:rsidRPr="007A11E7">
        <w:rPr>
          <w:b/>
          <w:caps/>
          <w:color w:val="auto"/>
          <w:sz w:val="26"/>
          <w:szCs w:val="26"/>
        </w:rPr>
        <w:t xml:space="preserve">C. </w:t>
      </w:r>
      <w:r w:rsidRPr="007A11E7">
        <w:rPr>
          <w:color w:val="auto"/>
          <w:sz w:val="26"/>
          <w:szCs w:val="26"/>
        </w:rPr>
        <w:t>Khi có sự cân bằng nhiệt, nhiệt độ của hỗn hợp nước là 37,5°</w:t>
      </w:r>
      <w:r w:rsidRPr="007A11E7">
        <w:rPr>
          <w:caps/>
          <w:color w:val="auto"/>
          <w:sz w:val="26"/>
          <w:szCs w:val="26"/>
        </w:rPr>
        <w:t>c.</w:t>
      </w:r>
      <w:r w:rsidRPr="007A11E7">
        <w:rPr>
          <w:color w:val="auto"/>
          <w:sz w:val="26"/>
          <w:szCs w:val="26"/>
        </w:rPr>
        <w:t xml:space="preserve"> m = 140g. Biết nhiệt độ ban đầu của nó là 20</w:t>
      </w:r>
      <w:r w:rsidRPr="007A11E7">
        <w:rPr>
          <w:color w:val="auto"/>
          <w:sz w:val="26"/>
          <w:szCs w:val="26"/>
          <w:vertAlign w:val="superscript"/>
        </w:rPr>
        <w:t>0</w:t>
      </w:r>
      <w:r w:rsidRPr="007A11E7">
        <w:rPr>
          <w:color w:val="auto"/>
          <w:sz w:val="26"/>
          <w:szCs w:val="26"/>
        </w:rPr>
        <w:t>C, C</w:t>
      </w:r>
      <w:r w:rsidRPr="007A11E7">
        <w:rPr>
          <w:color w:val="auto"/>
          <w:sz w:val="26"/>
          <w:szCs w:val="26"/>
          <w:vertAlign w:val="subscript"/>
        </w:rPr>
        <w:t>H2O</w:t>
      </w:r>
      <w:r w:rsidRPr="007A11E7">
        <w:rPr>
          <w:color w:val="auto"/>
          <w:sz w:val="26"/>
          <w:szCs w:val="26"/>
        </w:rPr>
        <w:t xml:space="preserve"> = 4200 J/kg.K.</w:t>
      </w:r>
    </w:p>
    <w:tbl>
      <w:tblPr>
        <w:tblStyle w:val="TableGrid"/>
        <w:tblW w:w="0" w:type="auto"/>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4"/>
        <w:gridCol w:w="701"/>
        <w:gridCol w:w="2526"/>
      </w:tblGrid>
      <w:tr w:rsidR="009A59B6" w:rsidRPr="007A11E7" w14:paraId="465A2B13" w14:textId="77777777" w:rsidTr="00A37098">
        <w:tc>
          <w:tcPr>
            <w:tcW w:w="8326" w:type="dxa"/>
            <w:vAlign w:val="center"/>
          </w:tcPr>
          <w:p w14:paraId="7291F805" w14:textId="26419FF9" w:rsidR="00961501" w:rsidRPr="007A11E7" w:rsidRDefault="004F359D" w:rsidP="004F359D">
            <w:pPr>
              <w:spacing w:line="276" w:lineRule="auto"/>
              <w:ind w:left="720" w:hanging="360"/>
              <w:jc w:val="both"/>
              <w:rPr>
                <w:color w:val="auto"/>
                <w:sz w:val="26"/>
                <w:szCs w:val="26"/>
              </w:rPr>
            </w:pPr>
            <w:r w:rsidRPr="007A11E7">
              <w:rPr>
                <w:rFonts w:eastAsiaTheme="minorHAnsi"/>
                <w:b/>
                <w:color w:val="auto"/>
                <w:sz w:val="26"/>
                <w:szCs w:val="26"/>
              </w:rPr>
              <w:t>a)</w:t>
            </w:r>
            <w:r w:rsidRPr="007A11E7">
              <w:rPr>
                <w:rFonts w:eastAsiaTheme="minorHAnsi"/>
                <w:b/>
                <w:color w:val="auto"/>
                <w:sz w:val="26"/>
                <w:szCs w:val="26"/>
              </w:rPr>
              <w:tab/>
            </w:r>
            <w:r w:rsidR="00961501" w:rsidRPr="007A11E7">
              <w:rPr>
                <w:color w:val="auto"/>
                <w:sz w:val="26"/>
                <w:szCs w:val="26"/>
              </w:rPr>
              <w:t>Đổi 20g = 0,02kg</w:t>
            </w:r>
          </w:p>
        </w:tc>
        <w:tc>
          <w:tcPr>
            <w:tcW w:w="846" w:type="dxa"/>
            <w:vAlign w:val="center"/>
          </w:tcPr>
          <w:p w14:paraId="64E4BFAA" w14:textId="1A0B188F" w:rsidR="00961501" w:rsidRPr="007A11E7" w:rsidRDefault="00961501" w:rsidP="00A37098">
            <w:pPr>
              <w:spacing w:line="276" w:lineRule="auto"/>
              <w:jc w:val="center"/>
              <w:rPr>
                <w:color w:val="auto"/>
                <w:sz w:val="26"/>
                <w:szCs w:val="26"/>
              </w:rPr>
            </w:pPr>
          </w:p>
        </w:tc>
        <w:tc>
          <w:tcPr>
            <w:tcW w:w="839" w:type="dxa"/>
            <w:vMerge w:val="restart"/>
            <w:vAlign w:val="center"/>
          </w:tcPr>
          <w:p w14:paraId="3699D3AB" w14:textId="77777777" w:rsidR="00961501" w:rsidRPr="007A11E7" w:rsidRDefault="00961501" w:rsidP="00A37098">
            <w:pPr>
              <w:spacing w:line="276" w:lineRule="auto"/>
              <w:jc w:val="center"/>
              <w:rPr>
                <w:color w:val="auto"/>
                <w:sz w:val="40"/>
                <w:szCs w:val="40"/>
                <w:lang w:val="vi-VN"/>
              </w:rPr>
            </w:pPr>
            <w:r w:rsidRPr="007A11E7">
              <w:rPr>
                <w:noProof/>
                <w:color w:val="auto"/>
              </w:rPr>
              <w:drawing>
                <wp:inline distT="0" distB="0" distL="0" distR="0" wp14:anchorId="3D441203" wp14:editId="7773E04B">
                  <wp:extent cx="1466921" cy="1514475"/>
                  <wp:effectExtent l="0" t="0" r="0" b="0"/>
                  <wp:docPr id="5873962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remium Vector | Glass jug and drinking glass with milk or water handdrawn  illustration line art"/>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6002" r="19201" b="6234"/>
                          <a:stretch/>
                        </pic:blipFill>
                        <pic:spPr bwMode="auto">
                          <a:xfrm>
                            <a:off x="0" y="0"/>
                            <a:ext cx="1473386" cy="15211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A59B6" w:rsidRPr="007A11E7" w14:paraId="3A22691E" w14:textId="77777777" w:rsidTr="00A37098">
        <w:tc>
          <w:tcPr>
            <w:tcW w:w="8326" w:type="dxa"/>
            <w:vAlign w:val="center"/>
          </w:tcPr>
          <w:p w14:paraId="0C335D95" w14:textId="0EC29B74" w:rsidR="00961501" w:rsidRPr="007A11E7" w:rsidRDefault="004F359D" w:rsidP="004F359D">
            <w:pPr>
              <w:spacing w:line="276" w:lineRule="auto"/>
              <w:ind w:left="720" w:hanging="360"/>
              <w:jc w:val="both"/>
              <w:rPr>
                <w:color w:val="auto"/>
                <w:sz w:val="26"/>
                <w:szCs w:val="26"/>
              </w:rPr>
            </w:pPr>
            <w:r w:rsidRPr="007A11E7">
              <w:rPr>
                <w:rFonts w:eastAsiaTheme="minorHAnsi"/>
                <w:b/>
                <w:color w:val="auto"/>
                <w:sz w:val="26"/>
                <w:szCs w:val="26"/>
              </w:rPr>
              <w:t>b)</w:t>
            </w:r>
            <w:r w:rsidRPr="007A11E7">
              <w:rPr>
                <w:rFonts w:eastAsiaTheme="minorHAnsi"/>
                <w:b/>
                <w:color w:val="auto"/>
                <w:sz w:val="26"/>
                <w:szCs w:val="26"/>
              </w:rPr>
              <w:tab/>
            </w:r>
            <w:r w:rsidR="00961501" w:rsidRPr="007A11E7">
              <w:rPr>
                <w:color w:val="auto"/>
                <w:sz w:val="26"/>
                <w:szCs w:val="26"/>
              </w:rPr>
              <w:t>Nhiệt lượng tỏa ra:</w:t>
            </w:r>
          </w:p>
          <w:p w14:paraId="2999E343" w14:textId="77777777" w:rsidR="00961501" w:rsidRPr="007A11E7" w:rsidRDefault="00961501" w:rsidP="00A37098">
            <w:pPr>
              <w:spacing w:line="276" w:lineRule="auto"/>
              <w:ind w:left="360"/>
              <w:jc w:val="center"/>
              <w:rPr>
                <w:color w:val="auto"/>
                <w:sz w:val="26"/>
                <w:szCs w:val="26"/>
              </w:rPr>
            </w:pPr>
            <w:r w:rsidRPr="007A11E7">
              <w:rPr>
                <w:color w:val="auto"/>
                <w:sz w:val="26"/>
                <w:szCs w:val="26"/>
              </w:rPr>
              <w:t>Q</w:t>
            </w:r>
            <w:r w:rsidRPr="007A11E7">
              <w:rPr>
                <w:color w:val="auto"/>
                <w:sz w:val="26"/>
                <w:szCs w:val="26"/>
                <w:vertAlign w:val="subscript"/>
              </w:rPr>
              <w:t>H2O</w:t>
            </w:r>
            <w:r w:rsidRPr="007A11E7">
              <w:rPr>
                <w:color w:val="auto"/>
                <w:sz w:val="26"/>
                <w:szCs w:val="26"/>
              </w:rPr>
              <w:t xml:space="preserve"> = m</w:t>
            </w:r>
            <w:r w:rsidRPr="007A11E7">
              <w:rPr>
                <w:color w:val="auto"/>
                <w:sz w:val="26"/>
                <w:szCs w:val="26"/>
                <w:vertAlign w:val="subscript"/>
              </w:rPr>
              <w:t>H2O</w:t>
            </w:r>
            <w:r w:rsidRPr="007A11E7">
              <w:rPr>
                <w:color w:val="auto"/>
                <w:sz w:val="26"/>
                <w:szCs w:val="26"/>
              </w:rPr>
              <w:t>.C</w:t>
            </w:r>
            <w:r w:rsidRPr="007A11E7">
              <w:rPr>
                <w:color w:val="auto"/>
                <w:sz w:val="26"/>
                <w:szCs w:val="26"/>
                <w:vertAlign w:val="subscript"/>
              </w:rPr>
              <w:t>H2O</w:t>
            </w:r>
            <w:r w:rsidRPr="007A11E7">
              <w:rPr>
                <w:color w:val="auto"/>
                <w:sz w:val="26"/>
                <w:szCs w:val="26"/>
              </w:rPr>
              <w:t xml:space="preserve"> (t</w:t>
            </w:r>
            <w:r w:rsidRPr="007A11E7">
              <w:rPr>
                <w:color w:val="auto"/>
                <w:sz w:val="26"/>
                <w:szCs w:val="26"/>
                <w:vertAlign w:val="subscript"/>
              </w:rPr>
              <w:t>2</w:t>
            </w:r>
            <w:r w:rsidRPr="007A11E7">
              <w:rPr>
                <w:color w:val="auto"/>
                <w:sz w:val="26"/>
                <w:szCs w:val="26"/>
              </w:rPr>
              <w:t xml:space="preserve"> − t) = 5250 (J)</w:t>
            </w:r>
          </w:p>
        </w:tc>
        <w:tc>
          <w:tcPr>
            <w:tcW w:w="846" w:type="dxa"/>
            <w:vAlign w:val="center"/>
          </w:tcPr>
          <w:p w14:paraId="0FB05BC8" w14:textId="36B9E650" w:rsidR="00961501" w:rsidRPr="007A11E7" w:rsidRDefault="00961501" w:rsidP="00A37098">
            <w:pPr>
              <w:spacing w:line="276" w:lineRule="auto"/>
              <w:jc w:val="center"/>
              <w:rPr>
                <w:color w:val="auto"/>
                <w:sz w:val="26"/>
                <w:szCs w:val="26"/>
              </w:rPr>
            </w:pPr>
          </w:p>
        </w:tc>
        <w:tc>
          <w:tcPr>
            <w:tcW w:w="839" w:type="dxa"/>
            <w:vMerge/>
            <w:vAlign w:val="center"/>
          </w:tcPr>
          <w:p w14:paraId="7BBDC458" w14:textId="77777777" w:rsidR="00961501" w:rsidRPr="007A11E7" w:rsidRDefault="00961501" w:rsidP="00A37098">
            <w:pPr>
              <w:spacing w:line="276" w:lineRule="auto"/>
              <w:jc w:val="center"/>
              <w:rPr>
                <w:color w:val="auto"/>
                <w:sz w:val="40"/>
                <w:szCs w:val="40"/>
                <w:lang w:val="vi-VN"/>
              </w:rPr>
            </w:pPr>
          </w:p>
        </w:tc>
      </w:tr>
      <w:tr w:rsidR="009A59B6" w:rsidRPr="007A11E7" w14:paraId="63A918EE" w14:textId="77777777" w:rsidTr="00A37098">
        <w:tc>
          <w:tcPr>
            <w:tcW w:w="8326" w:type="dxa"/>
            <w:vAlign w:val="center"/>
          </w:tcPr>
          <w:p w14:paraId="55277532" w14:textId="3E01F930" w:rsidR="00961501" w:rsidRPr="007A11E7" w:rsidRDefault="004F359D" w:rsidP="004F359D">
            <w:pPr>
              <w:spacing w:line="276" w:lineRule="auto"/>
              <w:ind w:left="720" w:hanging="360"/>
              <w:jc w:val="both"/>
              <w:rPr>
                <w:color w:val="auto"/>
                <w:sz w:val="26"/>
                <w:szCs w:val="26"/>
              </w:rPr>
            </w:pPr>
            <w:r w:rsidRPr="007A11E7">
              <w:rPr>
                <w:rFonts w:eastAsiaTheme="minorHAnsi"/>
                <w:b/>
                <w:color w:val="auto"/>
                <w:sz w:val="26"/>
                <w:szCs w:val="26"/>
              </w:rPr>
              <w:t>c)</w:t>
            </w:r>
            <w:r w:rsidRPr="007A11E7">
              <w:rPr>
                <w:rFonts w:eastAsiaTheme="minorHAnsi"/>
                <w:b/>
                <w:color w:val="auto"/>
                <w:sz w:val="26"/>
                <w:szCs w:val="26"/>
              </w:rPr>
              <w:tab/>
            </w:r>
            <w:r w:rsidR="00961501" w:rsidRPr="007A11E7">
              <w:rPr>
                <w:color w:val="auto"/>
                <w:sz w:val="26"/>
                <w:szCs w:val="26"/>
              </w:rPr>
              <w:t>Nhiệt lượng thu vào:</w:t>
            </w:r>
          </w:p>
          <w:p w14:paraId="65C7DC13" w14:textId="77777777" w:rsidR="00961501" w:rsidRPr="007A11E7" w:rsidRDefault="00961501" w:rsidP="00A37098">
            <w:pPr>
              <w:spacing w:line="276" w:lineRule="auto"/>
              <w:ind w:left="360"/>
              <w:jc w:val="center"/>
              <w:rPr>
                <w:color w:val="auto"/>
                <w:sz w:val="26"/>
                <w:szCs w:val="26"/>
              </w:rPr>
            </w:pPr>
            <w:r w:rsidRPr="007A11E7">
              <w:rPr>
                <w:color w:val="auto"/>
                <w:sz w:val="26"/>
                <w:szCs w:val="26"/>
              </w:rPr>
              <w:t>Q</w:t>
            </w:r>
            <w:r w:rsidRPr="007A11E7">
              <w:rPr>
                <w:color w:val="auto"/>
                <w:sz w:val="26"/>
                <w:szCs w:val="26"/>
                <w:vertAlign w:val="subscript"/>
              </w:rPr>
              <w:t xml:space="preserve"> H2O</w:t>
            </w:r>
            <w:r w:rsidRPr="007A11E7">
              <w:rPr>
                <w:color w:val="auto"/>
                <w:sz w:val="26"/>
                <w:szCs w:val="26"/>
              </w:rPr>
              <w:t xml:space="preserve"> = m</w:t>
            </w:r>
            <w:r w:rsidRPr="007A11E7">
              <w:rPr>
                <w:color w:val="auto"/>
                <w:sz w:val="26"/>
                <w:szCs w:val="26"/>
              </w:rPr>
              <w:softHyphen/>
            </w:r>
            <w:r w:rsidRPr="007A11E7">
              <w:rPr>
                <w:color w:val="auto"/>
                <w:sz w:val="26"/>
                <w:szCs w:val="26"/>
                <w:vertAlign w:val="subscript"/>
              </w:rPr>
              <w:t>CL</w:t>
            </w:r>
            <w:r w:rsidRPr="007A11E7">
              <w:rPr>
                <w:color w:val="auto"/>
                <w:sz w:val="26"/>
                <w:szCs w:val="26"/>
              </w:rPr>
              <w:t xml:space="preserve"> C</w:t>
            </w:r>
            <w:r w:rsidRPr="007A11E7">
              <w:rPr>
                <w:color w:val="auto"/>
                <w:sz w:val="26"/>
                <w:szCs w:val="26"/>
                <w:vertAlign w:val="subscript"/>
              </w:rPr>
              <w:t>CL.</w:t>
            </w:r>
            <w:r w:rsidRPr="007A11E7">
              <w:rPr>
                <w:color w:val="auto"/>
                <w:sz w:val="26"/>
                <w:szCs w:val="26"/>
              </w:rPr>
              <w:t>(t – t</w:t>
            </w:r>
            <w:r w:rsidRPr="007A11E7">
              <w:rPr>
                <w:color w:val="auto"/>
                <w:sz w:val="26"/>
                <w:szCs w:val="26"/>
                <w:vertAlign w:val="subscript"/>
              </w:rPr>
              <w:t>1</w:t>
            </w:r>
            <w:r w:rsidRPr="007A11E7">
              <w:rPr>
                <w:color w:val="auto"/>
                <w:sz w:val="26"/>
                <w:szCs w:val="26"/>
              </w:rPr>
              <w:t>) = 21. C</w:t>
            </w:r>
            <w:r w:rsidRPr="007A11E7">
              <w:rPr>
                <w:color w:val="auto"/>
                <w:sz w:val="26"/>
                <w:szCs w:val="26"/>
                <w:vertAlign w:val="subscript"/>
              </w:rPr>
              <w:t>CL</w:t>
            </w:r>
            <w:r w:rsidRPr="007A11E7">
              <w:rPr>
                <w:color w:val="auto"/>
                <w:sz w:val="26"/>
                <w:szCs w:val="26"/>
              </w:rPr>
              <w:t xml:space="preserve"> (J)</w:t>
            </w:r>
          </w:p>
        </w:tc>
        <w:tc>
          <w:tcPr>
            <w:tcW w:w="846" w:type="dxa"/>
            <w:vAlign w:val="center"/>
          </w:tcPr>
          <w:p w14:paraId="3F52A7BC" w14:textId="14C56607" w:rsidR="00961501" w:rsidRPr="007A11E7" w:rsidRDefault="00961501" w:rsidP="00A37098">
            <w:pPr>
              <w:spacing w:line="276" w:lineRule="auto"/>
              <w:jc w:val="center"/>
              <w:rPr>
                <w:color w:val="auto"/>
                <w:sz w:val="26"/>
                <w:szCs w:val="26"/>
              </w:rPr>
            </w:pPr>
          </w:p>
        </w:tc>
        <w:tc>
          <w:tcPr>
            <w:tcW w:w="839" w:type="dxa"/>
            <w:vMerge/>
            <w:vAlign w:val="center"/>
          </w:tcPr>
          <w:p w14:paraId="60F9A12D" w14:textId="77777777" w:rsidR="00961501" w:rsidRPr="007A11E7" w:rsidRDefault="00961501" w:rsidP="00A37098">
            <w:pPr>
              <w:spacing w:line="276" w:lineRule="auto"/>
              <w:jc w:val="center"/>
              <w:rPr>
                <w:color w:val="auto"/>
                <w:sz w:val="40"/>
                <w:szCs w:val="40"/>
                <w:lang w:val="vi-VN"/>
              </w:rPr>
            </w:pPr>
          </w:p>
        </w:tc>
      </w:tr>
      <w:tr w:rsidR="009A59B6" w:rsidRPr="007A11E7" w14:paraId="070CE3C5" w14:textId="77777777" w:rsidTr="00A37098">
        <w:tc>
          <w:tcPr>
            <w:tcW w:w="8326" w:type="dxa"/>
            <w:vAlign w:val="center"/>
          </w:tcPr>
          <w:p w14:paraId="692E5DA4" w14:textId="720928FD" w:rsidR="00961501" w:rsidRPr="007A11E7" w:rsidRDefault="004F359D" w:rsidP="004F359D">
            <w:pPr>
              <w:spacing w:line="276" w:lineRule="auto"/>
              <w:ind w:left="720" w:hanging="360"/>
              <w:jc w:val="both"/>
              <w:rPr>
                <w:color w:val="auto"/>
                <w:sz w:val="26"/>
                <w:szCs w:val="26"/>
              </w:rPr>
            </w:pPr>
            <w:r w:rsidRPr="007A11E7">
              <w:rPr>
                <w:rFonts w:eastAsiaTheme="minorHAnsi"/>
                <w:b/>
                <w:color w:val="auto"/>
                <w:sz w:val="26"/>
                <w:szCs w:val="26"/>
              </w:rPr>
              <w:t>d)</w:t>
            </w:r>
            <w:r w:rsidRPr="007A11E7">
              <w:rPr>
                <w:rFonts w:eastAsiaTheme="minorHAnsi"/>
                <w:b/>
                <w:color w:val="auto"/>
                <w:sz w:val="26"/>
                <w:szCs w:val="26"/>
              </w:rPr>
              <w:tab/>
            </w:r>
            <w:r w:rsidR="00961501" w:rsidRPr="007A11E7">
              <w:rPr>
                <w:color w:val="auto"/>
                <w:sz w:val="26"/>
                <w:szCs w:val="26"/>
              </w:rPr>
              <w:t>Theo điều kiện cân bằng nhiệt:</w:t>
            </w:r>
          </w:p>
          <w:p w14:paraId="32CB4E18" w14:textId="77777777" w:rsidR="00961501" w:rsidRPr="007A11E7" w:rsidRDefault="00961501" w:rsidP="00A37098">
            <w:pPr>
              <w:spacing w:line="276" w:lineRule="auto"/>
              <w:jc w:val="center"/>
              <w:rPr>
                <w:color w:val="auto"/>
                <w:sz w:val="26"/>
                <w:szCs w:val="26"/>
              </w:rPr>
            </w:pPr>
            <w:r w:rsidRPr="007A11E7">
              <w:rPr>
                <w:color w:val="auto"/>
                <w:sz w:val="26"/>
                <w:szCs w:val="26"/>
              </w:rPr>
              <w:t>Q</w:t>
            </w:r>
            <w:r w:rsidRPr="007A11E7">
              <w:rPr>
                <w:color w:val="auto"/>
                <w:sz w:val="26"/>
                <w:szCs w:val="26"/>
                <w:vertAlign w:val="subscript"/>
              </w:rPr>
              <w:t>tỏa</w:t>
            </w:r>
            <w:r w:rsidRPr="007A11E7">
              <w:rPr>
                <w:color w:val="auto"/>
                <w:sz w:val="26"/>
                <w:szCs w:val="26"/>
              </w:rPr>
              <w:t xml:space="preserve"> = Q</w:t>
            </w:r>
            <w:r w:rsidRPr="007A11E7">
              <w:rPr>
                <w:color w:val="auto"/>
                <w:sz w:val="26"/>
                <w:szCs w:val="26"/>
                <w:vertAlign w:val="subscript"/>
              </w:rPr>
              <w:t>thu</w:t>
            </w:r>
            <w:r w:rsidRPr="007A11E7">
              <w:rPr>
                <w:color w:val="auto"/>
                <w:sz w:val="26"/>
                <w:szCs w:val="26"/>
              </w:rPr>
              <w:t xml:space="preserve"> →5250 = 21.C</w:t>
            </w:r>
            <w:r w:rsidRPr="007A11E7">
              <w:rPr>
                <w:color w:val="auto"/>
                <w:sz w:val="26"/>
                <w:szCs w:val="26"/>
                <w:vertAlign w:val="subscript"/>
              </w:rPr>
              <w:t>CL</w:t>
            </w:r>
            <w:r w:rsidRPr="007A11E7">
              <w:rPr>
                <w:color w:val="auto"/>
                <w:sz w:val="26"/>
                <w:szCs w:val="26"/>
              </w:rPr>
              <w:t xml:space="preserve"> → C</w:t>
            </w:r>
            <w:r w:rsidRPr="007A11E7">
              <w:rPr>
                <w:color w:val="auto"/>
                <w:sz w:val="26"/>
                <w:szCs w:val="26"/>
                <w:vertAlign w:val="subscript"/>
              </w:rPr>
              <w:t>CL</w:t>
            </w:r>
            <w:r w:rsidRPr="007A11E7">
              <w:rPr>
                <w:color w:val="auto"/>
                <w:sz w:val="26"/>
                <w:szCs w:val="26"/>
              </w:rPr>
              <w:t xml:space="preserve"> = 250( J/Kg.K )</w:t>
            </w:r>
          </w:p>
        </w:tc>
        <w:tc>
          <w:tcPr>
            <w:tcW w:w="846" w:type="dxa"/>
            <w:vAlign w:val="center"/>
          </w:tcPr>
          <w:p w14:paraId="3C7FCFAD" w14:textId="73E7E1A6" w:rsidR="00961501" w:rsidRPr="007A11E7" w:rsidRDefault="00961501" w:rsidP="00A37098">
            <w:pPr>
              <w:spacing w:line="276" w:lineRule="auto"/>
              <w:jc w:val="center"/>
              <w:rPr>
                <w:color w:val="auto"/>
                <w:sz w:val="26"/>
                <w:szCs w:val="26"/>
              </w:rPr>
            </w:pPr>
          </w:p>
        </w:tc>
        <w:tc>
          <w:tcPr>
            <w:tcW w:w="839" w:type="dxa"/>
            <w:vMerge/>
            <w:vAlign w:val="center"/>
          </w:tcPr>
          <w:p w14:paraId="0E4EFB57" w14:textId="77777777" w:rsidR="00961501" w:rsidRPr="007A11E7" w:rsidRDefault="00961501" w:rsidP="00A37098">
            <w:pPr>
              <w:spacing w:line="276" w:lineRule="auto"/>
              <w:jc w:val="center"/>
              <w:rPr>
                <w:color w:val="auto"/>
                <w:sz w:val="40"/>
                <w:szCs w:val="40"/>
                <w:lang w:val="vi-VN"/>
              </w:rPr>
            </w:pPr>
          </w:p>
        </w:tc>
      </w:tr>
    </w:tbl>
    <w:p w14:paraId="148AA1A9" w14:textId="4E34614C" w:rsidR="00961501" w:rsidRPr="007A11E7" w:rsidRDefault="00961501" w:rsidP="00961501">
      <w:pPr>
        <w:spacing w:line="276" w:lineRule="auto"/>
        <w:jc w:val="both"/>
        <w:rPr>
          <w:color w:val="auto"/>
          <w:sz w:val="26"/>
          <w:szCs w:val="26"/>
        </w:rPr>
      </w:pPr>
      <w:r w:rsidRPr="007A11E7">
        <w:rPr>
          <w:b/>
          <w:bCs/>
          <w:color w:val="auto"/>
          <w:sz w:val="26"/>
          <w:szCs w:val="26"/>
        </w:rPr>
        <w:t xml:space="preserve">Câu 4: </w:t>
      </w:r>
      <w:r w:rsidRPr="007A11E7">
        <w:rPr>
          <w:color w:val="auto"/>
          <w:sz w:val="26"/>
          <w:szCs w:val="26"/>
        </w:rPr>
        <w:t>Một ấm đun nước bằng nhôm có m = 350g, chứa 2,75kg nước được đun trên bếp. Khi nhận được nhiệt lượng 650KJ thì ấm đạt đến nhiệt độ 60°</w:t>
      </w:r>
      <w:r w:rsidR="009344E7" w:rsidRPr="007A11E7">
        <w:rPr>
          <w:b/>
          <w:bCs/>
          <w:caps/>
          <w:color w:val="auto"/>
          <w:sz w:val="26"/>
          <w:szCs w:val="26"/>
        </w:rPr>
        <w:t xml:space="preserve">C. </w:t>
      </w:r>
      <w:r w:rsidRPr="007A11E7">
        <w:rPr>
          <w:color w:val="auto"/>
          <w:sz w:val="26"/>
          <w:szCs w:val="26"/>
        </w:rPr>
        <w:t>Hỏi nhiệt độ ban đầu của ấm, biết C</w:t>
      </w:r>
      <w:r w:rsidRPr="007A11E7">
        <w:rPr>
          <w:color w:val="auto"/>
          <w:sz w:val="26"/>
          <w:szCs w:val="26"/>
          <w:vertAlign w:val="subscript"/>
        </w:rPr>
        <w:t>Al</w:t>
      </w:r>
      <w:r w:rsidRPr="007A11E7">
        <w:rPr>
          <w:color w:val="auto"/>
          <w:sz w:val="26"/>
          <w:szCs w:val="26"/>
        </w:rPr>
        <w:t xml:space="preserve"> = 880 J/kg.K, C</w:t>
      </w:r>
      <w:r w:rsidRPr="007A11E7">
        <w:rPr>
          <w:color w:val="auto"/>
          <w:sz w:val="26"/>
          <w:szCs w:val="26"/>
          <w:vertAlign w:val="subscript"/>
        </w:rPr>
        <w:t>H2O</w:t>
      </w:r>
      <w:r w:rsidRPr="007A11E7">
        <w:rPr>
          <w:color w:val="auto"/>
          <w:sz w:val="26"/>
          <w:szCs w:val="26"/>
        </w:rPr>
        <w:t xml:space="preserve"> = 4190 J/kg.K.</w:t>
      </w:r>
    </w:p>
    <w:tbl>
      <w:tblPr>
        <w:tblStyle w:val="TableGrid"/>
        <w:tblW w:w="10011" w:type="dxa"/>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4"/>
        <w:gridCol w:w="698"/>
        <w:gridCol w:w="2089"/>
      </w:tblGrid>
      <w:tr w:rsidR="009A59B6" w:rsidRPr="007A11E7" w14:paraId="48A0EDD5" w14:textId="77777777" w:rsidTr="00A37098">
        <w:tc>
          <w:tcPr>
            <w:tcW w:w="8419" w:type="dxa"/>
          </w:tcPr>
          <w:p w14:paraId="25688080" w14:textId="0DB9CE85" w:rsidR="00961501" w:rsidRPr="007A11E7" w:rsidRDefault="004F359D" w:rsidP="004F359D">
            <w:pPr>
              <w:spacing w:line="276" w:lineRule="auto"/>
              <w:ind w:left="720" w:hanging="360"/>
              <w:rPr>
                <w:color w:val="auto"/>
                <w:sz w:val="26"/>
                <w:szCs w:val="26"/>
              </w:rPr>
            </w:pPr>
            <w:r w:rsidRPr="007A11E7">
              <w:rPr>
                <w:rFonts w:eastAsiaTheme="minorHAnsi"/>
                <w:b/>
                <w:color w:val="auto"/>
                <w:sz w:val="26"/>
                <w:szCs w:val="26"/>
              </w:rPr>
              <w:t>a)</w:t>
            </w:r>
            <w:r w:rsidRPr="007A11E7">
              <w:rPr>
                <w:rFonts w:eastAsiaTheme="minorHAnsi"/>
                <w:b/>
                <w:color w:val="auto"/>
                <w:sz w:val="26"/>
                <w:szCs w:val="26"/>
              </w:rPr>
              <w:tab/>
            </w:r>
            <w:r w:rsidR="00961501" w:rsidRPr="007A11E7">
              <w:rPr>
                <w:color w:val="auto"/>
                <w:sz w:val="26"/>
                <w:szCs w:val="26"/>
              </w:rPr>
              <w:t>Đổi 350g = 0,35kg</w:t>
            </w:r>
          </w:p>
        </w:tc>
        <w:tc>
          <w:tcPr>
            <w:tcW w:w="802" w:type="dxa"/>
            <w:vAlign w:val="center"/>
          </w:tcPr>
          <w:p w14:paraId="35167981" w14:textId="21C8859B" w:rsidR="00961501" w:rsidRPr="007A11E7" w:rsidRDefault="00961501" w:rsidP="00A37098">
            <w:pPr>
              <w:spacing w:line="276" w:lineRule="auto"/>
              <w:jc w:val="center"/>
              <w:rPr>
                <w:color w:val="auto"/>
                <w:sz w:val="26"/>
                <w:szCs w:val="26"/>
              </w:rPr>
            </w:pPr>
          </w:p>
        </w:tc>
        <w:tc>
          <w:tcPr>
            <w:tcW w:w="790" w:type="dxa"/>
            <w:vMerge w:val="restart"/>
            <w:vAlign w:val="center"/>
          </w:tcPr>
          <w:p w14:paraId="3A401CE2" w14:textId="77777777" w:rsidR="00961501" w:rsidRPr="007A11E7" w:rsidRDefault="00961501" w:rsidP="00A37098">
            <w:pPr>
              <w:spacing w:line="276" w:lineRule="auto"/>
              <w:jc w:val="center"/>
              <w:rPr>
                <w:color w:val="auto"/>
                <w:sz w:val="40"/>
                <w:szCs w:val="40"/>
                <w:lang w:val="vi-VN"/>
              </w:rPr>
            </w:pPr>
            <w:r w:rsidRPr="007A11E7">
              <w:rPr>
                <w:noProof/>
                <w:color w:val="auto"/>
              </w:rPr>
              <w:drawing>
                <wp:inline distT="0" distB="0" distL="0" distR="0" wp14:anchorId="337089F8" wp14:editId="7F69B825">
                  <wp:extent cx="1189372" cy="1390650"/>
                  <wp:effectExtent l="0" t="0" r="0" b="0"/>
                  <wp:docPr id="14956922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Ấm Đun Nước Trên Bếp Gas Được Cách Ly Trên Nền Trắng Vector Minh Họa Ấm Trà  Xanh Với Hơi Nước Trên Nồi Theo Phong Cách Phẳng Hoạt Hình Hình minh họa"/>
                          <pic:cNvPicPr>
                            <a:picLocks noChangeAspect="1" noChangeArrowheads="1"/>
                          </pic:cNvPicPr>
                        </pic:nvPicPr>
                        <pic:blipFill rotWithShape="1">
                          <a:blip r:embed="rId44">
                            <a:extLst>
                              <a:ext uri="{28A0092B-C50C-407E-A947-70E740481C1C}">
                                <a14:useLocalDpi xmlns:a14="http://schemas.microsoft.com/office/drawing/2010/main" val="0"/>
                              </a:ext>
                            </a:extLst>
                          </a:blip>
                          <a:srcRect l="23009" t="12304" r="19468" b="8115"/>
                          <a:stretch/>
                        </pic:blipFill>
                        <pic:spPr bwMode="auto">
                          <a:xfrm>
                            <a:off x="0" y="0"/>
                            <a:ext cx="1193175" cy="139509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A59B6" w:rsidRPr="007A11E7" w14:paraId="6BA52F2B" w14:textId="77777777" w:rsidTr="00A37098">
        <w:tc>
          <w:tcPr>
            <w:tcW w:w="8419" w:type="dxa"/>
          </w:tcPr>
          <w:p w14:paraId="60D0D526" w14:textId="1129E074" w:rsidR="00961501" w:rsidRPr="007A11E7" w:rsidRDefault="004F359D" w:rsidP="004F359D">
            <w:pPr>
              <w:spacing w:line="276" w:lineRule="auto"/>
              <w:ind w:left="720" w:hanging="360"/>
              <w:rPr>
                <w:color w:val="auto"/>
                <w:sz w:val="26"/>
                <w:szCs w:val="26"/>
              </w:rPr>
            </w:pPr>
            <w:r w:rsidRPr="007A11E7">
              <w:rPr>
                <w:rFonts w:eastAsiaTheme="minorHAnsi"/>
                <w:b/>
                <w:color w:val="auto"/>
                <w:sz w:val="26"/>
                <w:szCs w:val="26"/>
              </w:rPr>
              <w:t>b)</w:t>
            </w:r>
            <w:r w:rsidRPr="007A11E7">
              <w:rPr>
                <w:rFonts w:eastAsiaTheme="minorHAnsi"/>
                <w:b/>
                <w:color w:val="auto"/>
                <w:sz w:val="26"/>
                <w:szCs w:val="26"/>
              </w:rPr>
              <w:tab/>
            </w:r>
            <w:r w:rsidR="00961501" w:rsidRPr="007A11E7">
              <w:rPr>
                <w:color w:val="auto"/>
                <w:sz w:val="26"/>
                <w:szCs w:val="26"/>
              </w:rPr>
              <w:t xml:space="preserve">Nhiệt lượng thu vào: </w:t>
            </w:r>
          </w:p>
          <w:p w14:paraId="468E0BAA" w14:textId="77777777" w:rsidR="00961501" w:rsidRPr="007A11E7" w:rsidRDefault="00961501" w:rsidP="00A37098">
            <w:pPr>
              <w:spacing w:line="276" w:lineRule="auto"/>
              <w:ind w:left="360" w:firstLine="442"/>
              <w:jc w:val="both"/>
              <w:rPr>
                <w:color w:val="auto"/>
                <w:sz w:val="26"/>
                <w:szCs w:val="26"/>
              </w:rPr>
            </w:pPr>
            <w:r w:rsidRPr="007A11E7">
              <w:rPr>
                <w:color w:val="auto"/>
                <w:sz w:val="26"/>
                <w:szCs w:val="26"/>
              </w:rPr>
              <w:t>Q</w:t>
            </w:r>
            <w:r w:rsidRPr="007A11E7">
              <w:rPr>
                <w:color w:val="auto"/>
                <w:sz w:val="26"/>
                <w:szCs w:val="26"/>
                <w:vertAlign w:val="subscript"/>
              </w:rPr>
              <w:t>H2O</w:t>
            </w:r>
            <w:r w:rsidRPr="007A11E7">
              <w:rPr>
                <w:color w:val="auto"/>
                <w:sz w:val="26"/>
                <w:szCs w:val="26"/>
              </w:rPr>
              <w:t xml:space="preserve"> = m</w:t>
            </w:r>
            <w:r w:rsidRPr="007A11E7">
              <w:rPr>
                <w:color w:val="auto"/>
                <w:sz w:val="26"/>
                <w:szCs w:val="26"/>
                <w:vertAlign w:val="subscript"/>
              </w:rPr>
              <w:t>H2O</w:t>
            </w:r>
            <w:r w:rsidRPr="007A11E7">
              <w:rPr>
                <w:color w:val="auto"/>
                <w:sz w:val="26"/>
                <w:szCs w:val="26"/>
              </w:rPr>
              <w:t>.C</w:t>
            </w:r>
            <w:r w:rsidRPr="007A11E7">
              <w:rPr>
                <w:color w:val="auto"/>
                <w:sz w:val="26"/>
                <w:szCs w:val="26"/>
                <w:vertAlign w:val="subscript"/>
              </w:rPr>
              <w:t>H2O</w:t>
            </w:r>
            <w:r w:rsidRPr="007A11E7">
              <w:rPr>
                <w:color w:val="auto"/>
                <w:sz w:val="26"/>
                <w:szCs w:val="26"/>
              </w:rPr>
              <w:t xml:space="preserve"> (t – t</w:t>
            </w:r>
            <w:r w:rsidRPr="007A11E7">
              <w:rPr>
                <w:color w:val="auto"/>
                <w:sz w:val="26"/>
                <w:szCs w:val="26"/>
                <w:vertAlign w:val="subscript"/>
              </w:rPr>
              <w:t>1</w:t>
            </w:r>
            <w:r w:rsidRPr="007A11E7">
              <w:rPr>
                <w:color w:val="auto"/>
                <w:sz w:val="26"/>
                <w:szCs w:val="26"/>
              </w:rPr>
              <w:t>) = 691350 − 11522,5t</w:t>
            </w:r>
            <w:r w:rsidRPr="007A11E7">
              <w:rPr>
                <w:color w:val="auto"/>
                <w:sz w:val="26"/>
                <w:szCs w:val="26"/>
                <w:vertAlign w:val="subscript"/>
              </w:rPr>
              <w:t>1</w:t>
            </w:r>
          </w:p>
          <w:p w14:paraId="52625212" w14:textId="77777777" w:rsidR="00961501" w:rsidRPr="007A11E7" w:rsidRDefault="00961501" w:rsidP="00A37098">
            <w:pPr>
              <w:spacing w:line="276" w:lineRule="auto"/>
              <w:ind w:left="360" w:firstLine="442"/>
              <w:jc w:val="both"/>
              <w:rPr>
                <w:color w:val="auto"/>
                <w:sz w:val="26"/>
                <w:szCs w:val="26"/>
              </w:rPr>
            </w:pPr>
            <w:r w:rsidRPr="007A11E7">
              <w:rPr>
                <w:color w:val="auto"/>
                <w:sz w:val="26"/>
                <w:szCs w:val="26"/>
              </w:rPr>
              <w:t>Q</w:t>
            </w:r>
            <w:r w:rsidRPr="007A11E7">
              <w:rPr>
                <w:color w:val="auto"/>
                <w:sz w:val="26"/>
                <w:szCs w:val="26"/>
                <w:vertAlign w:val="subscript"/>
              </w:rPr>
              <w:t>Al</w:t>
            </w:r>
            <w:r w:rsidRPr="007A11E7">
              <w:rPr>
                <w:color w:val="auto"/>
                <w:sz w:val="26"/>
                <w:szCs w:val="26"/>
              </w:rPr>
              <w:t xml:space="preserve"> = m</w:t>
            </w:r>
            <w:r w:rsidRPr="007A11E7">
              <w:rPr>
                <w:color w:val="auto"/>
                <w:sz w:val="26"/>
                <w:szCs w:val="26"/>
                <w:vertAlign w:val="subscript"/>
              </w:rPr>
              <w:t>Al</w:t>
            </w:r>
            <w:r w:rsidRPr="007A11E7">
              <w:rPr>
                <w:color w:val="auto"/>
                <w:sz w:val="26"/>
                <w:szCs w:val="26"/>
              </w:rPr>
              <w:t>.C</w:t>
            </w:r>
            <w:r w:rsidRPr="007A11E7">
              <w:rPr>
                <w:color w:val="auto"/>
                <w:sz w:val="26"/>
                <w:szCs w:val="26"/>
                <w:vertAlign w:val="subscript"/>
              </w:rPr>
              <w:t>Al</w:t>
            </w:r>
            <w:r w:rsidRPr="007A11E7">
              <w:rPr>
                <w:color w:val="auto"/>
                <w:sz w:val="26"/>
                <w:szCs w:val="26"/>
              </w:rPr>
              <w:t>(t – t</w:t>
            </w:r>
            <w:r w:rsidRPr="007A11E7">
              <w:rPr>
                <w:color w:val="auto"/>
                <w:sz w:val="26"/>
                <w:szCs w:val="26"/>
                <w:vertAlign w:val="subscript"/>
              </w:rPr>
              <w:t>1</w:t>
            </w:r>
            <w:r w:rsidRPr="007A11E7">
              <w:rPr>
                <w:color w:val="auto"/>
                <w:sz w:val="26"/>
                <w:szCs w:val="26"/>
              </w:rPr>
              <w:t xml:space="preserve"> ) = 19320 − 322t</w:t>
            </w:r>
            <w:r w:rsidRPr="007A11E7">
              <w:rPr>
                <w:color w:val="auto"/>
                <w:sz w:val="26"/>
                <w:szCs w:val="26"/>
                <w:vertAlign w:val="subscript"/>
              </w:rPr>
              <w:t>1</w:t>
            </w:r>
          </w:p>
        </w:tc>
        <w:tc>
          <w:tcPr>
            <w:tcW w:w="802" w:type="dxa"/>
            <w:vAlign w:val="center"/>
          </w:tcPr>
          <w:p w14:paraId="20F36A29" w14:textId="24BA5F28" w:rsidR="00961501" w:rsidRPr="007A11E7" w:rsidRDefault="00961501" w:rsidP="00A37098">
            <w:pPr>
              <w:spacing w:line="276" w:lineRule="auto"/>
              <w:jc w:val="center"/>
              <w:rPr>
                <w:color w:val="auto"/>
                <w:sz w:val="26"/>
                <w:szCs w:val="26"/>
              </w:rPr>
            </w:pPr>
          </w:p>
        </w:tc>
        <w:tc>
          <w:tcPr>
            <w:tcW w:w="790" w:type="dxa"/>
            <w:vMerge/>
          </w:tcPr>
          <w:p w14:paraId="353C76C5" w14:textId="77777777" w:rsidR="00961501" w:rsidRPr="007A11E7" w:rsidRDefault="00961501" w:rsidP="00A37098">
            <w:pPr>
              <w:spacing w:line="276" w:lineRule="auto"/>
              <w:rPr>
                <w:color w:val="auto"/>
                <w:sz w:val="40"/>
                <w:szCs w:val="40"/>
                <w:lang w:val="vi-VN"/>
              </w:rPr>
            </w:pPr>
          </w:p>
        </w:tc>
      </w:tr>
      <w:tr w:rsidR="009A59B6" w:rsidRPr="007A11E7" w14:paraId="47388610" w14:textId="77777777" w:rsidTr="00A37098">
        <w:tc>
          <w:tcPr>
            <w:tcW w:w="8419" w:type="dxa"/>
          </w:tcPr>
          <w:p w14:paraId="3B0F6907" w14:textId="09BBB363" w:rsidR="00961501" w:rsidRPr="007A11E7" w:rsidRDefault="004F359D" w:rsidP="004F359D">
            <w:pPr>
              <w:spacing w:line="276" w:lineRule="auto"/>
              <w:ind w:left="720" w:hanging="360"/>
              <w:rPr>
                <w:color w:val="auto"/>
                <w:sz w:val="26"/>
                <w:szCs w:val="26"/>
              </w:rPr>
            </w:pPr>
            <w:r w:rsidRPr="007A11E7">
              <w:rPr>
                <w:rFonts w:eastAsiaTheme="minorHAnsi"/>
                <w:b/>
                <w:color w:val="auto"/>
                <w:sz w:val="26"/>
                <w:szCs w:val="26"/>
              </w:rPr>
              <w:t>c)</w:t>
            </w:r>
            <w:r w:rsidRPr="007A11E7">
              <w:rPr>
                <w:rFonts w:eastAsiaTheme="minorHAnsi"/>
                <w:b/>
                <w:color w:val="auto"/>
                <w:sz w:val="26"/>
                <w:szCs w:val="26"/>
              </w:rPr>
              <w:tab/>
            </w:r>
            <w:r w:rsidR="00961501" w:rsidRPr="007A11E7">
              <w:rPr>
                <w:color w:val="auto"/>
                <w:sz w:val="26"/>
                <w:szCs w:val="26"/>
              </w:rPr>
              <w:t xml:space="preserve">Nhiệt lượng ấm nhôm đựng nước nhận được : </w:t>
            </w:r>
          </w:p>
          <w:p w14:paraId="593CF44E" w14:textId="77777777" w:rsidR="00961501" w:rsidRPr="007A11E7" w:rsidRDefault="00961501" w:rsidP="00A37098">
            <w:pPr>
              <w:pStyle w:val="ListParagraph"/>
              <w:spacing w:after="0" w:line="276" w:lineRule="auto"/>
              <w:ind w:hanging="368"/>
              <w:jc w:val="center"/>
              <w:rPr>
                <w:rFonts w:ascii="Times New Roman" w:hAnsi="Times New Roman" w:cs="Times New Roman"/>
                <w:sz w:val="26"/>
                <w:szCs w:val="26"/>
              </w:rPr>
            </w:pPr>
            <w:r w:rsidRPr="007A11E7">
              <w:rPr>
                <w:rFonts w:ascii="Times New Roman" w:hAnsi="Times New Roman" w:cs="Times New Roman"/>
                <w:sz w:val="26"/>
                <w:szCs w:val="26"/>
              </w:rPr>
              <w:t>Q</w:t>
            </w:r>
            <w:r w:rsidRPr="007A11E7">
              <w:rPr>
                <w:rFonts w:ascii="Times New Roman" w:hAnsi="Times New Roman" w:cs="Times New Roman"/>
                <w:sz w:val="26"/>
                <w:szCs w:val="26"/>
                <w:vertAlign w:val="subscript"/>
              </w:rPr>
              <w:t>H2O</w:t>
            </w:r>
            <w:r w:rsidRPr="007A11E7">
              <w:rPr>
                <w:rFonts w:ascii="Times New Roman" w:hAnsi="Times New Roman" w:cs="Times New Roman"/>
                <w:sz w:val="26"/>
                <w:szCs w:val="26"/>
              </w:rPr>
              <w:t xml:space="preserve"> + Q</w:t>
            </w:r>
            <w:r w:rsidRPr="007A11E7">
              <w:rPr>
                <w:rFonts w:ascii="Times New Roman" w:hAnsi="Times New Roman" w:cs="Times New Roman"/>
                <w:sz w:val="26"/>
                <w:szCs w:val="26"/>
                <w:vertAlign w:val="subscript"/>
              </w:rPr>
              <w:t>Al</w:t>
            </w:r>
            <w:r w:rsidRPr="007A11E7">
              <w:rPr>
                <w:rFonts w:ascii="Times New Roman" w:hAnsi="Times New Roman" w:cs="Times New Roman"/>
                <w:sz w:val="26"/>
                <w:szCs w:val="26"/>
              </w:rPr>
              <w:t xml:space="preserve"> = 650.103 → t = 5 °C</w:t>
            </w:r>
          </w:p>
        </w:tc>
        <w:tc>
          <w:tcPr>
            <w:tcW w:w="802" w:type="dxa"/>
            <w:vAlign w:val="center"/>
          </w:tcPr>
          <w:p w14:paraId="1275281C" w14:textId="1CE13ED3" w:rsidR="00961501" w:rsidRPr="007A11E7" w:rsidRDefault="00961501" w:rsidP="00A37098">
            <w:pPr>
              <w:spacing w:line="276" w:lineRule="auto"/>
              <w:jc w:val="center"/>
              <w:rPr>
                <w:color w:val="auto"/>
                <w:sz w:val="26"/>
                <w:szCs w:val="26"/>
              </w:rPr>
            </w:pPr>
          </w:p>
        </w:tc>
        <w:tc>
          <w:tcPr>
            <w:tcW w:w="790" w:type="dxa"/>
            <w:vMerge/>
          </w:tcPr>
          <w:p w14:paraId="3390707F" w14:textId="77777777" w:rsidR="00961501" w:rsidRPr="007A11E7" w:rsidRDefault="00961501" w:rsidP="00A37098">
            <w:pPr>
              <w:spacing w:line="276" w:lineRule="auto"/>
              <w:rPr>
                <w:color w:val="auto"/>
                <w:sz w:val="40"/>
                <w:szCs w:val="40"/>
                <w:lang w:val="vi-VN"/>
              </w:rPr>
            </w:pPr>
          </w:p>
        </w:tc>
      </w:tr>
      <w:tr w:rsidR="009A59B6" w:rsidRPr="007A11E7" w14:paraId="16994E22" w14:textId="77777777" w:rsidTr="00A37098">
        <w:tc>
          <w:tcPr>
            <w:tcW w:w="8419" w:type="dxa"/>
          </w:tcPr>
          <w:p w14:paraId="5E7BEA0E" w14:textId="77777777" w:rsidR="00961501" w:rsidRPr="007A11E7" w:rsidRDefault="00961501" w:rsidP="00A37098">
            <w:pPr>
              <w:spacing w:line="276" w:lineRule="auto"/>
              <w:ind w:left="712" w:hanging="360"/>
              <w:jc w:val="both"/>
              <w:rPr>
                <w:color w:val="auto"/>
                <w:sz w:val="26"/>
                <w:szCs w:val="26"/>
              </w:rPr>
            </w:pPr>
            <w:r w:rsidRPr="007A11E7">
              <w:rPr>
                <w:rFonts w:eastAsiaTheme="minorHAnsi"/>
                <w:b/>
                <w:bCs/>
                <w:color w:val="auto"/>
                <w:sz w:val="26"/>
                <w:szCs w:val="26"/>
              </w:rPr>
              <w:t>d)</w:t>
            </w:r>
            <w:r w:rsidRPr="007A11E7">
              <w:rPr>
                <w:rFonts w:eastAsiaTheme="minorHAnsi"/>
                <w:b/>
                <w:bCs/>
                <w:color w:val="auto"/>
                <w:sz w:val="26"/>
                <w:szCs w:val="26"/>
              </w:rPr>
              <w:tab/>
            </w:r>
            <w:r w:rsidRPr="007A11E7">
              <w:rPr>
                <w:color w:val="auto"/>
                <w:sz w:val="26"/>
                <w:szCs w:val="26"/>
              </w:rPr>
              <w:t>Nếu thay âm đồng bằng ấm nhôm thì thời gian đun lượng nước trên như nhau</w:t>
            </w:r>
          </w:p>
        </w:tc>
        <w:tc>
          <w:tcPr>
            <w:tcW w:w="802" w:type="dxa"/>
            <w:vAlign w:val="center"/>
          </w:tcPr>
          <w:p w14:paraId="52CEF78C" w14:textId="0833EE76" w:rsidR="00961501" w:rsidRPr="007A11E7" w:rsidRDefault="00961501" w:rsidP="00A37098">
            <w:pPr>
              <w:spacing w:line="276" w:lineRule="auto"/>
              <w:jc w:val="center"/>
              <w:rPr>
                <w:color w:val="auto"/>
                <w:sz w:val="26"/>
                <w:szCs w:val="26"/>
              </w:rPr>
            </w:pPr>
          </w:p>
        </w:tc>
        <w:tc>
          <w:tcPr>
            <w:tcW w:w="790" w:type="dxa"/>
            <w:vMerge/>
          </w:tcPr>
          <w:p w14:paraId="68FB953E" w14:textId="77777777" w:rsidR="00961501" w:rsidRPr="007A11E7" w:rsidRDefault="00961501" w:rsidP="00A37098">
            <w:pPr>
              <w:spacing w:line="276" w:lineRule="auto"/>
              <w:rPr>
                <w:color w:val="auto"/>
                <w:sz w:val="40"/>
                <w:szCs w:val="40"/>
                <w:lang w:val="vi-VN"/>
              </w:rPr>
            </w:pPr>
          </w:p>
        </w:tc>
      </w:tr>
    </w:tbl>
    <w:p w14:paraId="33F3111A" w14:textId="50AFDF33" w:rsidR="00961501" w:rsidRPr="007A11E7" w:rsidRDefault="00961501" w:rsidP="00961501">
      <w:pPr>
        <w:spacing w:line="276" w:lineRule="auto"/>
        <w:jc w:val="both"/>
        <w:rPr>
          <w:color w:val="auto"/>
          <w:sz w:val="26"/>
          <w:szCs w:val="26"/>
        </w:rPr>
      </w:pPr>
    </w:p>
    <w:p w14:paraId="456E1711" w14:textId="6515BC58" w:rsidR="00AE2030" w:rsidRPr="007A11E7" w:rsidRDefault="00AE2030" w:rsidP="00961501">
      <w:pPr>
        <w:spacing w:line="276" w:lineRule="auto"/>
        <w:jc w:val="both"/>
        <w:rPr>
          <w:b/>
          <w:bCs/>
          <w:color w:val="C00000"/>
          <w:sz w:val="26"/>
          <w:szCs w:val="26"/>
        </w:rPr>
      </w:pPr>
      <w:r w:rsidRPr="007A11E7">
        <w:rPr>
          <w:b/>
          <w:bCs/>
          <w:color w:val="C00000"/>
          <w:sz w:val="26"/>
          <w:szCs w:val="26"/>
        </w:rPr>
        <w:t>3. Câu trắc nghiệm trả lời ngắn ( 1,5 điểm )</w:t>
      </w:r>
    </w:p>
    <w:p w14:paraId="5800C8CC" w14:textId="1E54D8E4" w:rsidR="00961501" w:rsidRPr="007A11E7" w:rsidRDefault="00961501" w:rsidP="00AE2030">
      <w:pPr>
        <w:spacing w:line="276" w:lineRule="auto"/>
        <w:rPr>
          <w:rFonts w:eastAsia="Calibri"/>
          <w:i/>
          <w:iCs/>
          <w:color w:val="auto"/>
          <w:sz w:val="26"/>
          <w:szCs w:val="26"/>
          <w:lang w:val="pt-BR"/>
          <w14:ligatures w14:val="standardContextual"/>
        </w:rPr>
      </w:pPr>
      <w:r w:rsidRPr="007A11E7">
        <w:rPr>
          <w:rFonts w:eastAsia="Calibri"/>
          <w:i/>
          <w:iCs/>
          <w:color w:val="auto"/>
          <w:sz w:val="26"/>
          <w:szCs w:val="26"/>
          <w:lang w:val="pt-BR"/>
          <w14:ligatures w14:val="standardContextual"/>
        </w:rPr>
        <w:t>Thí sinh trả lời từ câu 1 đến câu 6</w:t>
      </w:r>
      <w:r w:rsidR="00AE2030" w:rsidRPr="007A11E7">
        <w:rPr>
          <w:rFonts w:eastAsia="Calibri"/>
          <w:i/>
          <w:iCs/>
          <w:color w:val="auto"/>
          <w:sz w:val="26"/>
          <w:szCs w:val="26"/>
          <w:lang w:val="pt-BR"/>
          <w14:ligatures w14:val="standardContextual"/>
        </w:rPr>
        <w:t xml:space="preserve">. </w:t>
      </w:r>
      <w:r w:rsidRPr="007A11E7">
        <w:rPr>
          <w:rFonts w:eastAsia="Calibri"/>
          <w:i/>
          <w:iCs/>
          <w:color w:val="auto"/>
          <w:sz w:val="26"/>
          <w:szCs w:val="26"/>
          <w:lang w:val="pt-BR"/>
          <w14:ligatures w14:val="standardContextual"/>
        </w:rPr>
        <w:t xml:space="preserve">Mỗi câu trả lời </w:t>
      </w:r>
      <w:r w:rsidRPr="007A11E7">
        <w:rPr>
          <w:rFonts w:eastAsia="Calibri"/>
          <w:b/>
          <w:bCs/>
          <w:i/>
          <w:iCs/>
          <w:color w:val="auto"/>
          <w:sz w:val="26"/>
          <w:szCs w:val="26"/>
          <w:lang w:val="pt-BR"/>
          <w14:ligatures w14:val="standardContextual"/>
        </w:rPr>
        <w:t>đúng</w:t>
      </w:r>
      <w:r w:rsidRPr="007A11E7">
        <w:rPr>
          <w:rFonts w:eastAsia="Calibri"/>
          <w:i/>
          <w:iCs/>
          <w:color w:val="auto"/>
          <w:sz w:val="26"/>
          <w:szCs w:val="26"/>
          <w:lang w:val="pt-BR"/>
          <w14:ligatures w14:val="standardContextual"/>
        </w:rPr>
        <w:t xml:space="preserve"> thí sinh được 0,25 điểm</w:t>
      </w:r>
    </w:p>
    <w:tbl>
      <w:tblPr>
        <w:tblStyle w:val="TableGrid"/>
        <w:tblW w:w="9815"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5"/>
        <w:gridCol w:w="1000"/>
        <w:gridCol w:w="1710"/>
      </w:tblGrid>
      <w:tr w:rsidR="00961501" w:rsidRPr="007A11E7" w14:paraId="62949909" w14:textId="77777777" w:rsidTr="00A37098">
        <w:tc>
          <w:tcPr>
            <w:tcW w:w="7105" w:type="dxa"/>
          </w:tcPr>
          <w:p w14:paraId="31240C28" w14:textId="77777777" w:rsidR="00961501" w:rsidRPr="007A11E7" w:rsidRDefault="00961501" w:rsidP="00A37098">
            <w:pPr>
              <w:spacing w:line="276" w:lineRule="auto"/>
              <w:jc w:val="both"/>
              <w:textAlignment w:val="baseline"/>
              <w:rPr>
                <w:color w:val="auto"/>
                <w:sz w:val="26"/>
                <w:szCs w:val="26"/>
                <w:shd w:val="clear" w:color="auto" w:fill="FFFFFF"/>
              </w:rPr>
            </w:pPr>
            <w:r w:rsidRPr="007A11E7">
              <w:rPr>
                <w:b/>
                <w:bCs/>
                <w:color w:val="auto"/>
                <w:sz w:val="26"/>
                <w:szCs w:val="26"/>
                <w:shd w:val="clear" w:color="auto" w:fill="FFFFFF"/>
              </w:rPr>
              <w:t xml:space="preserve">Câu 1: </w:t>
            </w:r>
            <w:r w:rsidRPr="007A11E7">
              <w:rPr>
                <w:color w:val="auto"/>
                <w:sz w:val="26"/>
                <w:szCs w:val="26"/>
                <w:shd w:val="clear" w:color="auto" w:fill="FFFFFF"/>
              </w:rPr>
              <w:t>Người ta thả một miếng nhôm khối lượng 500g và 500g nước. Miếng nhôm nguội đi từ 80</w:t>
            </w:r>
            <w:r w:rsidRPr="007A11E7">
              <w:rPr>
                <w:color w:val="auto"/>
                <w:sz w:val="26"/>
                <w:szCs w:val="26"/>
                <w:shd w:val="clear" w:color="auto" w:fill="FFFFFF"/>
                <w:vertAlign w:val="superscript"/>
              </w:rPr>
              <w:t>0</w:t>
            </w:r>
            <w:r w:rsidRPr="007A11E7">
              <w:rPr>
                <w:color w:val="auto"/>
                <w:sz w:val="26"/>
                <w:szCs w:val="26"/>
                <w:shd w:val="clear" w:color="auto" w:fill="FFFFFF"/>
              </w:rPr>
              <w:t xml:space="preserve"> xuống 20</w:t>
            </w:r>
            <w:r w:rsidRPr="007A11E7">
              <w:rPr>
                <w:color w:val="auto"/>
                <w:sz w:val="26"/>
                <w:szCs w:val="26"/>
                <w:shd w:val="clear" w:color="auto" w:fill="FFFFFF"/>
                <w:vertAlign w:val="superscript"/>
              </w:rPr>
              <w:t>0</w:t>
            </w:r>
            <w:r w:rsidRPr="007A11E7">
              <w:rPr>
                <w:color w:val="auto"/>
                <w:sz w:val="26"/>
                <w:szCs w:val="26"/>
                <w:shd w:val="clear" w:color="auto" w:fill="FFFFFF"/>
              </w:rPr>
              <w:t>. Hỏi nước nhận một lượng nhiệt bằng bao nhiêu kJ? Cho c</w:t>
            </w:r>
            <w:r w:rsidRPr="007A11E7">
              <w:rPr>
                <w:color w:val="auto"/>
                <w:sz w:val="26"/>
                <w:szCs w:val="26"/>
                <w:shd w:val="clear" w:color="auto" w:fill="FFFFFF"/>
                <w:vertAlign w:val="subscript"/>
              </w:rPr>
              <w:t xml:space="preserve">nước </w:t>
            </w:r>
            <w:r w:rsidRPr="007A11E7">
              <w:rPr>
                <w:color w:val="auto"/>
                <w:sz w:val="26"/>
                <w:szCs w:val="26"/>
                <w:shd w:val="clear" w:color="auto" w:fill="FFFFFF"/>
              </w:rPr>
              <w:t xml:space="preserve"> = 4200J/kg.K; c</w:t>
            </w:r>
            <w:r w:rsidRPr="007A11E7">
              <w:rPr>
                <w:color w:val="auto"/>
                <w:sz w:val="26"/>
                <w:szCs w:val="26"/>
                <w:shd w:val="clear" w:color="auto" w:fill="FFFFFF"/>
                <w:vertAlign w:val="subscript"/>
              </w:rPr>
              <w:t>Al</w:t>
            </w:r>
            <w:r w:rsidRPr="007A11E7">
              <w:rPr>
                <w:color w:val="auto"/>
                <w:sz w:val="26"/>
                <w:szCs w:val="26"/>
                <w:shd w:val="clear" w:color="auto" w:fill="FFFFFF"/>
              </w:rPr>
              <w:t xml:space="preserve"> = 880 J/kg.K</w:t>
            </w:r>
          </w:p>
        </w:tc>
        <w:tc>
          <w:tcPr>
            <w:tcW w:w="2710" w:type="dxa"/>
            <w:gridSpan w:val="2"/>
            <w:vAlign w:val="center"/>
          </w:tcPr>
          <w:p w14:paraId="4EF33066" w14:textId="77777777" w:rsidR="00961501" w:rsidRPr="007A11E7" w:rsidRDefault="00961501" w:rsidP="00A37098">
            <w:pPr>
              <w:spacing w:line="276" w:lineRule="auto"/>
              <w:jc w:val="center"/>
              <w:rPr>
                <w:rFonts w:eastAsia="Calibri"/>
                <w:color w:val="auto"/>
                <w:sz w:val="26"/>
                <w:szCs w:val="26"/>
                <w:lang w:val="pt-BR"/>
                <w14:ligatures w14:val="standardContextual"/>
              </w:rPr>
            </w:pPr>
            <w:r w:rsidRPr="007A11E7">
              <w:rPr>
                <w:noProof/>
              </w:rPr>
              <w:drawing>
                <wp:inline distT="0" distB="0" distL="0" distR="0" wp14:anchorId="66757296" wp14:editId="111429FB">
                  <wp:extent cx="1362075" cy="840047"/>
                  <wp:effectExtent l="0" t="0" r="0" b="0"/>
                  <wp:docPr id="1687990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rung Quốc 1070 Tấm nhôm nguyên chất Các nhà cung cấp Nhà máy Các nhà sản  xuất"/>
                          <pic:cNvPicPr>
                            <a:picLocks noChangeAspect="1" noChangeArrowheads="1"/>
                          </pic:cNvPicPr>
                        </pic:nvPicPr>
                        <pic:blipFill rotWithShape="1">
                          <a:blip r:embed="rId45" cstate="print">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rcRect l="1276" t="24256" r="2128" b="16170"/>
                          <a:stretch/>
                        </pic:blipFill>
                        <pic:spPr bwMode="auto">
                          <a:xfrm>
                            <a:off x="0" y="0"/>
                            <a:ext cx="1389081" cy="85670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1501" w:rsidRPr="007A11E7" w14:paraId="3307B2C7" w14:textId="77777777" w:rsidTr="00A37098">
        <w:tc>
          <w:tcPr>
            <w:tcW w:w="7105" w:type="dxa"/>
            <w:vAlign w:val="center"/>
          </w:tcPr>
          <w:p w14:paraId="79BFE241" w14:textId="010A392C" w:rsidR="00961501" w:rsidRPr="007A11E7" w:rsidRDefault="00961501" w:rsidP="00A37098">
            <w:pPr>
              <w:spacing w:line="276" w:lineRule="auto"/>
              <w:jc w:val="both"/>
              <w:textAlignment w:val="baseline"/>
              <w:rPr>
                <w:b/>
                <w:bCs/>
                <w:color w:val="auto"/>
                <w:sz w:val="26"/>
                <w:szCs w:val="26"/>
                <w:shd w:val="clear" w:color="auto" w:fill="FFFFFF"/>
              </w:rPr>
            </w:pPr>
            <w:r w:rsidRPr="007A11E7">
              <w:rPr>
                <w:b/>
                <w:bCs/>
                <w:color w:val="auto"/>
                <w:sz w:val="26"/>
                <w:szCs w:val="26"/>
                <w:shd w:val="clear" w:color="auto" w:fill="FFFFFF"/>
              </w:rPr>
              <w:t xml:space="preserve">Câu 2: </w:t>
            </w:r>
            <w:r w:rsidRPr="007A11E7">
              <w:rPr>
                <w:color w:val="auto"/>
                <w:sz w:val="26"/>
                <w:szCs w:val="26"/>
                <w:shd w:val="clear" w:color="auto" w:fill="FFFFFF"/>
              </w:rPr>
              <w:t>Đổ 738g nước ở 15</w:t>
            </w:r>
            <w:r w:rsidRPr="007A11E7">
              <w:rPr>
                <w:color w:val="auto"/>
                <w:sz w:val="26"/>
                <w:szCs w:val="26"/>
                <w:shd w:val="clear" w:color="auto" w:fill="FFFFFF"/>
                <w:vertAlign w:val="superscript"/>
              </w:rPr>
              <w:t>0</w:t>
            </w:r>
            <w:r w:rsidRPr="007A11E7">
              <w:rPr>
                <w:color w:val="auto"/>
                <w:sz w:val="26"/>
                <w:szCs w:val="26"/>
                <w:shd w:val="clear" w:color="auto" w:fill="FFFFFF"/>
              </w:rPr>
              <w:t>C vào 1 nhiệt lượng kế bằng Cu có khối lượng 100g rồi thả vào đó một miếng Cu 200g ở 100</w:t>
            </w:r>
            <w:r w:rsidRPr="007A11E7">
              <w:rPr>
                <w:color w:val="auto"/>
                <w:sz w:val="26"/>
                <w:szCs w:val="26"/>
                <w:shd w:val="clear" w:color="auto" w:fill="FFFFFF"/>
                <w:vertAlign w:val="superscript"/>
              </w:rPr>
              <w:t>0</w:t>
            </w:r>
            <w:r w:rsidR="009344E7" w:rsidRPr="007A11E7">
              <w:rPr>
                <w:b/>
                <w:color w:val="auto"/>
                <w:sz w:val="26"/>
                <w:szCs w:val="26"/>
                <w:shd w:val="clear" w:color="auto" w:fill="FFFFFF"/>
              </w:rPr>
              <w:t xml:space="preserve">C. </w:t>
            </w:r>
            <w:r w:rsidRPr="007A11E7">
              <w:rPr>
                <w:color w:val="auto"/>
                <w:sz w:val="26"/>
                <w:szCs w:val="26"/>
                <w:shd w:val="clear" w:color="auto" w:fill="FFFFFF"/>
              </w:rPr>
              <w:t>Tính nhiệt dung riêng của đồng theo J/kg.K. Cho nhiệt độ khi cân bằng là 17</w:t>
            </w:r>
            <w:r w:rsidRPr="007A11E7">
              <w:rPr>
                <w:color w:val="auto"/>
                <w:sz w:val="26"/>
                <w:szCs w:val="26"/>
                <w:shd w:val="clear" w:color="auto" w:fill="FFFFFF"/>
                <w:vertAlign w:val="superscript"/>
              </w:rPr>
              <w:t>0</w:t>
            </w:r>
            <w:r w:rsidRPr="007A11E7">
              <w:rPr>
                <w:color w:val="auto"/>
                <w:sz w:val="26"/>
                <w:szCs w:val="26"/>
                <w:shd w:val="clear" w:color="auto" w:fill="FFFFFF"/>
              </w:rPr>
              <w:t>C</w:t>
            </w:r>
          </w:p>
        </w:tc>
        <w:tc>
          <w:tcPr>
            <w:tcW w:w="2710" w:type="dxa"/>
            <w:gridSpan w:val="2"/>
            <w:vAlign w:val="center"/>
          </w:tcPr>
          <w:p w14:paraId="5157DEB5" w14:textId="77777777" w:rsidR="00961501" w:rsidRPr="007A11E7" w:rsidRDefault="00961501" w:rsidP="00A37098">
            <w:pPr>
              <w:spacing w:line="276" w:lineRule="auto"/>
              <w:jc w:val="center"/>
              <w:rPr>
                <w:noProof/>
              </w:rPr>
            </w:pPr>
            <w:r w:rsidRPr="007A11E7">
              <w:rPr>
                <w:noProof/>
              </w:rPr>
              <w:drawing>
                <wp:inline distT="0" distB="0" distL="0" distR="0" wp14:anchorId="706A93A0" wp14:editId="43AE63BA">
                  <wp:extent cx="1304207" cy="1666875"/>
                  <wp:effectExtent l="0" t="0" r="0" b="0"/>
                  <wp:docPr id="19136899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hiệt lượng kế là gì? Cấu tạo, nguyên lý hoạt động của nhiệt lượng kế"/>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5036" t="3990" r="16804" b="5205"/>
                          <a:stretch/>
                        </pic:blipFill>
                        <pic:spPr bwMode="auto">
                          <a:xfrm>
                            <a:off x="0" y="0"/>
                            <a:ext cx="1313002" cy="16781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1501" w:rsidRPr="007A11E7" w14:paraId="409A4D7A" w14:textId="77777777" w:rsidTr="00A37098">
        <w:tc>
          <w:tcPr>
            <w:tcW w:w="8105" w:type="dxa"/>
            <w:gridSpan w:val="2"/>
          </w:tcPr>
          <w:p w14:paraId="49623AC8" w14:textId="337833DE" w:rsidR="00961501" w:rsidRPr="007A11E7" w:rsidRDefault="00961501" w:rsidP="00A37098">
            <w:pPr>
              <w:spacing w:line="276" w:lineRule="auto"/>
              <w:jc w:val="both"/>
              <w:textAlignment w:val="baseline"/>
              <w:rPr>
                <w:color w:val="auto"/>
                <w:sz w:val="26"/>
                <w:szCs w:val="26"/>
                <w:shd w:val="clear" w:color="auto" w:fill="FFFFFF"/>
              </w:rPr>
            </w:pPr>
            <w:r w:rsidRPr="007A11E7">
              <w:rPr>
                <w:b/>
                <w:bCs/>
                <w:color w:val="auto"/>
                <w:sz w:val="26"/>
                <w:szCs w:val="26"/>
                <w:shd w:val="clear" w:color="auto" w:fill="FFFFFF"/>
              </w:rPr>
              <w:lastRenderedPageBreak/>
              <w:t xml:space="preserve">Câu 3: </w:t>
            </w:r>
            <w:r w:rsidRPr="007A11E7">
              <w:rPr>
                <w:color w:val="auto"/>
                <w:sz w:val="26"/>
                <w:szCs w:val="26"/>
                <w:shd w:val="clear" w:color="auto" w:fill="FFFFFF"/>
              </w:rPr>
              <w:t>Một bình nhôm có khối lượng 200g, chứa 300g nước ở nhiệt độ 20</w:t>
            </w:r>
            <w:r w:rsidRPr="007A11E7">
              <w:rPr>
                <w:color w:val="auto"/>
                <w:sz w:val="26"/>
                <w:szCs w:val="26"/>
                <w:shd w:val="clear" w:color="auto" w:fill="FFFFFF"/>
                <w:vertAlign w:val="superscript"/>
              </w:rPr>
              <w:t>o</w:t>
            </w:r>
            <w:r w:rsidR="009344E7" w:rsidRPr="007A11E7">
              <w:rPr>
                <w:b/>
                <w:color w:val="auto"/>
                <w:sz w:val="26"/>
                <w:szCs w:val="26"/>
                <w:shd w:val="clear" w:color="auto" w:fill="FFFFFF"/>
              </w:rPr>
              <w:t xml:space="preserve">C. </w:t>
            </w:r>
            <w:r w:rsidRPr="007A11E7">
              <w:rPr>
                <w:color w:val="auto"/>
                <w:sz w:val="26"/>
                <w:szCs w:val="26"/>
                <w:shd w:val="clear" w:color="auto" w:fill="FFFFFF"/>
              </w:rPr>
              <w:t>Thả một cục nước đá khối lượng 50g ở nhiệt độ 0</w:t>
            </w:r>
            <w:r w:rsidRPr="007A11E7">
              <w:rPr>
                <w:color w:val="auto"/>
                <w:sz w:val="26"/>
                <w:szCs w:val="26"/>
                <w:shd w:val="clear" w:color="auto" w:fill="FFFFFF"/>
                <w:vertAlign w:val="superscript"/>
              </w:rPr>
              <w:t>o</w:t>
            </w:r>
            <w:r w:rsidRPr="007A11E7">
              <w:rPr>
                <w:color w:val="auto"/>
                <w:sz w:val="26"/>
                <w:szCs w:val="26"/>
                <w:shd w:val="clear" w:color="auto" w:fill="FFFFFF"/>
              </w:rPr>
              <w:t>C vào bình nhôm ở trên. Tinh nhiệt độ trong bình nhôm khi xảy ra hiện tượng cân bằng nhiệt coi nhiệt độ truyền ra ngoài môi trường là không đáng kể. Cho nhiệt dung riêng của nước đá và của nước là 4200J/kgK; nhiệt dung riêng của nhôm 880J/kgK. (Làm tròn 1 số thập phân)</w:t>
            </w:r>
          </w:p>
        </w:tc>
        <w:tc>
          <w:tcPr>
            <w:tcW w:w="1710" w:type="dxa"/>
            <w:vAlign w:val="center"/>
          </w:tcPr>
          <w:p w14:paraId="5875F73A" w14:textId="77777777" w:rsidR="00961501" w:rsidRPr="007A11E7" w:rsidRDefault="00961501" w:rsidP="00A37098">
            <w:pPr>
              <w:spacing w:line="276" w:lineRule="auto"/>
              <w:jc w:val="center"/>
              <w:textAlignment w:val="baseline"/>
              <w:rPr>
                <w:color w:val="auto"/>
                <w:sz w:val="26"/>
                <w:szCs w:val="26"/>
                <w:shd w:val="clear" w:color="auto" w:fill="FFFFFF"/>
              </w:rPr>
            </w:pPr>
            <w:r w:rsidRPr="007A11E7">
              <w:rPr>
                <w:noProof/>
                <w:color w:val="auto"/>
                <w:sz w:val="26"/>
                <w:szCs w:val="26"/>
                <w:shd w:val="clear" w:color="auto" w:fill="FFFFFF"/>
              </w:rPr>
              <w:drawing>
                <wp:inline distT="0" distB="0" distL="0" distR="0" wp14:anchorId="1434A121" wp14:editId="42161833">
                  <wp:extent cx="393700" cy="1219200"/>
                  <wp:effectExtent l="0" t="0" r="6350" b="0"/>
                  <wp:docPr id="12215875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587527" name="Picture 5" descr="A close up of a can&#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3779" cy="1250412"/>
                          </a:xfrm>
                          <a:prstGeom prst="rect">
                            <a:avLst/>
                          </a:prstGeom>
                          <a:noFill/>
                        </pic:spPr>
                      </pic:pic>
                    </a:graphicData>
                  </a:graphic>
                </wp:inline>
              </w:drawing>
            </w:r>
          </w:p>
        </w:tc>
      </w:tr>
    </w:tbl>
    <w:p w14:paraId="7A9B2040" w14:textId="27B4AE90" w:rsidR="00961501" w:rsidRPr="007A11E7" w:rsidRDefault="00961501" w:rsidP="00961501">
      <w:pPr>
        <w:spacing w:line="276" w:lineRule="auto"/>
        <w:jc w:val="both"/>
        <w:rPr>
          <w:color w:val="auto"/>
          <w:sz w:val="26"/>
          <w:szCs w:val="26"/>
        </w:rPr>
      </w:pPr>
      <w:r w:rsidRPr="007A11E7">
        <w:rPr>
          <w:b/>
          <w:bCs/>
          <w:color w:val="auto"/>
          <w:sz w:val="26"/>
          <w:szCs w:val="26"/>
        </w:rPr>
        <w:t xml:space="preserve">Câu 4: </w:t>
      </w:r>
      <w:r w:rsidRPr="007A11E7">
        <w:rPr>
          <w:color w:val="auto"/>
          <w:sz w:val="26"/>
          <w:szCs w:val="26"/>
        </w:rPr>
        <w:t>Một bình nhôm khối lượng 0,5 kg chứa 4 kg nước ở nhiệt độ 20 </w:t>
      </w:r>
      <w:r w:rsidRPr="007A11E7">
        <w:rPr>
          <w:color w:val="auto"/>
          <w:sz w:val="26"/>
          <w:szCs w:val="26"/>
          <w:vertAlign w:val="superscript"/>
        </w:rPr>
        <w:t>o</w:t>
      </w:r>
      <w:r w:rsidR="009344E7" w:rsidRPr="007A11E7">
        <w:rPr>
          <w:b/>
          <w:color w:val="auto"/>
          <w:sz w:val="26"/>
          <w:szCs w:val="26"/>
        </w:rPr>
        <w:t xml:space="preserve">C. </w:t>
      </w:r>
      <w:r w:rsidRPr="007A11E7">
        <w:rPr>
          <w:color w:val="auto"/>
          <w:sz w:val="26"/>
          <w:szCs w:val="26"/>
        </w:rPr>
        <w:t>Người ta thả vào bình một miếng sắt có khối lượng 0,2 kg đã được nung nóng tới 500 </w:t>
      </w:r>
      <w:r w:rsidRPr="007A11E7">
        <w:rPr>
          <w:color w:val="auto"/>
          <w:sz w:val="26"/>
          <w:szCs w:val="26"/>
          <w:vertAlign w:val="superscript"/>
        </w:rPr>
        <w:t>o</w:t>
      </w:r>
      <w:r w:rsidR="009344E7" w:rsidRPr="007A11E7">
        <w:rPr>
          <w:b/>
          <w:color w:val="auto"/>
          <w:sz w:val="26"/>
          <w:szCs w:val="26"/>
        </w:rPr>
        <w:t xml:space="preserve">C. </w:t>
      </w:r>
      <w:r w:rsidRPr="007A11E7">
        <w:rPr>
          <w:color w:val="auto"/>
          <w:sz w:val="26"/>
          <w:szCs w:val="26"/>
        </w:rPr>
        <w:t>Xác định nhiệt độ của nước theo độ C khi bắt đầu có sự cân bằng nhiệt (Làm tròn đến 1 chữ số thập phân). Cho nhiệt dung riêng của nhôm là 896 J/kg.K; của nước là 4,18.10</w:t>
      </w:r>
      <w:r w:rsidRPr="007A11E7">
        <w:rPr>
          <w:color w:val="auto"/>
          <w:sz w:val="26"/>
          <w:szCs w:val="26"/>
          <w:vertAlign w:val="superscript"/>
        </w:rPr>
        <w:t>3</w:t>
      </w:r>
      <w:r w:rsidRPr="007A11E7">
        <w:rPr>
          <w:color w:val="auto"/>
          <w:sz w:val="26"/>
          <w:szCs w:val="26"/>
        </w:rPr>
        <w:t> J/kg.K; của sắt là 0,46.10</w:t>
      </w:r>
      <w:r w:rsidRPr="007A11E7">
        <w:rPr>
          <w:color w:val="auto"/>
          <w:sz w:val="26"/>
          <w:szCs w:val="26"/>
          <w:vertAlign w:val="superscript"/>
        </w:rPr>
        <w:t>3</w:t>
      </w:r>
      <w:r w:rsidRPr="007A11E7">
        <w:rPr>
          <w:color w:val="auto"/>
          <w:sz w:val="26"/>
          <w:szCs w:val="26"/>
        </w:rPr>
        <w:t> J/kg.K</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9"/>
        <w:gridCol w:w="1462"/>
      </w:tblGrid>
      <w:tr w:rsidR="00961501" w:rsidRPr="007A11E7" w14:paraId="1782D8EF" w14:textId="77777777" w:rsidTr="00A37098">
        <w:tc>
          <w:tcPr>
            <w:tcW w:w="8269" w:type="dxa"/>
            <w:vAlign w:val="center"/>
          </w:tcPr>
          <w:p w14:paraId="2C313CC6" w14:textId="77777777" w:rsidR="00961501" w:rsidRPr="007A11E7" w:rsidRDefault="00961501" w:rsidP="00A37098">
            <w:pPr>
              <w:spacing w:line="276" w:lineRule="auto"/>
              <w:jc w:val="both"/>
              <w:rPr>
                <w:color w:val="auto"/>
                <w:sz w:val="26"/>
                <w:szCs w:val="26"/>
              </w:rPr>
            </w:pPr>
            <w:r w:rsidRPr="007A11E7">
              <w:rPr>
                <w:b/>
                <w:bCs/>
                <w:color w:val="auto"/>
                <w:sz w:val="26"/>
                <w:szCs w:val="26"/>
              </w:rPr>
              <w:t xml:space="preserve">Câu 5: </w:t>
            </w:r>
            <w:r w:rsidRPr="007A11E7">
              <w:rPr>
                <w:color w:val="auto"/>
                <w:sz w:val="26"/>
                <w:szCs w:val="26"/>
              </w:rPr>
              <w:t>Người ta thả miếng đồng m = 0,5kg vào 500g nước. Miếng đồng nguội đi từ 80°C đến 20°C Hỏi nước nóng lên thêm bao nhiêu độ C (Làm tròn đến 1 chữ số thập phân)? Lấy C</w:t>
            </w:r>
            <w:r w:rsidRPr="007A11E7">
              <w:rPr>
                <w:color w:val="auto"/>
                <w:sz w:val="26"/>
                <w:szCs w:val="26"/>
                <w:vertAlign w:val="subscript"/>
              </w:rPr>
              <w:t>Cu</w:t>
            </w:r>
            <w:r w:rsidRPr="007A11E7">
              <w:rPr>
                <w:color w:val="auto"/>
                <w:sz w:val="26"/>
                <w:szCs w:val="26"/>
              </w:rPr>
              <w:t xml:space="preserve"> = 380J/kg.K, </w:t>
            </w:r>
            <w:r w:rsidRPr="007A11E7">
              <w:rPr>
                <w:color w:val="auto"/>
                <w:position w:val="-14"/>
                <w:sz w:val="26"/>
                <w:szCs w:val="26"/>
              </w:rPr>
              <w:object w:dxaOrig="495" w:dyaOrig="375" w14:anchorId="73F13E1A">
                <v:shape id="_x0000_i1029" type="#_x0000_t75" alt="" style="width:21.65pt;height:21.65pt" o:ole="">
                  <v:imagedata r:id="rId49" o:title=""/>
                </v:shape>
                <o:OLEObject Type="Embed" ProgID="Equation.DSMT4" ShapeID="_x0000_i1029" DrawAspect="Content" ObjectID="_1789927439" r:id="rId50"/>
              </w:object>
            </w:r>
            <w:r w:rsidRPr="007A11E7">
              <w:rPr>
                <w:color w:val="auto"/>
                <w:sz w:val="26"/>
                <w:szCs w:val="26"/>
              </w:rPr>
              <w:t xml:space="preserve"> = 4190 J/kg.K.</w:t>
            </w:r>
          </w:p>
        </w:tc>
        <w:tc>
          <w:tcPr>
            <w:tcW w:w="1462" w:type="dxa"/>
          </w:tcPr>
          <w:p w14:paraId="77F545C7" w14:textId="77777777" w:rsidR="00961501" w:rsidRPr="007A11E7" w:rsidRDefault="00961501" w:rsidP="00A37098">
            <w:pPr>
              <w:spacing w:line="276" w:lineRule="auto"/>
              <w:jc w:val="both"/>
              <w:rPr>
                <w:color w:val="auto"/>
                <w:sz w:val="26"/>
                <w:szCs w:val="26"/>
              </w:rPr>
            </w:pPr>
            <w:r w:rsidRPr="007A11E7">
              <w:rPr>
                <w:noProof/>
              </w:rPr>
              <w:drawing>
                <wp:inline distT="0" distB="0" distL="0" distR="0" wp14:anchorId="64AB329E" wp14:editId="16C1CC4A">
                  <wp:extent cx="732879" cy="1104900"/>
                  <wp:effectExtent l="0" t="0" r="0" b="0"/>
                  <wp:docPr id="5815351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ý thuyết Sự bảo toàn năng lượng trong các hiện tượng cơ và nhiệt (mới 2023  + Bài Tập) - Vật lí 8"/>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129" t="17477" r="13921" b="2647"/>
                          <a:stretch/>
                        </pic:blipFill>
                        <pic:spPr bwMode="auto">
                          <a:xfrm>
                            <a:off x="0" y="0"/>
                            <a:ext cx="743829" cy="112140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1C90332" w14:textId="71F40F1C" w:rsidR="00961501" w:rsidRPr="007A11E7" w:rsidRDefault="00961501" w:rsidP="00961501">
      <w:pPr>
        <w:spacing w:line="276" w:lineRule="auto"/>
        <w:jc w:val="both"/>
        <w:textAlignment w:val="baseline"/>
        <w:rPr>
          <w:color w:val="auto"/>
          <w:sz w:val="26"/>
          <w:szCs w:val="26"/>
        </w:rPr>
      </w:pPr>
      <w:r w:rsidRPr="007A11E7">
        <w:rPr>
          <w:b/>
          <w:bCs/>
          <w:color w:val="auto"/>
          <w:sz w:val="26"/>
          <w:szCs w:val="26"/>
        </w:rPr>
        <w:t xml:space="preserve">Câu 6: </w:t>
      </w:r>
      <w:r w:rsidRPr="007A11E7">
        <w:rPr>
          <w:color w:val="auto"/>
          <w:sz w:val="26"/>
          <w:szCs w:val="26"/>
        </w:rPr>
        <w:t>100g chì được truyền nhiệt lượng 260J thì tăng nhiệt độ từ 15</w:t>
      </w:r>
      <w:r w:rsidRPr="007A11E7">
        <w:rPr>
          <w:color w:val="auto"/>
          <w:sz w:val="26"/>
          <w:szCs w:val="26"/>
          <w:vertAlign w:val="superscript"/>
        </w:rPr>
        <w:t>o</w:t>
      </w:r>
      <w:r w:rsidRPr="007A11E7">
        <w:rPr>
          <w:color w:val="auto"/>
          <w:sz w:val="26"/>
          <w:szCs w:val="26"/>
        </w:rPr>
        <w:t>C lên 35</w:t>
      </w:r>
      <w:r w:rsidRPr="007A11E7">
        <w:rPr>
          <w:color w:val="auto"/>
          <w:sz w:val="26"/>
          <w:szCs w:val="26"/>
          <w:vertAlign w:val="superscript"/>
        </w:rPr>
        <w:t>o</w:t>
      </w:r>
      <w:r w:rsidR="009344E7" w:rsidRPr="007A11E7">
        <w:rPr>
          <w:b/>
          <w:color w:val="auto"/>
          <w:sz w:val="26"/>
          <w:szCs w:val="26"/>
        </w:rPr>
        <w:t xml:space="preserve">C. </w:t>
      </w:r>
      <w:r w:rsidRPr="007A11E7">
        <w:rPr>
          <w:color w:val="auto"/>
          <w:sz w:val="26"/>
          <w:szCs w:val="26"/>
        </w:rPr>
        <w:t>Tìm nhiệt dung riêng của chì theo J/kg.K</w:t>
      </w:r>
    </w:p>
    <w:p w14:paraId="678C5BBF" w14:textId="77777777" w:rsidR="00961501" w:rsidRPr="007A11E7" w:rsidRDefault="00961501" w:rsidP="00961501">
      <w:pPr>
        <w:spacing w:line="276" w:lineRule="auto"/>
        <w:jc w:val="both"/>
        <w:textAlignment w:val="baseline"/>
        <w:rPr>
          <w:color w:val="auto"/>
          <w:sz w:val="26"/>
          <w:szCs w:val="26"/>
        </w:rPr>
      </w:pPr>
    </w:p>
    <w:p w14:paraId="36D8FA8A" w14:textId="77777777" w:rsidR="00AE2030" w:rsidRPr="007A11E7" w:rsidRDefault="00AE2030">
      <w:pPr>
        <w:rPr>
          <w:b/>
          <w:color w:val="FF0000"/>
          <w:sz w:val="40"/>
          <w:szCs w:val="40"/>
        </w:rPr>
      </w:pPr>
      <w:r w:rsidRPr="007A11E7">
        <w:rPr>
          <w:b/>
          <w:color w:val="FF0000"/>
          <w:sz w:val="40"/>
          <w:szCs w:val="40"/>
        </w:rPr>
        <w:br w:type="page"/>
      </w:r>
    </w:p>
    <w:p w14:paraId="252060D2" w14:textId="47197637" w:rsidR="00AE2030" w:rsidRPr="007A11E7" w:rsidRDefault="00AE2030" w:rsidP="00AE2030">
      <w:pPr>
        <w:tabs>
          <w:tab w:val="left" w:pos="360"/>
        </w:tabs>
        <w:spacing w:line="276" w:lineRule="auto"/>
        <w:jc w:val="center"/>
        <w:rPr>
          <w:b/>
          <w:color w:val="FF0000"/>
          <w:sz w:val="40"/>
          <w:szCs w:val="40"/>
        </w:rPr>
      </w:pPr>
      <w:r w:rsidRPr="007A11E7">
        <w:rPr>
          <w:b/>
          <w:color w:val="FF0000"/>
          <w:sz w:val="40"/>
          <w:szCs w:val="40"/>
        </w:rPr>
        <w:lastRenderedPageBreak/>
        <w:t>HƯỚNG DẪN GIẢI</w:t>
      </w:r>
    </w:p>
    <w:p w14:paraId="662F2ADC" w14:textId="77777777" w:rsidR="00AE2030" w:rsidRPr="007A11E7" w:rsidRDefault="00AE2030" w:rsidP="00AE2030">
      <w:pPr>
        <w:spacing w:line="276" w:lineRule="auto"/>
        <w:rPr>
          <w:b/>
          <w:bCs/>
          <w:color w:val="C00000"/>
          <w:sz w:val="26"/>
          <w:szCs w:val="26"/>
        </w:rPr>
      </w:pPr>
      <w:r w:rsidRPr="007A11E7">
        <w:rPr>
          <w:b/>
          <w:bCs/>
          <w:color w:val="C00000"/>
          <w:sz w:val="26"/>
          <w:szCs w:val="26"/>
        </w:rPr>
        <w:t xml:space="preserve">1. Câu trắc nhiệm nhiều phương án lựa chọn ( 4,5 điểm ) </w:t>
      </w:r>
    </w:p>
    <w:p w14:paraId="731A23C1" w14:textId="29C9286B" w:rsidR="00961501" w:rsidRPr="007A11E7" w:rsidRDefault="00961501" w:rsidP="00961501">
      <w:pPr>
        <w:spacing w:line="276" w:lineRule="auto"/>
        <w:jc w:val="both"/>
        <w:rPr>
          <w:color w:val="auto"/>
          <w:sz w:val="26"/>
          <w:szCs w:val="26"/>
        </w:rPr>
      </w:pPr>
    </w:p>
    <w:p w14:paraId="4CDAAA82" w14:textId="77777777" w:rsidR="00961501" w:rsidRPr="007A11E7" w:rsidRDefault="00961501" w:rsidP="00961501">
      <w:pPr>
        <w:tabs>
          <w:tab w:val="left" w:pos="360"/>
        </w:tabs>
        <w:spacing w:line="276" w:lineRule="auto"/>
        <w:jc w:val="center"/>
        <w:rPr>
          <w:i/>
          <w:iCs/>
          <w:color w:val="000000" w:themeColor="text1"/>
          <w:sz w:val="26"/>
          <w:szCs w:val="26"/>
        </w:rPr>
      </w:pPr>
      <w:r w:rsidRPr="007A11E7">
        <w:rPr>
          <w:i/>
          <w:iCs/>
          <w:color w:val="000000" w:themeColor="text1"/>
          <w:sz w:val="26"/>
          <w:szCs w:val="26"/>
        </w:rPr>
        <w:t>Thí sinh trả lời từ câu 1 đến câu 18. Mỗi câu  hỏi thí sinh chỉ chọn một phương án.</w:t>
      </w:r>
    </w:p>
    <w:p w14:paraId="7BCC1FC1" w14:textId="77777777" w:rsidR="00961501" w:rsidRPr="007A11E7" w:rsidRDefault="00961501" w:rsidP="00961501">
      <w:pPr>
        <w:tabs>
          <w:tab w:val="left" w:pos="360"/>
        </w:tabs>
        <w:spacing w:line="276" w:lineRule="auto"/>
        <w:jc w:val="center"/>
        <w:rPr>
          <w:i/>
          <w:iCs/>
          <w:color w:val="000000" w:themeColor="text1"/>
          <w:sz w:val="26"/>
          <w:szCs w:val="26"/>
        </w:rPr>
      </w:pPr>
      <w:r w:rsidRPr="007A11E7">
        <w:rPr>
          <w:i/>
          <w:iCs/>
          <w:color w:val="000000" w:themeColor="text1"/>
          <w:sz w:val="26"/>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961501" w:rsidRPr="007A11E7" w14:paraId="2DBABD4C" w14:textId="77777777" w:rsidTr="00A37098">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60EB29D8" w14:textId="77777777" w:rsidR="00961501" w:rsidRPr="007A11E7" w:rsidRDefault="00961501" w:rsidP="00A37098">
            <w:pPr>
              <w:spacing w:line="276" w:lineRule="auto"/>
              <w:jc w:val="both"/>
              <w:rPr>
                <w:b/>
                <w:bCs/>
                <w:color w:val="auto"/>
                <w:sz w:val="26"/>
                <w:szCs w:val="26"/>
              </w:rPr>
            </w:pPr>
            <w:r w:rsidRPr="007A11E7">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38B131B0" w14:textId="77777777" w:rsidR="00961501" w:rsidRPr="007A11E7" w:rsidRDefault="00961501" w:rsidP="00A37098">
            <w:pPr>
              <w:spacing w:line="276" w:lineRule="auto"/>
              <w:jc w:val="both"/>
              <w:rPr>
                <w:b/>
                <w:bCs/>
                <w:color w:val="auto"/>
                <w:sz w:val="26"/>
                <w:szCs w:val="26"/>
              </w:rPr>
            </w:pPr>
            <w:r w:rsidRPr="007A11E7">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00CC0E33" w14:textId="77777777" w:rsidR="00961501" w:rsidRPr="007A11E7" w:rsidRDefault="00961501" w:rsidP="00A37098">
            <w:pPr>
              <w:spacing w:line="276" w:lineRule="auto"/>
              <w:jc w:val="both"/>
              <w:rPr>
                <w:b/>
                <w:bCs/>
                <w:color w:val="auto"/>
                <w:sz w:val="26"/>
                <w:szCs w:val="26"/>
              </w:rPr>
            </w:pPr>
            <w:r w:rsidRPr="007A11E7">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2F49652A" w14:textId="77777777" w:rsidR="00961501" w:rsidRPr="007A11E7" w:rsidRDefault="00961501" w:rsidP="00A37098">
            <w:pPr>
              <w:spacing w:line="276" w:lineRule="auto"/>
              <w:jc w:val="both"/>
              <w:rPr>
                <w:b/>
                <w:bCs/>
                <w:color w:val="auto"/>
                <w:sz w:val="26"/>
                <w:szCs w:val="26"/>
              </w:rPr>
            </w:pPr>
            <w:r w:rsidRPr="007A11E7">
              <w:rPr>
                <w:b/>
                <w:bCs/>
                <w:color w:val="auto"/>
                <w:sz w:val="26"/>
                <w:szCs w:val="26"/>
              </w:rPr>
              <w:t>Đáp án</w:t>
            </w:r>
          </w:p>
        </w:tc>
      </w:tr>
      <w:tr w:rsidR="00961501" w:rsidRPr="007A11E7" w14:paraId="5AE85C34"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FFCE50F" w14:textId="77777777" w:rsidR="00961501" w:rsidRPr="007A11E7" w:rsidRDefault="00961501" w:rsidP="00A37098">
            <w:pPr>
              <w:spacing w:line="276" w:lineRule="auto"/>
              <w:jc w:val="both"/>
              <w:rPr>
                <w:b/>
                <w:bCs/>
                <w:color w:val="auto"/>
                <w:sz w:val="26"/>
                <w:szCs w:val="26"/>
              </w:rPr>
            </w:pPr>
            <w:r w:rsidRPr="007A11E7">
              <w:rPr>
                <w:b/>
                <w:bCs/>
                <w:color w:val="auto"/>
                <w:sz w:val="26"/>
                <w:szCs w:val="26"/>
              </w:rPr>
              <w:t>1</w:t>
            </w:r>
          </w:p>
        </w:tc>
        <w:tc>
          <w:tcPr>
            <w:tcW w:w="0" w:type="auto"/>
            <w:tcBorders>
              <w:bottom w:val="single" w:sz="8" w:space="0" w:color="000000"/>
              <w:right w:val="single" w:sz="8" w:space="0" w:color="000000"/>
            </w:tcBorders>
            <w:vAlign w:val="center"/>
          </w:tcPr>
          <w:p w14:paraId="53EC6DD7" w14:textId="77777777" w:rsidR="00961501" w:rsidRPr="007A11E7" w:rsidRDefault="00961501" w:rsidP="00A37098">
            <w:pPr>
              <w:spacing w:line="276" w:lineRule="auto"/>
              <w:jc w:val="center"/>
              <w:rPr>
                <w:color w:val="auto"/>
                <w:sz w:val="26"/>
                <w:szCs w:val="26"/>
              </w:rPr>
            </w:pPr>
            <w:r w:rsidRPr="007A11E7">
              <w:rPr>
                <w:color w:val="auto"/>
                <w:sz w:val="26"/>
                <w:szCs w:val="26"/>
              </w:rPr>
              <w:t>B</w:t>
            </w:r>
          </w:p>
        </w:tc>
        <w:tc>
          <w:tcPr>
            <w:tcW w:w="0" w:type="auto"/>
            <w:tcBorders>
              <w:bottom w:val="single" w:sz="8" w:space="0" w:color="000000"/>
              <w:right w:val="single" w:sz="8" w:space="0" w:color="000000"/>
            </w:tcBorders>
            <w:vAlign w:val="center"/>
          </w:tcPr>
          <w:p w14:paraId="303EBD3A" w14:textId="77777777" w:rsidR="00961501" w:rsidRPr="007A11E7" w:rsidRDefault="00961501" w:rsidP="00A37098">
            <w:pPr>
              <w:spacing w:line="276" w:lineRule="auto"/>
              <w:jc w:val="center"/>
              <w:rPr>
                <w:b/>
                <w:bCs/>
                <w:color w:val="auto"/>
                <w:sz w:val="26"/>
                <w:szCs w:val="26"/>
              </w:rPr>
            </w:pPr>
            <w:r w:rsidRPr="007A11E7">
              <w:rPr>
                <w:b/>
                <w:bCs/>
                <w:color w:val="auto"/>
                <w:sz w:val="26"/>
                <w:szCs w:val="26"/>
              </w:rPr>
              <w:t>10</w:t>
            </w:r>
          </w:p>
        </w:tc>
        <w:tc>
          <w:tcPr>
            <w:tcW w:w="0" w:type="auto"/>
            <w:tcBorders>
              <w:bottom w:val="single" w:sz="8" w:space="0" w:color="000000"/>
              <w:right w:val="single" w:sz="8" w:space="0" w:color="000000"/>
            </w:tcBorders>
            <w:vAlign w:val="center"/>
          </w:tcPr>
          <w:p w14:paraId="71EE3807" w14:textId="77777777" w:rsidR="00961501" w:rsidRPr="007A11E7" w:rsidRDefault="00961501" w:rsidP="00A37098">
            <w:pPr>
              <w:spacing w:line="276" w:lineRule="auto"/>
              <w:jc w:val="center"/>
              <w:rPr>
                <w:color w:val="auto"/>
                <w:sz w:val="26"/>
                <w:szCs w:val="26"/>
              </w:rPr>
            </w:pPr>
            <w:r w:rsidRPr="007A11E7">
              <w:rPr>
                <w:color w:val="auto"/>
                <w:sz w:val="26"/>
                <w:szCs w:val="26"/>
              </w:rPr>
              <w:t>A</w:t>
            </w:r>
          </w:p>
        </w:tc>
      </w:tr>
      <w:tr w:rsidR="00961501" w:rsidRPr="007A11E7" w14:paraId="726689DC"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F2613E1" w14:textId="77777777" w:rsidR="00961501" w:rsidRPr="007A11E7" w:rsidRDefault="00961501" w:rsidP="00A37098">
            <w:pPr>
              <w:spacing w:line="276" w:lineRule="auto"/>
              <w:jc w:val="both"/>
              <w:rPr>
                <w:b/>
                <w:bCs/>
                <w:color w:val="auto"/>
                <w:sz w:val="26"/>
                <w:szCs w:val="26"/>
              </w:rPr>
            </w:pPr>
            <w:r w:rsidRPr="007A11E7">
              <w:rPr>
                <w:b/>
                <w:bCs/>
                <w:color w:val="auto"/>
                <w:sz w:val="26"/>
                <w:szCs w:val="26"/>
              </w:rPr>
              <w:t>2</w:t>
            </w:r>
          </w:p>
        </w:tc>
        <w:tc>
          <w:tcPr>
            <w:tcW w:w="0" w:type="auto"/>
            <w:tcBorders>
              <w:bottom w:val="single" w:sz="8" w:space="0" w:color="000000"/>
              <w:right w:val="single" w:sz="8" w:space="0" w:color="000000"/>
            </w:tcBorders>
            <w:vAlign w:val="center"/>
          </w:tcPr>
          <w:p w14:paraId="12D5622D" w14:textId="77777777" w:rsidR="00961501" w:rsidRPr="007A11E7" w:rsidRDefault="00961501" w:rsidP="00A37098">
            <w:pPr>
              <w:spacing w:line="276" w:lineRule="auto"/>
              <w:jc w:val="center"/>
              <w:rPr>
                <w:color w:val="auto"/>
                <w:sz w:val="26"/>
                <w:szCs w:val="26"/>
              </w:rPr>
            </w:pPr>
            <w:r w:rsidRPr="007A11E7">
              <w:rPr>
                <w:color w:val="auto"/>
                <w:sz w:val="26"/>
                <w:szCs w:val="26"/>
              </w:rPr>
              <w:t>D</w:t>
            </w:r>
          </w:p>
        </w:tc>
        <w:tc>
          <w:tcPr>
            <w:tcW w:w="0" w:type="auto"/>
            <w:tcBorders>
              <w:bottom w:val="single" w:sz="8" w:space="0" w:color="000000"/>
              <w:right w:val="single" w:sz="8" w:space="0" w:color="000000"/>
            </w:tcBorders>
            <w:vAlign w:val="center"/>
          </w:tcPr>
          <w:p w14:paraId="1F241E1C" w14:textId="77777777" w:rsidR="00961501" w:rsidRPr="007A11E7" w:rsidRDefault="00961501" w:rsidP="00A37098">
            <w:pPr>
              <w:spacing w:line="276" w:lineRule="auto"/>
              <w:jc w:val="center"/>
              <w:rPr>
                <w:b/>
                <w:bCs/>
                <w:color w:val="auto"/>
                <w:sz w:val="26"/>
                <w:szCs w:val="26"/>
              </w:rPr>
            </w:pPr>
            <w:r w:rsidRPr="007A11E7">
              <w:rPr>
                <w:b/>
                <w:bCs/>
                <w:color w:val="auto"/>
                <w:sz w:val="26"/>
                <w:szCs w:val="26"/>
              </w:rPr>
              <w:t>11</w:t>
            </w:r>
          </w:p>
        </w:tc>
        <w:tc>
          <w:tcPr>
            <w:tcW w:w="0" w:type="auto"/>
            <w:tcBorders>
              <w:bottom w:val="single" w:sz="8" w:space="0" w:color="000000"/>
              <w:right w:val="single" w:sz="8" w:space="0" w:color="000000"/>
            </w:tcBorders>
            <w:vAlign w:val="center"/>
          </w:tcPr>
          <w:p w14:paraId="47A3CFC5" w14:textId="77777777" w:rsidR="00961501" w:rsidRPr="007A11E7" w:rsidRDefault="00961501" w:rsidP="00A37098">
            <w:pPr>
              <w:spacing w:line="276" w:lineRule="auto"/>
              <w:jc w:val="center"/>
              <w:rPr>
                <w:color w:val="auto"/>
                <w:sz w:val="26"/>
                <w:szCs w:val="26"/>
              </w:rPr>
            </w:pPr>
            <w:r w:rsidRPr="007A11E7">
              <w:rPr>
                <w:color w:val="auto"/>
                <w:sz w:val="26"/>
                <w:szCs w:val="26"/>
              </w:rPr>
              <w:t>C</w:t>
            </w:r>
          </w:p>
        </w:tc>
      </w:tr>
      <w:tr w:rsidR="00961501" w:rsidRPr="007A11E7" w14:paraId="46FC13F4"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2C3C032" w14:textId="77777777" w:rsidR="00961501" w:rsidRPr="007A11E7" w:rsidRDefault="00961501" w:rsidP="00A37098">
            <w:pPr>
              <w:spacing w:line="276" w:lineRule="auto"/>
              <w:jc w:val="both"/>
              <w:rPr>
                <w:b/>
                <w:bCs/>
                <w:color w:val="auto"/>
                <w:sz w:val="26"/>
                <w:szCs w:val="26"/>
              </w:rPr>
            </w:pPr>
            <w:r w:rsidRPr="007A11E7">
              <w:rPr>
                <w:b/>
                <w:bCs/>
                <w:color w:val="auto"/>
                <w:sz w:val="26"/>
                <w:szCs w:val="26"/>
              </w:rPr>
              <w:t>3</w:t>
            </w:r>
          </w:p>
        </w:tc>
        <w:tc>
          <w:tcPr>
            <w:tcW w:w="0" w:type="auto"/>
            <w:tcBorders>
              <w:bottom w:val="single" w:sz="8" w:space="0" w:color="000000"/>
              <w:right w:val="single" w:sz="8" w:space="0" w:color="000000"/>
            </w:tcBorders>
            <w:vAlign w:val="center"/>
          </w:tcPr>
          <w:p w14:paraId="0AB12100" w14:textId="77777777" w:rsidR="00961501" w:rsidRPr="007A11E7" w:rsidRDefault="00961501" w:rsidP="00A37098">
            <w:pPr>
              <w:spacing w:line="276" w:lineRule="auto"/>
              <w:jc w:val="center"/>
              <w:rPr>
                <w:color w:val="auto"/>
                <w:sz w:val="26"/>
                <w:szCs w:val="26"/>
              </w:rPr>
            </w:pPr>
            <w:r w:rsidRPr="007A11E7">
              <w:rPr>
                <w:color w:val="auto"/>
                <w:sz w:val="26"/>
                <w:szCs w:val="26"/>
              </w:rPr>
              <w:t>C</w:t>
            </w:r>
          </w:p>
        </w:tc>
        <w:tc>
          <w:tcPr>
            <w:tcW w:w="0" w:type="auto"/>
            <w:tcBorders>
              <w:bottom w:val="single" w:sz="8" w:space="0" w:color="000000"/>
              <w:right w:val="single" w:sz="8" w:space="0" w:color="000000"/>
            </w:tcBorders>
            <w:vAlign w:val="center"/>
          </w:tcPr>
          <w:p w14:paraId="484BA084" w14:textId="77777777" w:rsidR="00961501" w:rsidRPr="007A11E7" w:rsidRDefault="00961501" w:rsidP="00A37098">
            <w:pPr>
              <w:spacing w:line="276" w:lineRule="auto"/>
              <w:jc w:val="center"/>
              <w:rPr>
                <w:b/>
                <w:bCs/>
                <w:color w:val="auto"/>
                <w:sz w:val="26"/>
                <w:szCs w:val="26"/>
              </w:rPr>
            </w:pPr>
            <w:r w:rsidRPr="007A11E7">
              <w:rPr>
                <w:b/>
                <w:bCs/>
                <w:color w:val="auto"/>
                <w:sz w:val="26"/>
                <w:szCs w:val="26"/>
              </w:rPr>
              <w:t>12</w:t>
            </w:r>
          </w:p>
        </w:tc>
        <w:tc>
          <w:tcPr>
            <w:tcW w:w="0" w:type="auto"/>
            <w:tcBorders>
              <w:bottom w:val="single" w:sz="8" w:space="0" w:color="000000"/>
              <w:right w:val="single" w:sz="8" w:space="0" w:color="000000"/>
            </w:tcBorders>
            <w:vAlign w:val="center"/>
          </w:tcPr>
          <w:p w14:paraId="1859C58B" w14:textId="77777777" w:rsidR="00961501" w:rsidRPr="007A11E7" w:rsidRDefault="00961501" w:rsidP="00A37098">
            <w:pPr>
              <w:spacing w:line="276" w:lineRule="auto"/>
              <w:jc w:val="center"/>
              <w:rPr>
                <w:color w:val="auto"/>
                <w:sz w:val="26"/>
                <w:szCs w:val="26"/>
              </w:rPr>
            </w:pPr>
            <w:r w:rsidRPr="007A11E7">
              <w:rPr>
                <w:color w:val="auto"/>
                <w:sz w:val="26"/>
                <w:szCs w:val="26"/>
              </w:rPr>
              <w:t>D</w:t>
            </w:r>
          </w:p>
        </w:tc>
      </w:tr>
      <w:tr w:rsidR="00961501" w:rsidRPr="007A11E7" w14:paraId="76906CCA"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F9642CB" w14:textId="77777777" w:rsidR="00961501" w:rsidRPr="007A11E7" w:rsidRDefault="00961501" w:rsidP="00A37098">
            <w:pPr>
              <w:spacing w:line="276" w:lineRule="auto"/>
              <w:jc w:val="both"/>
              <w:rPr>
                <w:b/>
                <w:bCs/>
                <w:color w:val="auto"/>
                <w:sz w:val="26"/>
                <w:szCs w:val="26"/>
              </w:rPr>
            </w:pPr>
            <w:r w:rsidRPr="007A11E7">
              <w:rPr>
                <w:b/>
                <w:bCs/>
                <w:color w:val="auto"/>
                <w:sz w:val="26"/>
                <w:szCs w:val="26"/>
              </w:rPr>
              <w:t>4</w:t>
            </w:r>
          </w:p>
        </w:tc>
        <w:tc>
          <w:tcPr>
            <w:tcW w:w="0" w:type="auto"/>
            <w:tcBorders>
              <w:bottom w:val="single" w:sz="8" w:space="0" w:color="000000"/>
              <w:right w:val="single" w:sz="8" w:space="0" w:color="000000"/>
            </w:tcBorders>
            <w:vAlign w:val="center"/>
          </w:tcPr>
          <w:p w14:paraId="528D46B4" w14:textId="77777777" w:rsidR="00961501" w:rsidRPr="007A11E7" w:rsidRDefault="00961501" w:rsidP="00A37098">
            <w:pPr>
              <w:spacing w:line="276" w:lineRule="auto"/>
              <w:jc w:val="center"/>
              <w:rPr>
                <w:color w:val="auto"/>
                <w:sz w:val="26"/>
                <w:szCs w:val="26"/>
              </w:rPr>
            </w:pPr>
            <w:r w:rsidRPr="007A11E7">
              <w:rPr>
                <w:color w:val="auto"/>
                <w:sz w:val="26"/>
                <w:szCs w:val="26"/>
              </w:rPr>
              <w:t>A</w:t>
            </w:r>
          </w:p>
        </w:tc>
        <w:tc>
          <w:tcPr>
            <w:tcW w:w="0" w:type="auto"/>
            <w:tcBorders>
              <w:bottom w:val="single" w:sz="8" w:space="0" w:color="000000"/>
              <w:right w:val="single" w:sz="8" w:space="0" w:color="000000"/>
            </w:tcBorders>
            <w:vAlign w:val="center"/>
          </w:tcPr>
          <w:p w14:paraId="10DE42E2" w14:textId="77777777" w:rsidR="00961501" w:rsidRPr="007A11E7" w:rsidRDefault="00961501" w:rsidP="00A37098">
            <w:pPr>
              <w:spacing w:line="276" w:lineRule="auto"/>
              <w:jc w:val="center"/>
              <w:rPr>
                <w:b/>
                <w:bCs/>
                <w:color w:val="auto"/>
                <w:sz w:val="26"/>
                <w:szCs w:val="26"/>
              </w:rPr>
            </w:pPr>
            <w:r w:rsidRPr="007A11E7">
              <w:rPr>
                <w:b/>
                <w:bCs/>
                <w:color w:val="auto"/>
                <w:sz w:val="26"/>
                <w:szCs w:val="26"/>
              </w:rPr>
              <w:t>13</w:t>
            </w:r>
          </w:p>
        </w:tc>
        <w:tc>
          <w:tcPr>
            <w:tcW w:w="0" w:type="auto"/>
            <w:tcBorders>
              <w:bottom w:val="single" w:sz="8" w:space="0" w:color="000000"/>
              <w:right w:val="single" w:sz="8" w:space="0" w:color="000000"/>
            </w:tcBorders>
            <w:vAlign w:val="center"/>
          </w:tcPr>
          <w:p w14:paraId="39B88343" w14:textId="77777777" w:rsidR="00961501" w:rsidRPr="007A11E7" w:rsidRDefault="00961501" w:rsidP="00A37098">
            <w:pPr>
              <w:spacing w:line="276" w:lineRule="auto"/>
              <w:jc w:val="center"/>
              <w:rPr>
                <w:color w:val="auto"/>
                <w:sz w:val="26"/>
                <w:szCs w:val="26"/>
              </w:rPr>
            </w:pPr>
            <w:r w:rsidRPr="007A11E7">
              <w:rPr>
                <w:color w:val="auto"/>
                <w:sz w:val="26"/>
                <w:szCs w:val="26"/>
              </w:rPr>
              <w:t>B</w:t>
            </w:r>
          </w:p>
        </w:tc>
      </w:tr>
      <w:tr w:rsidR="00961501" w:rsidRPr="007A11E7" w14:paraId="5CBE38F5"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DAA7E37" w14:textId="77777777" w:rsidR="00961501" w:rsidRPr="007A11E7" w:rsidRDefault="00961501" w:rsidP="00A37098">
            <w:pPr>
              <w:spacing w:line="276" w:lineRule="auto"/>
              <w:jc w:val="both"/>
              <w:rPr>
                <w:b/>
                <w:bCs/>
                <w:color w:val="auto"/>
                <w:sz w:val="26"/>
                <w:szCs w:val="26"/>
              </w:rPr>
            </w:pPr>
            <w:r w:rsidRPr="007A11E7">
              <w:rPr>
                <w:b/>
                <w:bCs/>
                <w:color w:val="auto"/>
                <w:sz w:val="26"/>
                <w:szCs w:val="26"/>
              </w:rPr>
              <w:t>5</w:t>
            </w:r>
          </w:p>
        </w:tc>
        <w:tc>
          <w:tcPr>
            <w:tcW w:w="0" w:type="auto"/>
            <w:tcBorders>
              <w:bottom w:val="single" w:sz="8" w:space="0" w:color="000000"/>
              <w:right w:val="single" w:sz="8" w:space="0" w:color="000000"/>
            </w:tcBorders>
            <w:vAlign w:val="center"/>
          </w:tcPr>
          <w:p w14:paraId="30B8CF23" w14:textId="77777777" w:rsidR="00961501" w:rsidRPr="007A11E7" w:rsidRDefault="00961501" w:rsidP="00A37098">
            <w:pPr>
              <w:spacing w:line="276" w:lineRule="auto"/>
              <w:jc w:val="center"/>
              <w:rPr>
                <w:color w:val="auto"/>
                <w:sz w:val="26"/>
                <w:szCs w:val="26"/>
              </w:rPr>
            </w:pPr>
            <w:r w:rsidRPr="007A11E7">
              <w:rPr>
                <w:color w:val="auto"/>
                <w:sz w:val="26"/>
                <w:szCs w:val="26"/>
              </w:rPr>
              <w:t>D</w:t>
            </w:r>
          </w:p>
        </w:tc>
        <w:tc>
          <w:tcPr>
            <w:tcW w:w="0" w:type="auto"/>
            <w:tcBorders>
              <w:bottom w:val="single" w:sz="8" w:space="0" w:color="000000"/>
              <w:right w:val="single" w:sz="8" w:space="0" w:color="000000"/>
            </w:tcBorders>
            <w:vAlign w:val="center"/>
          </w:tcPr>
          <w:p w14:paraId="3CEF2C4F" w14:textId="77777777" w:rsidR="00961501" w:rsidRPr="007A11E7" w:rsidRDefault="00961501" w:rsidP="00A37098">
            <w:pPr>
              <w:spacing w:line="276" w:lineRule="auto"/>
              <w:jc w:val="center"/>
              <w:rPr>
                <w:b/>
                <w:bCs/>
                <w:color w:val="auto"/>
                <w:sz w:val="26"/>
                <w:szCs w:val="26"/>
              </w:rPr>
            </w:pPr>
            <w:r w:rsidRPr="007A11E7">
              <w:rPr>
                <w:b/>
                <w:bCs/>
                <w:color w:val="auto"/>
                <w:sz w:val="26"/>
                <w:szCs w:val="26"/>
              </w:rPr>
              <w:t>14</w:t>
            </w:r>
          </w:p>
        </w:tc>
        <w:tc>
          <w:tcPr>
            <w:tcW w:w="0" w:type="auto"/>
            <w:tcBorders>
              <w:bottom w:val="single" w:sz="8" w:space="0" w:color="000000"/>
              <w:right w:val="single" w:sz="8" w:space="0" w:color="000000"/>
            </w:tcBorders>
            <w:vAlign w:val="center"/>
          </w:tcPr>
          <w:p w14:paraId="3E83AE30" w14:textId="77777777" w:rsidR="00961501" w:rsidRPr="007A11E7" w:rsidRDefault="00961501" w:rsidP="00A37098">
            <w:pPr>
              <w:spacing w:line="276" w:lineRule="auto"/>
              <w:jc w:val="center"/>
              <w:rPr>
                <w:color w:val="auto"/>
                <w:sz w:val="26"/>
                <w:szCs w:val="26"/>
              </w:rPr>
            </w:pPr>
            <w:r w:rsidRPr="007A11E7">
              <w:rPr>
                <w:color w:val="auto"/>
                <w:sz w:val="26"/>
                <w:szCs w:val="26"/>
              </w:rPr>
              <w:t>C</w:t>
            </w:r>
          </w:p>
        </w:tc>
      </w:tr>
      <w:tr w:rsidR="00961501" w:rsidRPr="007A11E7" w14:paraId="7259851E"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89C00D3" w14:textId="77777777" w:rsidR="00961501" w:rsidRPr="007A11E7" w:rsidRDefault="00961501" w:rsidP="00A37098">
            <w:pPr>
              <w:spacing w:line="276" w:lineRule="auto"/>
              <w:jc w:val="both"/>
              <w:rPr>
                <w:b/>
                <w:bCs/>
                <w:color w:val="auto"/>
                <w:sz w:val="26"/>
                <w:szCs w:val="26"/>
              </w:rPr>
            </w:pPr>
            <w:r w:rsidRPr="007A11E7">
              <w:rPr>
                <w:b/>
                <w:bCs/>
                <w:color w:val="auto"/>
                <w:sz w:val="26"/>
                <w:szCs w:val="26"/>
              </w:rPr>
              <w:t>6</w:t>
            </w:r>
          </w:p>
        </w:tc>
        <w:tc>
          <w:tcPr>
            <w:tcW w:w="0" w:type="auto"/>
            <w:tcBorders>
              <w:bottom w:val="single" w:sz="8" w:space="0" w:color="000000"/>
              <w:right w:val="single" w:sz="8" w:space="0" w:color="000000"/>
            </w:tcBorders>
            <w:vAlign w:val="center"/>
          </w:tcPr>
          <w:p w14:paraId="63D84EC1" w14:textId="77777777" w:rsidR="00961501" w:rsidRPr="007A11E7" w:rsidRDefault="00961501" w:rsidP="00A37098">
            <w:pPr>
              <w:spacing w:line="276" w:lineRule="auto"/>
              <w:jc w:val="center"/>
              <w:rPr>
                <w:color w:val="auto"/>
                <w:sz w:val="26"/>
                <w:szCs w:val="26"/>
              </w:rPr>
            </w:pPr>
            <w:r w:rsidRPr="007A11E7">
              <w:rPr>
                <w:color w:val="auto"/>
                <w:sz w:val="26"/>
                <w:szCs w:val="26"/>
              </w:rPr>
              <w:t>B</w:t>
            </w:r>
          </w:p>
        </w:tc>
        <w:tc>
          <w:tcPr>
            <w:tcW w:w="0" w:type="auto"/>
            <w:tcBorders>
              <w:bottom w:val="single" w:sz="8" w:space="0" w:color="000000"/>
              <w:right w:val="single" w:sz="8" w:space="0" w:color="000000"/>
            </w:tcBorders>
            <w:vAlign w:val="center"/>
          </w:tcPr>
          <w:p w14:paraId="7C52337A" w14:textId="77777777" w:rsidR="00961501" w:rsidRPr="007A11E7" w:rsidRDefault="00961501" w:rsidP="00A37098">
            <w:pPr>
              <w:spacing w:line="276" w:lineRule="auto"/>
              <w:jc w:val="center"/>
              <w:rPr>
                <w:b/>
                <w:bCs/>
                <w:color w:val="auto"/>
                <w:sz w:val="26"/>
                <w:szCs w:val="26"/>
              </w:rPr>
            </w:pPr>
            <w:r w:rsidRPr="007A11E7">
              <w:rPr>
                <w:b/>
                <w:bCs/>
                <w:color w:val="auto"/>
                <w:sz w:val="26"/>
                <w:szCs w:val="26"/>
              </w:rPr>
              <w:t>15</w:t>
            </w:r>
          </w:p>
        </w:tc>
        <w:tc>
          <w:tcPr>
            <w:tcW w:w="0" w:type="auto"/>
            <w:tcBorders>
              <w:bottom w:val="single" w:sz="8" w:space="0" w:color="000000"/>
              <w:right w:val="single" w:sz="8" w:space="0" w:color="000000"/>
            </w:tcBorders>
            <w:vAlign w:val="center"/>
          </w:tcPr>
          <w:p w14:paraId="788DC8B3" w14:textId="77777777" w:rsidR="00961501" w:rsidRPr="007A11E7" w:rsidRDefault="00961501" w:rsidP="00A37098">
            <w:pPr>
              <w:spacing w:line="276" w:lineRule="auto"/>
              <w:jc w:val="center"/>
              <w:rPr>
                <w:color w:val="auto"/>
                <w:sz w:val="26"/>
                <w:szCs w:val="26"/>
              </w:rPr>
            </w:pPr>
            <w:r w:rsidRPr="007A11E7">
              <w:rPr>
                <w:color w:val="auto"/>
                <w:sz w:val="26"/>
                <w:szCs w:val="26"/>
              </w:rPr>
              <w:t>B</w:t>
            </w:r>
          </w:p>
        </w:tc>
      </w:tr>
      <w:tr w:rsidR="00961501" w:rsidRPr="007A11E7" w14:paraId="7ABA6FE3"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F54C71B" w14:textId="77777777" w:rsidR="00961501" w:rsidRPr="007A11E7" w:rsidRDefault="00961501" w:rsidP="00A37098">
            <w:pPr>
              <w:spacing w:line="276" w:lineRule="auto"/>
              <w:jc w:val="both"/>
              <w:rPr>
                <w:b/>
                <w:bCs/>
                <w:color w:val="auto"/>
                <w:sz w:val="26"/>
                <w:szCs w:val="26"/>
              </w:rPr>
            </w:pPr>
            <w:r w:rsidRPr="007A11E7">
              <w:rPr>
                <w:b/>
                <w:bCs/>
                <w:color w:val="auto"/>
                <w:sz w:val="26"/>
                <w:szCs w:val="26"/>
              </w:rPr>
              <w:t>7</w:t>
            </w:r>
          </w:p>
        </w:tc>
        <w:tc>
          <w:tcPr>
            <w:tcW w:w="0" w:type="auto"/>
            <w:tcBorders>
              <w:bottom w:val="single" w:sz="8" w:space="0" w:color="000000"/>
              <w:right w:val="single" w:sz="8" w:space="0" w:color="000000"/>
            </w:tcBorders>
            <w:vAlign w:val="center"/>
          </w:tcPr>
          <w:p w14:paraId="226756B7" w14:textId="77777777" w:rsidR="00961501" w:rsidRPr="007A11E7" w:rsidRDefault="00961501" w:rsidP="00A37098">
            <w:pPr>
              <w:spacing w:line="276" w:lineRule="auto"/>
              <w:jc w:val="center"/>
              <w:rPr>
                <w:color w:val="auto"/>
                <w:sz w:val="26"/>
                <w:szCs w:val="26"/>
              </w:rPr>
            </w:pPr>
            <w:r w:rsidRPr="007A11E7">
              <w:rPr>
                <w:color w:val="auto"/>
                <w:sz w:val="26"/>
                <w:szCs w:val="26"/>
              </w:rPr>
              <w:t>D</w:t>
            </w:r>
          </w:p>
        </w:tc>
        <w:tc>
          <w:tcPr>
            <w:tcW w:w="0" w:type="auto"/>
            <w:tcBorders>
              <w:bottom w:val="single" w:sz="8" w:space="0" w:color="000000"/>
              <w:right w:val="single" w:sz="8" w:space="0" w:color="000000"/>
            </w:tcBorders>
            <w:vAlign w:val="center"/>
          </w:tcPr>
          <w:p w14:paraId="7176605A" w14:textId="77777777" w:rsidR="00961501" w:rsidRPr="007A11E7" w:rsidRDefault="00961501" w:rsidP="00A37098">
            <w:pPr>
              <w:spacing w:line="276" w:lineRule="auto"/>
              <w:jc w:val="center"/>
              <w:rPr>
                <w:b/>
                <w:bCs/>
                <w:color w:val="auto"/>
                <w:sz w:val="26"/>
                <w:szCs w:val="26"/>
              </w:rPr>
            </w:pPr>
            <w:r w:rsidRPr="007A11E7">
              <w:rPr>
                <w:b/>
                <w:bCs/>
                <w:color w:val="auto"/>
                <w:sz w:val="26"/>
                <w:szCs w:val="26"/>
              </w:rPr>
              <w:t>16</w:t>
            </w:r>
          </w:p>
        </w:tc>
        <w:tc>
          <w:tcPr>
            <w:tcW w:w="0" w:type="auto"/>
            <w:tcBorders>
              <w:bottom w:val="single" w:sz="8" w:space="0" w:color="000000"/>
              <w:right w:val="single" w:sz="8" w:space="0" w:color="000000"/>
            </w:tcBorders>
            <w:vAlign w:val="center"/>
          </w:tcPr>
          <w:p w14:paraId="655B4D89" w14:textId="77777777" w:rsidR="00961501" w:rsidRPr="007A11E7" w:rsidRDefault="00961501" w:rsidP="00A37098">
            <w:pPr>
              <w:spacing w:line="276" w:lineRule="auto"/>
              <w:jc w:val="center"/>
              <w:rPr>
                <w:color w:val="auto"/>
                <w:sz w:val="26"/>
                <w:szCs w:val="26"/>
              </w:rPr>
            </w:pPr>
            <w:r w:rsidRPr="007A11E7">
              <w:rPr>
                <w:color w:val="auto"/>
                <w:sz w:val="26"/>
                <w:szCs w:val="26"/>
              </w:rPr>
              <w:t>B</w:t>
            </w:r>
          </w:p>
        </w:tc>
      </w:tr>
      <w:tr w:rsidR="00961501" w:rsidRPr="007A11E7" w14:paraId="607F4156"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D633F9D" w14:textId="77777777" w:rsidR="00961501" w:rsidRPr="007A11E7" w:rsidRDefault="00961501" w:rsidP="00A37098">
            <w:pPr>
              <w:spacing w:line="276" w:lineRule="auto"/>
              <w:jc w:val="both"/>
              <w:rPr>
                <w:b/>
                <w:bCs/>
                <w:color w:val="auto"/>
                <w:sz w:val="26"/>
                <w:szCs w:val="26"/>
              </w:rPr>
            </w:pPr>
            <w:r w:rsidRPr="007A11E7">
              <w:rPr>
                <w:b/>
                <w:bCs/>
                <w:color w:val="auto"/>
                <w:sz w:val="26"/>
                <w:szCs w:val="26"/>
              </w:rPr>
              <w:t>8</w:t>
            </w:r>
          </w:p>
        </w:tc>
        <w:tc>
          <w:tcPr>
            <w:tcW w:w="0" w:type="auto"/>
            <w:tcBorders>
              <w:bottom w:val="single" w:sz="8" w:space="0" w:color="000000"/>
              <w:right w:val="single" w:sz="8" w:space="0" w:color="000000"/>
            </w:tcBorders>
            <w:vAlign w:val="center"/>
          </w:tcPr>
          <w:p w14:paraId="438C5675" w14:textId="77777777" w:rsidR="00961501" w:rsidRPr="007A11E7" w:rsidRDefault="00961501" w:rsidP="00A37098">
            <w:pPr>
              <w:spacing w:line="276" w:lineRule="auto"/>
              <w:jc w:val="center"/>
              <w:rPr>
                <w:color w:val="auto"/>
                <w:sz w:val="26"/>
                <w:szCs w:val="26"/>
              </w:rPr>
            </w:pPr>
            <w:r w:rsidRPr="007A11E7">
              <w:rPr>
                <w:color w:val="auto"/>
                <w:sz w:val="26"/>
                <w:szCs w:val="26"/>
              </w:rPr>
              <w:t>A</w:t>
            </w:r>
          </w:p>
        </w:tc>
        <w:tc>
          <w:tcPr>
            <w:tcW w:w="0" w:type="auto"/>
            <w:tcBorders>
              <w:bottom w:val="single" w:sz="8" w:space="0" w:color="000000"/>
              <w:right w:val="single" w:sz="8" w:space="0" w:color="000000"/>
            </w:tcBorders>
            <w:vAlign w:val="center"/>
          </w:tcPr>
          <w:p w14:paraId="79DD99F9" w14:textId="77777777" w:rsidR="00961501" w:rsidRPr="007A11E7" w:rsidRDefault="00961501" w:rsidP="00A37098">
            <w:pPr>
              <w:spacing w:line="276" w:lineRule="auto"/>
              <w:jc w:val="center"/>
              <w:rPr>
                <w:b/>
                <w:bCs/>
                <w:color w:val="auto"/>
                <w:sz w:val="26"/>
                <w:szCs w:val="26"/>
              </w:rPr>
            </w:pPr>
            <w:r w:rsidRPr="007A11E7">
              <w:rPr>
                <w:b/>
                <w:bCs/>
                <w:color w:val="auto"/>
                <w:sz w:val="26"/>
                <w:szCs w:val="26"/>
              </w:rPr>
              <w:t>17</w:t>
            </w:r>
          </w:p>
        </w:tc>
        <w:tc>
          <w:tcPr>
            <w:tcW w:w="0" w:type="auto"/>
            <w:tcBorders>
              <w:bottom w:val="single" w:sz="8" w:space="0" w:color="000000"/>
              <w:right w:val="single" w:sz="8" w:space="0" w:color="000000"/>
            </w:tcBorders>
            <w:vAlign w:val="center"/>
          </w:tcPr>
          <w:p w14:paraId="4568CCA2" w14:textId="77777777" w:rsidR="00961501" w:rsidRPr="007A11E7" w:rsidRDefault="00961501" w:rsidP="00A37098">
            <w:pPr>
              <w:spacing w:line="276" w:lineRule="auto"/>
              <w:jc w:val="center"/>
              <w:rPr>
                <w:color w:val="auto"/>
                <w:sz w:val="26"/>
                <w:szCs w:val="26"/>
              </w:rPr>
            </w:pPr>
            <w:r w:rsidRPr="007A11E7">
              <w:rPr>
                <w:color w:val="auto"/>
                <w:sz w:val="26"/>
                <w:szCs w:val="26"/>
              </w:rPr>
              <w:t>D</w:t>
            </w:r>
          </w:p>
        </w:tc>
      </w:tr>
      <w:tr w:rsidR="00961501" w:rsidRPr="007A11E7" w14:paraId="5DD114CF"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CFA5BF5" w14:textId="77777777" w:rsidR="00961501" w:rsidRPr="007A11E7" w:rsidRDefault="00961501" w:rsidP="00A37098">
            <w:pPr>
              <w:spacing w:line="276" w:lineRule="auto"/>
              <w:jc w:val="both"/>
              <w:rPr>
                <w:b/>
                <w:bCs/>
                <w:color w:val="auto"/>
                <w:sz w:val="26"/>
                <w:szCs w:val="26"/>
              </w:rPr>
            </w:pPr>
            <w:r w:rsidRPr="007A11E7">
              <w:rPr>
                <w:b/>
                <w:bCs/>
                <w:color w:val="auto"/>
                <w:sz w:val="26"/>
                <w:szCs w:val="26"/>
              </w:rPr>
              <w:t>9</w:t>
            </w:r>
          </w:p>
        </w:tc>
        <w:tc>
          <w:tcPr>
            <w:tcW w:w="0" w:type="auto"/>
            <w:tcBorders>
              <w:bottom w:val="single" w:sz="8" w:space="0" w:color="000000"/>
              <w:right w:val="single" w:sz="8" w:space="0" w:color="000000"/>
            </w:tcBorders>
            <w:vAlign w:val="center"/>
          </w:tcPr>
          <w:p w14:paraId="7BA68610" w14:textId="77777777" w:rsidR="00961501" w:rsidRPr="007A11E7" w:rsidRDefault="00961501" w:rsidP="00A37098">
            <w:pPr>
              <w:spacing w:line="276" w:lineRule="auto"/>
              <w:jc w:val="center"/>
              <w:rPr>
                <w:color w:val="auto"/>
                <w:sz w:val="26"/>
                <w:szCs w:val="26"/>
              </w:rPr>
            </w:pPr>
            <w:r w:rsidRPr="007A11E7">
              <w:rPr>
                <w:color w:val="auto"/>
                <w:sz w:val="26"/>
                <w:szCs w:val="26"/>
              </w:rPr>
              <w:t>C</w:t>
            </w:r>
          </w:p>
        </w:tc>
        <w:tc>
          <w:tcPr>
            <w:tcW w:w="0" w:type="auto"/>
            <w:tcBorders>
              <w:bottom w:val="single" w:sz="8" w:space="0" w:color="000000"/>
              <w:right w:val="single" w:sz="8" w:space="0" w:color="000000"/>
            </w:tcBorders>
            <w:vAlign w:val="center"/>
          </w:tcPr>
          <w:p w14:paraId="3E721FA1" w14:textId="77777777" w:rsidR="00961501" w:rsidRPr="007A11E7" w:rsidRDefault="00961501" w:rsidP="00A37098">
            <w:pPr>
              <w:spacing w:line="276" w:lineRule="auto"/>
              <w:jc w:val="center"/>
              <w:rPr>
                <w:b/>
                <w:bCs/>
                <w:color w:val="auto"/>
                <w:sz w:val="26"/>
                <w:szCs w:val="26"/>
              </w:rPr>
            </w:pPr>
            <w:r w:rsidRPr="007A11E7">
              <w:rPr>
                <w:b/>
                <w:bCs/>
                <w:color w:val="auto"/>
                <w:sz w:val="26"/>
                <w:szCs w:val="26"/>
              </w:rPr>
              <w:t>18</w:t>
            </w:r>
          </w:p>
        </w:tc>
        <w:tc>
          <w:tcPr>
            <w:tcW w:w="0" w:type="auto"/>
            <w:tcBorders>
              <w:bottom w:val="single" w:sz="8" w:space="0" w:color="000000"/>
              <w:right w:val="single" w:sz="8" w:space="0" w:color="000000"/>
            </w:tcBorders>
            <w:vAlign w:val="center"/>
          </w:tcPr>
          <w:p w14:paraId="3B343B3B" w14:textId="77777777" w:rsidR="00961501" w:rsidRPr="007A11E7" w:rsidRDefault="00961501" w:rsidP="00A37098">
            <w:pPr>
              <w:spacing w:line="276" w:lineRule="auto"/>
              <w:jc w:val="center"/>
              <w:rPr>
                <w:color w:val="auto"/>
                <w:sz w:val="26"/>
                <w:szCs w:val="26"/>
              </w:rPr>
            </w:pPr>
            <w:r w:rsidRPr="007A11E7">
              <w:rPr>
                <w:color w:val="auto"/>
                <w:sz w:val="26"/>
                <w:szCs w:val="26"/>
              </w:rPr>
              <w:t>A</w:t>
            </w:r>
          </w:p>
        </w:tc>
      </w:tr>
    </w:tbl>
    <w:p w14:paraId="38ABA7DF" w14:textId="77777777" w:rsidR="00AE2030" w:rsidRPr="007A11E7" w:rsidRDefault="00AE2030" w:rsidP="00961501">
      <w:pPr>
        <w:spacing w:line="276" w:lineRule="auto"/>
        <w:ind w:left="48" w:right="48"/>
        <w:jc w:val="both"/>
        <w:rPr>
          <w:rFonts w:eastAsia="Calibri"/>
          <w:b/>
          <w:i/>
          <w:iCs/>
          <w:color w:val="0070C0"/>
          <w:sz w:val="26"/>
          <w:szCs w:val="26"/>
          <w:lang w:val="fr-FR"/>
          <w14:ligatures w14:val="standardContextual"/>
        </w:rPr>
      </w:pPr>
    </w:p>
    <w:p w14:paraId="27317D64" w14:textId="77777777" w:rsidR="00AE2030" w:rsidRPr="007A11E7" w:rsidRDefault="00AE2030" w:rsidP="00961501">
      <w:pPr>
        <w:spacing w:line="276" w:lineRule="auto"/>
        <w:ind w:left="48" w:right="48"/>
        <w:jc w:val="both"/>
        <w:rPr>
          <w:rFonts w:eastAsia="Calibri"/>
          <w:b/>
          <w:i/>
          <w:iCs/>
          <w:color w:val="0070C0"/>
          <w:sz w:val="26"/>
          <w:szCs w:val="26"/>
          <w:lang w:val="fr-FR"/>
          <w14:ligatures w14:val="standardContextual"/>
        </w:rPr>
      </w:pPr>
    </w:p>
    <w:p w14:paraId="26F2F37C" w14:textId="77777777" w:rsidR="00AE2030" w:rsidRPr="007A11E7" w:rsidRDefault="00961501" w:rsidP="00961501">
      <w:pPr>
        <w:spacing w:line="276" w:lineRule="auto"/>
        <w:ind w:left="48" w:right="48"/>
        <w:jc w:val="both"/>
        <w:rPr>
          <w:b/>
          <w:bCs/>
          <w:color w:val="000000" w:themeColor="text1"/>
          <w:sz w:val="26"/>
          <w:szCs w:val="26"/>
        </w:rPr>
      </w:pPr>
      <w:r w:rsidRPr="007A11E7">
        <w:rPr>
          <w:b/>
          <w:bCs/>
          <w:color w:val="000000" w:themeColor="text1"/>
          <w:sz w:val="26"/>
          <w:szCs w:val="26"/>
        </w:rPr>
        <w:t xml:space="preserve">Câu 6: </w:t>
      </w:r>
    </w:p>
    <w:p w14:paraId="254FC7A8" w14:textId="77777777" w:rsidR="00AE2030" w:rsidRPr="007A11E7" w:rsidRDefault="00961501" w:rsidP="00961501">
      <w:pPr>
        <w:spacing w:line="276" w:lineRule="auto"/>
        <w:ind w:left="48" w:right="48"/>
        <w:jc w:val="both"/>
        <w:rPr>
          <w:color w:val="0070C0"/>
          <w:sz w:val="26"/>
          <w:szCs w:val="26"/>
        </w:rPr>
      </w:pPr>
      <w:r w:rsidRPr="007A11E7">
        <w:rPr>
          <w:i/>
          <w:iCs/>
          <w:color w:val="0070C0"/>
          <w:sz w:val="26"/>
          <w:szCs w:val="26"/>
        </w:rPr>
        <w:t>Nhiệt dung riêng của đồng lớn hơn chì. Vì vậy để tăng nhiệt độ của 3 kg đồng và 3 kg chì thêm 15°C thì khối đồng cần nhiều nhiệt lượng hơn khối chì</w:t>
      </w:r>
      <w:r w:rsidRPr="007A11E7">
        <w:rPr>
          <w:color w:val="0070C0"/>
          <w:sz w:val="26"/>
          <w:szCs w:val="26"/>
        </w:rPr>
        <w:t xml:space="preserve"> </w:t>
      </w:r>
    </w:p>
    <w:p w14:paraId="6DFF4890" w14:textId="02F25266" w:rsidR="00961501" w:rsidRPr="007A11E7" w:rsidRDefault="00961501" w:rsidP="00961501">
      <w:pPr>
        <w:spacing w:line="276" w:lineRule="auto"/>
        <w:ind w:left="48" w:right="48"/>
        <w:jc w:val="both"/>
        <w:rPr>
          <w:color w:val="FF0000"/>
          <w:sz w:val="26"/>
          <w:szCs w:val="26"/>
        </w:rPr>
      </w:pPr>
      <w:r w:rsidRPr="007A11E7">
        <w:rPr>
          <w:rFonts w:ascii="Cambria Math" w:hAnsi="Cambria Math" w:cs="Cambria Math"/>
          <w:color w:val="FF0000"/>
          <w:sz w:val="26"/>
          <w:szCs w:val="26"/>
        </w:rPr>
        <w:t>⇒</w:t>
      </w:r>
      <w:r w:rsidRPr="007A11E7">
        <w:rPr>
          <w:color w:val="FF0000"/>
          <w:sz w:val="26"/>
          <w:szCs w:val="26"/>
        </w:rPr>
        <w:t xml:space="preserve"> </w:t>
      </w:r>
      <w:r w:rsidRPr="007A11E7">
        <w:rPr>
          <w:b/>
          <w:bCs/>
          <w:color w:val="FF0000"/>
          <w:sz w:val="26"/>
          <w:szCs w:val="26"/>
        </w:rPr>
        <w:t>Đáp án B</w:t>
      </w:r>
    </w:p>
    <w:p w14:paraId="610B2C46" w14:textId="77777777" w:rsidR="00AE2030" w:rsidRPr="007A11E7" w:rsidRDefault="00961501" w:rsidP="00961501">
      <w:pPr>
        <w:spacing w:line="276" w:lineRule="auto"/>
        <w:rPr>
          <w:color w:val="000000" w:themeColor="text1"/>
          <w:sz w:val="26"/>
          <w:szCs w:val="26"/>
        </w:rPr>
      </w:pPr>
      <w:r w:rsidRPr="007A11E7">
        <w:rPr>
          <w:b/>
          <w:color w:val="000000" w:themeColor="text1"/>
          <w:sz w:val="26"/>
          <w:szCs w:val="26"/>
        </w:rPr>
        <w:t>Câu 7:</w:t>
      </w:r>
      <w:r w:rsidRPr="007A11E7">
        <w:rPr>
          <w:color w:val="000000" w:themeColor="text1"/>
          <w:sz w:val="26"/>
          <w:szCs w:val="26"/>
        </w:rPr>
        <w:t xml:space="preserve"> </w:t>
      </w:r>
    </w:p>
    <w:p w14:paraId="758F9DF1" w14:textId="5DD21F64" w:rsidR="00961501" w:rsidRPr="007A11E7" w:rsidRDefault="00961501" w:rsidP="00961501">
      <w:pPr>
        <w:spacing w:line="276" w:lineRule="auto"/>
        <w:rPr>
          <w:i/>
          <w:iCs/>
          <w:color w:val="0070C0"/>
          <w:sz w:val="26"/>
          <w:szCs w:val="26"/>
        </w:rPr>
      </w:pPr>
      <w:r w:rsidRPr="007A11E7">
        <w:rPr>
          <w:i/>
          <w:iCs/>
          <w:color w:val="0070C0"/>
          <w:sz w:val="26"/>
          <w:szCs w:val="26"/>
        </w:rPr>
        <w:t xml:space="preserve">Nhiệt lượng tỏa ra : </w:t>
      </w:r>
    </w:p>
    <w:p w14:paraId="21AB1A78" w14:textId="77777777" w:rsidR="00961501" w:rsidRPr="007A11E7" w:rsidRDefault="00961501" w:rsidP="00961501">
      <w:pPr>
        <w:spacing w:line="276" w:lineRule="auto"/>
        <w:jc w:val="center"/>
        <w:rPr>
          <w:i/>
          <w:iCs/>
          <w:color w:val="0070C0"/>
          <w:sz w:val="26"/>
          <w:szCs w:val="26"/>
        </w:rPr>
      </w:pPr>
      <w:r w:rsidRPr="007A11E7">
        <w:rPr>
          <w:i/>
          <w:iCs/>
          <w:color w:val="0070C0"/>
          <w:sz w:val="26"/>
          <w:szCs w:val="26"/>
        </w:rPr>
        <w:t>Q</w:t>
      </w:r>
      <w:r w:rsidRPr="007A11E7">
        <w:rPr>
          <w:i/>
          <w:iCs/>
          <w:color w:val="0070C0"/>
          <w:sz w:val="26"/>
          <w:szCs w:val="26"/>
          <w:vertAlign w:val="subscript"/>
        </w:rPr>
        <w:t xml:space="preserve">Al </w:t>
      </w:r>
      <w:r w:rsidRPr="007A11E7">
        <w:rPr>
          <w:i/>
          <w:iCs/>
          <w:color w:val="0070C0"/>
          <w:sz w:val="26"/>
          <w:szCs w:val="26"/>
        </w:rPr>
        <w:t>= m</w:t>
      </w:r>
      <w:r w:rsidRPr="007A11E7">
        <w:rPr>
          <w:i/>
          <w:iCs/>
          <w:color w:val="0070C0"/>
          <w:sz w:val="26"/>
          <w:szCs w:val="26"/>
          <w:vertAlign w:val="subscript"/>
        </w:rPr>
        <w:t>Al</w:t>
      </w:r>
      <w:r w:rsidRPr="007A11E7">
        <w:rPr>
          <w:i/>
          <w:iCs/>
          <w:color w:val="0070C0"/>
          <w:sz w:val="26"/>
          <w:szCs w:val="26"/>
        </w:rPr>
        <w:t>.C</w:t>
      </w:r>
      <w:r w:rsidRPr="007A11E7">
        <w:rPr>
          <w:i/>
          <w:iCs/>
          <w:color w:val="0070C0"/>
          <w:sz w:val="26"/>
          <w:szCs w:val="26"/>
          <w:vertAlign w:val="subscript"/>
        </w:rPr>
        <w:t>Al</w:t>
      </w:r>
      <w:r w:rsidRPr="007A11E7">
        <w:rPr>
          <w:i/>
          <w:iCs/>
          <w:color w:val="0070C0"/>
          <w:sz w:val="26"/>
          <w:szCs w:val="26"/>
        </w:rPr>
        <w:t xml:space="preserve"> (t</w:t>
      </w:r>
      <w:r w:rsidRPr="007A11E7">
        <w:rPr>
          <w:i/>
          <w:iCs/>
          <w:color w:val="0070C0"/>
          <w:sz w:val="26"/>
          <w:szCs w:val="26"/>
        </w:rPr>
        <w:softHyphen/>
      </w:r>
      <w:r w:rsidRPr="007A11E7">
        <w:rPr>
          <w:i/>
          <w:iCs/>
          <w:color w:val="0070C0"/>
          <w:sz w:val="26"/>
          <w:szCs w:val="26"/>
          <w:vertAlign w:val="subscript"/>
        </w:rPr>
        <w:t>1</w:t>
      </w:r>
      <w:r w:rsidRPr="007A11E7">
        <w:rPr>
          <w:i/>
          <w:iCs/>
          <w:color w:val="0070C0"/>
          <w:sz w:val="26"/>
          <w:szCs w:val="26"/>
        </w:rPr>
        <w:t xml:space="preserve"> − t) = 28600 J</w:t>
      </w:r>
    </w:p>
    <w:p w14:paraId="3C232112" w14:textId="77777777" w:rsidR="00961501" w:rsidRPr="007A11E7" w:rsidRDefault="00961501" w:rsidP="00961501">
      <w:pPr>
        <w:spacing w:line="276" w:lineRule="auto"/>
        <w:rPr>
          <w:i/>
          <w:iCs/>
          <w:color w:val="0070C0"/>
          <w:sz w:val="26"/>
          <w:szCs w:val="26"/>
        </w:rPr>
      </w:pPr>
      <w:r w:rsidRPr="007A11E7">
        <w:rPr>
          <w:i/>
          <w:iCs/>
          <w:color w:val="0070C0"/>
          <w:sz w:val="26"/>
          <w:szCs w:val="26"/>
        </w:rPr>
        <w:t>Theo điều kiện cân bằng nhiệt:</w:t>
      </w:r>
    </w:p>
    <w:p w14:paraId="2AB88136" w14:textId="77777777" w:rsidR="00961501" w:rsidRPr="007A11E7" w:rsidRDefault="00961501" w:rsidP="00961501">
      <w:pPr>
        <w:spacing w:line="276" w:lineRule="auto"/>
        <w:jc w:val="center"/>
        <w:rPr>
          <w:i/>
          <w:iCs/>
          <w:color w:val="0070C0"/>
          <w:sz w:val="26"/>
          <w:szCs w:val="26"/>
        </w:rPr>
      </w:pPr>
      <w:r w:rsidRPr="007A11E7">
        <w:rPr>
          <w:i/>
          <w:iCs/>
          <w:color w:val="0070C0"/>
          <w:sz w:val="26"/>
          <w:szCs w:val="26"/>
        </w:rPr>
        <w:t>Q</w:t>
      </w:r>
      <w:r w:rsidRPr="007A11E7">
        <w:rPr>
          <w:i/>
          <w:iCs/>
          <w:color w:val="0070C0"/>
          <w:sz w:val="26"/>
          <w:szCs w:val="26"/>
          <w:vertAlign w:val="subscript"/>
        </w:rPr>
        <w:t>tỏa</w:t>
      </w:r>
      <w:r w:rsidRPr="007A11E7">
        <w:rPr>
          <w:i/>
          <w:iCs/>
          <w:color w:val="0070C0"/>
          <w:sz w:val="26"/>
          <w:szCs w:val="26"/>
        </w:rPr>
        <w:t xml:space="preserve"> = Q</w:t>
      </w:r>
      <w:r w:rsidRPr="007A11E7">
        <w:rPr>
          <w:i/>
          <w:iCs/>
          <w:color w:val="0070C0"/>
          <w:sz w:val="26"/>
          <w:szCs w:val="26"/>
          <w:vertAlign w:val="subscript"/>
        </w:rPr>
        <w:t>thu</w:t>
      </w:r>
      <w:r w:rsidRPr="007A11E7">
        <w:rPr>
          <w:i/>
          <w:iCs/>
          <w:color w:val="0070C0"/>
          <w:sz w:val="26"/>
          <w:szCs w:val="26"/>
        </w:rPr>
        <w:t xml:space="preserve"> → Q</w:t>
      </w:r>
      <w:r w:rsidRPr="007A11E7">
        <w:rPr>
          <w:i/>
          <w:iCs/>
          <w:color w:val="0070C0"/>
          <w:sz w:val="26"/>
          <w:szCs w:val="26"/>
          <w:vertAlign w:val="subscript"/>
        </w:rPr>
        <w:t>H2O</w:t>
      </w:r>
      <w:r w:rsidRPr="007A11E7">
        <w:rPr>
          <w:i/>
          <w:iCs/>
          <w:color w:val="0070C0"/>
          <w:sz w:val="26"/>
          <w:szCs w:val="26"/>
        </w:rPr>
        <w:t xml:space="preserve"> = Q</w:t>
      </w:r>
      <w:r w:rsidRPr="007A11E7">
        <w:rPr>
          <w:i/>
          <w:iCs/>
          <w:color w:val="0070C0"/>
          <w:sz w:val="26"/>
          <w:szCs w:val="26"/>
          <w:vertAlign w:val="subscript"/>
        </w:rPr>
        <w:t>tỏa</w:t>
      </w:r>
      <w:r w:rsidRPr="007A11E7">
        <w:rPr>
          <w:i/>
          <w:iCs/>
          <w:color w:val="0070C0"/>
          <w:sz w:val="26"/>
          <w:szCs w:val="26"/>
        </w:rPr>
        <w:t xml:space="preserve"> = 28600 J</w:t>
      </w:r>
    </w:p>
    <w:p w14:paraId="0341CE03" w14:textId="77777777" w:rsidR="00961501" w:rsidRPr="007A11E7" w:rsidRDefault="00961501" w:rsidP="00961501">
      <w:pPr>
        <w:spacing w:line="276" w:lineRule="auto"/>
        <w:jc w:val="center"/>
        <w:rPr>
          <w:i/>
          <w:iCs/>
          <w:color w:val="0070C0"/>
          <w:sz w:val="26"/>
          <w:szCs w:val="26"/>
        </w:rPr>
      </w:pPr>
      <w:r w:rsidRPr="007A11E7">
        <w:rPr>
          <w:i/>
          <w:iCs/>
          <w:color w:val="0070C0"/>
          <w:sz w:val="26"/>
          <w:szCs w:val="26"/>
        </w:rPr>
        <w:t>→ 28600 = m</w:t>
      </w:r>
      <w:r w:rsidRPr="007A11E7">
        <w:rPr>
          <w:i/>
          <w:iCs/>
          <w:color w:val="0070C0"/>
          <w:sz w:val="26"/>
          <w:szCs w:val="26"/>
          <w:vertAlign w:val="subscript"/>
        </w:rPr>
        <w:t>H2O</w:t>
      </w:r>
      <w:r w:rsidRPr="007A11E7">
        <w:rPr>
          <w:i/>
          <w:iCs/>
          <w:color w:val="0070C0"/>
          <w:sz w:val="26"/>
          <w:szCs w:val="26"/>
        </w:rPr>
        <w:t>.C</w:t>
      </w:r>
      <w:r w:rsidRPr="007A11E7">
        <w:rPr>
          <w:i/>
          <w:iCs/>
          <w:color w:val="0070C0"/>
          <w:sz w:val="26"/>
          <w:szCs w:val="26"/>
          <w:vertAlign w:val="subscript"/>
        </w:rPr>
        <w:t>H2O</w:t>
      </w:r>
      <w:r w:rsidRPr="007A11E7">
        <w:rPr>
          <w:i/>
          <w:iCs/>
          <w:color w:val="0070C0"/>
          <w:sz w:val="26"/>
          <w:szCs w:val="26"/>
        </w:rPr>
        <w:t>(t − t</w:t>
      </w:r>
      <w:r w:rsidRPr="007A11E7">
        <w:rPr>
          <w:i/>
          <w:iCs/>
          <w:color w:val="0070C0"/>
          <w:sz w:val="26"/>
          <w:szCs w:val="26"/>
          <w:vertAlign w:val="subscript"/>
        </w:rPr>
        <w:t>2</w:t>
      </w:r>
      <w:r w:rsidRPr="007A11E7">
        <w:rPr>
          <w:i/>
          <w:iCs/>
          <w:color w:val="0070C0"/>
          <w:sz w:val="26"/>
          <w:szCs w:val="26"/>
        </w:rPr>
        <w:t xml:space="preserve"> )→ 28600 = m</w:t>
      </w:r>
      <w:r w:rsidRPr="007A11E7">
        <w:rPr>
          <w:i/>
          <w:iCs/>
          <w:color w:val="0070C0"/>
          <w:sz w:val="26"/>
          <w:szCs w:val="26"/>
          <w:vertAlign w:val="subscript"/>
        </w:rPr>
        <w:t>H2O</w:t>
      </w:r>
      <w:r w:rsidRPr="007A11E7">
        <w:rPr>
          <w:i/>
          <w:iCs/>
          <w:color w:val="0070C0"/>
          <w:sz w:val="26"/>
          <w:szCs w:val="26"/>
        </w:rPr>
        <w:t>. 4200 ( 35 − 20 )</w:t>
      </w:r>
    </w:p>
    <w:p w14:paraId="0E88F0F4" w14:textId="77777777" w:rsidR="00961501" w:rsidRPr="007A11E7" w:rsidRDefault="00961501" w:rsidP="00961501">
      <w:pPr>
        <w:spacing w:line="276" w:lineRule="auto"/>
        <w:jc w:val="center"/>
        <w:rPr>
          <w:i/>
          <w:iCs/>
          <w:color w:val="0070C0"/>
          <w:sz w:val="26"/>
          <w:szCs w:val="26"/>
        </w:rPr>
      </w:pPr>
      <w:r w:rsidRPr="007A11E7">
        <w:rPr>
          <w:i/>
          <w:iCs/>
          <w:color w:val="0070C0"/>
          <w:sz w:val="26"/>
          <w:szCs w:val="26"/>
        </w:rPr>
        <w:t>→ m</w:t>
      </w:r>
      <w:r w:rsidRPr="007A11E7">
        <w:rPr>
          <w:i/>
          <w:iCs/>
          <w:color w:val="0070C0"/>
          <w:sz w:val="26"/>
          <w:szCs w:val="26"/>
          <w:vertAlign w:val="subscript"/>
        </w:rPr>
        <w:t>H2O</w:t>
      </w:r>
      <w:r w:rsidRPr="007A11E7">
        <w:rPr>
          <w:i/>
          <w:iCs/>
          <w:color w:val="0070C0"/>
          <w:sz w:val="26"/>
          <w:szCs w:val="26"/>
        </w:rPr>
        <w:t xml:space="preserve"> = 0,454 kg</w:t>
      </w:r>
    </w:p>
    <w:p w14:paraId="1EF6FDF5" w14:textId="77777777" w:rsidR="00AE2030" w:rsidRPr="007A11E7" w:rsidRDefault="00961501" w:rsidP="00961501">
      <w:pPr>
        <w:spacing w:line="276" w:lineRule="auto"/>
        <w:ind w:left="48" w:right="48"/>
        <w:jc w:val="both"/>
        <w:rPr>
          <w:b/>
          <w:bCs/>
          <w:color w:val="000000" w:themeColor="text1"/>
          <w:sz w:val="26"/>
          <w:szCs w:val="26"/>
        </w:rPr>
      </w:pPr>
      <w:r w:rsidRPr="007A11E7">
        <w:rPr>
          <w:b/>
          <w:bCs/>
          <w:color w:val="000000" w:themeColor="text1"/>
          <w:sz w:val="26"/>
          <w:szCs w:val="26"/>
        </w:rPr>
        <w:t>Câu 8:</w:t>
      </w:r>
    </w:p>
    <w:p w14:paraId="36908C65" w14:textId="40C349E7" w:rsidR="00961501" w:rsidRPr="007A11E7" w:rsidRDefault="00961501" w:rsidP="00961501">
      <w:pPr>
        <w:spacing w:line="276" w:lineRule="auto"/>
        <w:ind w:left="48" w:right="48"/>
        <w:jc w:val="both"/>
        <w:rPr>
          <w:i/>
          <w:iCs/>
          <w:color w:val="0070C0"/>
          <w:sz w:val="26"/>
          <w:szCs w:val="26"/>
        </w:rPr>
      </w:pPr>
      <w:r w:rsidRPr="007A11E7">
        <w:rPr>
          <w:b/>
          <w:bCs/>
          <w:i/>
          <w:iCs/>
          <w:color w:val="0070C0"/>
          <w:sz w:val="26"/>
          <w:szCs w:val="26"/>
        </w:rPr>
        <w:t xml:space="preserve"> </w:t>
      </w:r>
      <w:r w:rsidRPr="007A11E7">
        <w:rPr>
          <w:i/>
          <w:iCs/>
          <w:color w:val="0070C0"/>
          <w:sz w:val="26"/>
          <w:szCs w:val="26"/>
        </w:rPr>
        <w:t>Nhiệt lượng thu vào của đồng: Q = mcΔt</w:t>
      </w:r>
    </w:p>
    <w:p w14:paraId="6266E1AB" w14:textId="77777777" w:rsidR="00961501" w:rsidRPr="007A11E7" w:rsidRDefault="00961501" w:rsidP="00961501">
      <w:pPr>
        <w:spacing w:line="276" w:lineRule="auto"/>
        <w:ind w:left="48" w:right="48"/>
        <w:jc w:val="center"/>
        <w:rPr>
          <w:i/>
          <w:iCs/>
          <w:color w:val="0070C0"/>
          <w:sz w:val="26"/>
          <w:szCs w:val="26"/>
        </w:rPr>
      </w:pPr>
      <w:r w:rsidRPr="007A11E7">
        <w:rPr>
          <w:i/>
          <w:iCs/>
          <w:noProof/>
          <w:color w:val="0070C0"/>
          <w:sz w:val="26"/>
          <w:szCs w:val="26"/>
        </w:rPr>
        <w:drawing>
          <wp:inline distT="0" distB="0" distL="0" distR="0" wp14:anchorId="39802FB4" wp14:editId="05B2DF0A">
            <wp:extent cx="1892342" cy="409575"/>
            <wp:effectExtent l="0" t="0" r="0" b="0"/>
            <wp:docPr id="2064949031" name="Picture 2064949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ắc nghiệm Tổng kết chương 2: Nhiệt học - Bài tập Vật Lí lớp 8 chọn lọc có đáp án, lời giải chi tiế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33981" cy="418587"/>
                    </a:xfrm>
                    <a:prstGeom prst="rect">
                      <a:avLst/>
                    </a:prstGeom>
                    <a:noFill/>
                    <a:ln>
                      <a:noFill/>
                    </a:ln>
                  </pic:spPr>
                </pic:pic>
              </a:graphicData>
            </a:graphic>
          </wp:inline>
        </w:drawing>
      </w:r>
    </w:p>
    <w:p w14:paraId="7DE29B1B" w14:textId="77777777" w:rsidR="00AE2030" w:rsidRPr="007A11E7" w:rsidRDefault="00961501" w:rsidP="00961501">
      <w:pPr>
        <w:spacing w:line="276" w:lineRule="auto"/>
        <w:ind w:left="48" w:right="48"/>
        <w:jc w:val="both"/>
        <w:rPr>
          <w:b/>
          <w:bCs/>
          <w:color w:val="000000" w:themeColor="text1"/>
          <w:sz w:val="26"/>
          <w:szCs w:val="26"/>
        </w:rPr>
      </w:pPr>
      <w:r w:rsidRPr="007A11E7">
        <w:rPr>
          <w:b/>
          <w:bCs/>
          <w:color w:val="000000" w:themeColor="text1"/>
          <w:sz w:val="26"/>
          <w:szCs w:val="26"/>
        </w:rPr>
        <w:t xml:space="preserve">Câu 9: </w:t>
      </w:r>
    </w:p>
    <w:p w14:paraId="1FEC5B4D" w14:textId="5AF82CFC" w:rsidR="00961501" w:rsidRPr="007A11E7" w:rsidRDefault="00961501" w:rsidP="00961501">
      <w:pPr>
        <w:spacing w:line="276" w:lineRule="auto"/>
        <w:ind w:left="48" w:right="48"/>
        <w:jc w:val="both"/>
        <w:rPr>
          <w:i/>
          <w:iCs/>
          <w:color w:val="0070C0"/>
          <w:sz w:val="26"/>
          <w:szCs w:val="26"/>
        </w:rPr>
      </w:pPr>
      <w:r w:rsidRPr="007A11E7">
        <w:rPr>
          <w:i/>
          <w:iCs/>
          <w:color w:val="0070C0"/>
          <w:sz w:val="26"/>
          <w:szCs w:val="26"/>
        </w:rPr>
        <w:t>Xét m (kg) nước ở đỉnh thác khi xuống đến chân có động năng W = 10.m.h</w:t>
      </w:r>
    </w:p>
    <w:p w14:paraId="49776E51" w14:textId="77777777" w:rsidR="00961501" w:rsidRPr="007A11E7" w:rsidRDefault="00961501" w:rsidP="00961501">
      <w:pPr>
        <w:spacing w:line="276" w:lineRule="auto"/>
        <w:ind w:left="48" w:right="48"/>
        <w:jc w:val="both"/>
        <w:rPr>
          <w:i/>
          <w:iCs/>
          <w:color w:val="0070C0"/>
          <w:sz w:val="26"/>
          <w:szCs w:val="26"/>
        </w:rPr>
      </w:pPr>
      <w:r w:rsidRPr="007A11E7">
        <w:rPr>
          <w:i/>
          <w:iCs/>
          <w:color w:val="0070C0"/>
          <w:sz w:val="26"/>
          <w:szCs w:val="26"/>
        </w:rPr>
        <w:t xml:space="preserve">Nhiệt năng truyền cho nước: </w:t>
      </w:r>
    </w:p>
    <w:p w14:paraId="05CFEEFF" w14:textId="77777777" w:rsidR="00961501" w:rsidRPr="007A11E7" w:rsidRDefault="00961501" w:rsidP="00961501">
      <w:pPr>
        <w:spacing w:line="276" w:lineRule="auto"/>
        <w:ind w:left="48" w:right="48"/>
        <w:jc w:val="center"/>
        <w:rPr>
          <w:i/>
          <w:iCs/>
          <w:color w:val="0070C0"/>
          <w:sz w:val="26"/>
          <w:szCs w:val="26"/>
        </w:rPr>
      </w:pPr>
      <w:r w:rsidRPr="007A11E7">
        <w:rPr>
          <w:i/>
          <w:iCs/>
          <w:color w:val="0070C0"/>
          <w:sz w:val="26"/>
          <w:szCs w:val="26"/>
        </w:rPr>
        <w:t>Q = mcΔt</w:t>
      </w:r>
    </w:p>
    <w:p w14:paraId="151070C0" w14:textId="77777777" w:rsidR="00961501" w:rsidRPr="007A11E7" w:rsidRDefault="00961501" w:rsidP="00961501">
      <w:pPr>
        <w:spacing w:line="276" w:lineRule="auto"/>
        <w:jc w:val="center"/>
        <w:rPr>
          <w:i/>
          <w:iCs/>
          <w:color w:val="0070C0"/>
          <w:sz w:val="26"/>
          <w:szCs w:val="26"/>
        </w:rPr>
      </w:pPr>
      <w:r w:rsidRPr="007A11E7">
        <w:rPr>
          <w:i/>
          <w:iCs/>
          <w:noProof/>
          <w:color w:val="0070C0"/>
          <w:sz w:val="26"/>
          <w:szCs w:val="26"/>
        </w:rPr>
        <w:drawing>
          <wp:inline distT="0" distB="0" distL="0" distR="0" wp14:anchorId="3A234385" wp14:editId="75E22AB1">
            <wp:extent cx="3820167" cy="523875"/>
            <wp:effectExtent l="0" t="0" r="8890" b="0"/>
            <wp:docPr id="31829269" name="Picture 31829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rắc nghiệm Tổng kết chương 2: Nhiệt học - Bài tập Vật Lí lớp 8 chọn lọc có đáp án, lời giải chi tiế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24365" cy="538164"/>
                    </a:xfrm>
                    <a:prstGeom prst="rect">
                      <a:avLst/>
                    </a:prstGeom>
                    <a:noFill/>
                    <a:ln>
                      <a:noFill/>
                    </a:ln>
                  </pic:spPr>
                </pic:pic>
              </a:graphicData>
            </a:graphic>
          </wp:inline>
        </w:drawing>
      </w:r>
    </w:p>
    <w:p w14:paraId="27D5669A" w14:textId="77777777" w:rsidR="00AE2030" w:rsidRPr="007A11E7" w:rsidRDefault="00961501" w:rsidP="00961501">
      <w:pPr>
        <w:spacing w:line="276" w:lineRule="auto"/>
        <w:ind w:left="48" w:right="48"/>
        <w:jc w:val="both"/>
        <w:rPr>
          <w:b/>
          <w:bCs/>
          <w:color w:val="000000" w:themeColor="text1"/>
          <w:sz w:val="26"/>
          <w:szCs w:val="26"/>
        </w:rPr>
      </w:pPr>
      <w:r w:rsidRPr="007A11E7">
        <w:rPr>
          <w:b/>
          <w:bCs/>
          <w:color w:val="000000" w:themeColor="text1"/>
          <w:sz w:val="26"/>
          <w:szCs w:val="26"/>
        </w:rPr>
        <w:t xml:space="preserve">Câu 10: </w:t>
      </w:r>
    </w:p>
    <w:p w14:paraId="32C22D7F" w14:textId="3EA700C5" w:rsidR="00961501" w:rsidRPr="007A11E7" w:rsidRDefault="00961501" w:rsidP="00961501">
      <w:pPr>
        <w:spacing w:line="276" w:lineRule="auto"/>
        <w:ind w:left="48" w:right="48"/>
        <w:jc w:val="both"/>
        <w:rPr>
          <w:b/>
          <w:bCs/>
          <w:i/>
          <w:iCs/>
          <w:color w:val="0070C0"/>
          <w:sz w:val="26"/>
          <w:szCs w:val="26"/>
        </w:rPr>
      </w:pPr>
      <w:r w:rsidRPr="007A11E7">
        <w:rPr>
          <w:i/>
          <w:iCs/>
          <w:color w:val="0070C0"/>
          <w:sz w:val="26"/>
          <w:szCs w:val="26"/>
        </w:rPr>
        <w:lastRenderedPageBreak/>
        <w:t>Độ tăng nhiệt độ của khối chì:</w:t>
      </w:r>
    </w:p>
    <w:p w14:paraId="5E58405E" w14:textId="77777777" w:rsidR="00961501" w:rsidRPr="007A11E7" w:rsidRDefault="00961501" w:rsidP="00961501">
      <w:pPr>
        <w:spacing w:line="276" w:lineRule="auto"/>
        <w:jc w:val="center"/>
        <w:rPr>
          <w:i/>
          <w:iCs/>
          <w:color w:val="0070C0"/>
          <w:sz w:val="26"/>
          <w:szCs w:val="26"/>
        </w:rPr>
      </w:pPr>
      <w:r w:rsidRPr="007A11E7">
        <w:rPr>
          <w:i/>
          <w:iCs/>
          <w:noProof/>
          <w:color w:val="0070C0"/>
          <w:sz w:val="26"/>
          <w:szCs w:val="26"/>
        </w:rPr>
        <w:drawing>
          <wp:inline distT="0" distB="0" distL="0" distR="0" wp14:anchorId="008CBF4B" wp14:editId="32933E71">
            <wp:extent cx="2305050" cy="482853"/>
            <wp:effectExtent l="0" t="0" r="0" b="0"/>
            <wp:docPr id="2031479664" name="Picture 2031479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rắc nghiệm Tổng kết chương 2: Nhiệt học - Bài tập Vật Lí lớp 8 chọn lọc có đáp án, lời giải chi tiế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39229" cy="490013"/>
                    </a:xfrm>
                    <a:prstGeom prst="rect">
                      <a:avLst/>
                    </a:prstGeom>
                    <a:noFill/>
                    <a:ln>
                      <a:noFill/>
                    </a:ln>
                  </pic:spPr>
                </pic:pic>
              </a:graphicData>
            </a:graphic>
          </wp:inline>
        </w:drawing>
      </w:r>
    </w:p>
    <w:p w14:paraId="7AAA512D" w14:textId="77777777" w:rsidR="00961501" w:rsidRPr="007A11E7" w:rsidRDefault="00961501" w:rsidP="00961501">
      <w:pPr>
        <w:shd w:val="clear" w:color="auto" w:fill="FFFFFF"/>
        <w:spacing w:line="276" w:lineRule="auto"/>
        <w:ind w:left="48" w:right="48"/>
        <w:jc w:val="both"/>
        <w:rPr>
          <w:i/>
          <w:iCs/>
          <w:color w:val="0070C0"/>
          <w:sz w:val="26"/>
          <w:szCs w:val="26"/>
        </w:rPr>
      </w:pPr>
      <w:r w:rsidRPr="007A11E7">
        <w:rPr>
          <w:i/>
          <w:iCs/>
          <w:color w:val="0070C0"/>
          <w:sz w:val="26"/>
          <w:szCs w:val="26"/>
        </w:rPr>
        <w:t>Nhiệt độ ban đầu của chì:</w:t>
      </w:r>
    </w:p>
    <w:p w14:paraId="72F9354A" w14:textId="77777777" w:rsidR="00961501" w:rsidRPr="007A11E7" w:rsidRDefault="00961501" w:rsidP="00961501">
      <w:pPr>
        <w:spacing w:line="276" w:lineRule="auto"/>
        <w:ind w:left="48" w:right="48"/>
        <w:jc w:val="center"/>
        <w:rPr>
          <w:i/>
          <w:iCs/>
          <w:color w:val="0070C0"/>
          <w:sz w:val="26"/>
          <w:szCs w:val="26"/>
        </w:rPr>
      </w:pPr>
      <w:r w:rsidRPr="007A11E7">
        <w:rPr>
          <w:i/>
          <w:iCs/>
          <w:noProof/>
          <w:color w:val="0070C0"/>
          <w:sz w:val="26"/>
          <w:szCs w:val="26"/>
        </w:rPr>
        <w:drawing>
          <wp:inline distT="0" distB="0" distL="0" distR="0" wp14:anchorId="55CF569C" wp14:editId="0E3A70AF">
            <wp:extent cx="2305050" cy="455456"/>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rắc nghiệm Tổng kết chương 2: Nhiệt học - Bài tập Vật Lí lớp 8 chọn lọc có đáp án, lời giải chi tiế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45871" cy="463522"/>
                    </a:xfrm>
                    <a:prstGeom prst="rect">
                      <a:avLst/>
                    </a:prstGeom>
                    <a:noFill/>
                    <a:ln>
                      <a:noFill/>
                    </a:ln>
                  </pic:spPr>
                </pic:pic>
              </a:graphicData>
            </a:graphic>
          </wp:inline>
        </w:drawing>
      </w:r>
    </w:p>
    <w:p w14:paraId="69B9B16B" w14:textId="77777777" w:rsidR="00AE2030" w:rsidRPr="007A11E7" w:rsidRDefault="00961501" w:rsidP="00961501">
      <w:pPr>
        <w:spacing w:line="276" w:lineRule="auto"/>
        <w:ind w:left="48" w:right="48"/>
        <w:jc w:val="both"/>
        <w:rPr>
          <w:b/>
          <w:bCs/>
          <w:color w:val="000000" w:themeColor="text1"/>
          <w:sz w:val="26"/>
          <w:szCs w:val="26"/>
        </w:rPr>
      </w:pPr>
      <w:r w:rsidRPr="007A11E7">
        <w:rPr>
          <w:b/>
          <w:bCs/>
          <w:color w:val="000000" w:themeColor="text1"/>
          <w:sz w:val="26"/>
          <w:szCs w:val="26"/>
        </w:rPr>
        <w:t xml:space="preserve">Câu 11: </w:t>
      </w:r>
    </w:p>
    <w:p w14:paraId="5D7E4128" w14:textId="78C2F18D" w:rsidR="00961501" w:rsidRPr="007A11E7" w:rsidRDefault="00961501" w:rsidP="00961501">
      <w:pPr>
        <w:spacing w:line="276" w:lineRule="auto"/>
        <w:ind w:left="48" w:right="48"/>
        <w:jc w:val="both"/>
        <w:rPr>
          <w:b/>
          <w:bCs/>
          <w:color w:val="FF0000"/>
          <w:sz w:val="26"/>
          <w:szCs w:val="26"/>
        </w:rPr>
      </w:pPr>
      <w:r w:rsidRPr="007A11E7">
        <w:rPr>
          <w:i/>
          <w:iCs/>
          <w:color w:val="0070C0"/>
          <w:sz w:val="26"/>
          <w:szCs w:val="26"/>
        </w:rPr>
        <w:t xml:space="preserve">Bình A chứa lượng nước ít nhất trong các bình </w:t>
      </w:r>
      <w:r w:rsidRPr="007A11E7">
        <w:rPr>
          <w:rFonts w:ascii="Cambria Math" w:hAnsi="Cambria Math" w:cs="Cambria Math"/>
          <w:i/>
          <w:iCs/>
          <w:color w:val="0070C0"/>
          <w:sz w:val="26"/>
          <w:szCs w:val="26"/>
        </w:rPr>
        <w:t>⇒</w:t>
      </w:r>
      <w:r w:rsidRPr="007A11E7">
        <w:rPr>
          <w:i/>
          <w:iCs/>
          <w:color w:val="0070C0"/>
          <w:sz w:val="26"/>
          <w:szCs w:val="26"/>
        </w:rPr>
        <w:t xml:space="preserve"> Trong cùng một thời gian đun trên bếp cồn như nhau thì nhiệt độ trong bình A là cao nhất</w:t>
      </w:r>
      <w:r w:rsidRPr="007A11E7">
        <w:rPr>
          <w:color w:val="0070C0"/>
          <w:sz w:val="26"/>
          <w:szCs w:val="26"/>
        </w:rPr>
        <w:t xml:space="preserve"> </w:t>
      </w:r>
      <w:r w:rsidR="00422FE8" w:rsidRPr="007A11E7">
        <w:rPr>
          <w:rFonts w:ascii="Cambria Math" w:hAnsi="Cambria Math" w:cs="Cambria Math"/>
          <w:color w:val="FF0000"/>
          <w:sz w:val="26"/>
          <w:szCs w:val="26"/>
        </w:rPr>
        <w:t>⇒</w:t>
      </w:r>
      <w:r w:rsidRPr="007A11E7">
        <w:rPr>
          <w:b/>
          <w:bCs/>
          <w:color w:val="FF0000"/>
          <w:sz w:val="26"/>
          <w:szCs w:val="26"/>
        </w:rPr>
        <w:t xml:space="preserve"> Đáp án A</w:t>
      </w:r>
    </w:p>
    <w:p w14:paraId="04804807" w14:textId="77777777" w:rsidR="00AE2030" w:rsidRPr="007A11E7" w:rsidRDefault="00961501" w:rsidP="00961501">
      <w:pPr>
        <w:spacing w:line="276" w:lineRule="auto"/>
        <w:ind w:left="48" w:right="48"/>
        <w:jc w:val="both"/>
        <w:rPr>
          <w:color w:val="000000" w:themeColor="text1"/>
          <w:sz w:val="26"/>
          <w:szCs w:val="26"/>
        </w:rPr>
      </w:pPr>
      <w:r w:rsidRPr="007A11E7">
        <w:rPr>
          <w:b/>
          <w:bCs/>
          <w:color w:val="000000" w:themeColor="text1"/>
          <w:sz w:val="26"/>
          <w:szCs w:val="26"/>
        </w:rPr>
        <w:t xml:space="preserve">Câu 12: </w:t>
      </w:r>
      <w:r w:rsidRPr="007A11E7">
        <w:rPr>
          <w:color w:val="000000" w:themeColor="text1"/>
          <w:sz w:val="26"/>
          <w:szCs w:val="26"/>
        </w:rPr>
        <w:t xml:space="preserve"> </w:t>
      </w:r>
    </w:p>
    <w:p w14:paraId="4F967D50" w14:textId="393D6CB6" w:rsidR="00961501" w:rsidRPr="007A11E7" w:rsidRDefault="00961501" w:rsidP="00961501">
      <w:pPr>
        <w:spacing w:line="276" w:lineRule="auto"/>
        <w:ind w:left="48" w:right="48"/>
        <w:jc w:val="both"/>
        <w:rPr>
          <w:color w:val="FF0000"/>
          <w:sz w:val="26"/>
          <w:szCs w:val="26"/>
        </w:rPr>
      </w:pPr>
      <w:r w:rsidRPr="007A11E7">
        <w:rPr>
          <w:i/>
          <w:iCs/>
          <w:color w:val="0070C0"/>
          <w:sz w:val="26"/>
          <w:szCs w:val="26"/>
        </w:rPr>
        <w:t xml:space="preserve">Nhiệt lượng của vật phụ thuộc vào: khối lượng, độ tăng nhiệt độ của vật, nhiệt dung riêng của chất làm nên vật </w:t>
      </w:r>
      <w:r w:rsidR="00422FE8" w:rsidRPr="007A11E7">
        <w:rPr>
          <w:rFonts w:ascii="Cambria Math" w:hAnsi="Cambria Math" w:cs="Cambria Math"/>
          <w:i/>
          <w:iCs/>
          <w:color w:val="FF0000"/>
          <w:sz w:val="26"/>
          <w:szCs w:val="26"/>
        </w:rPr>
        <w:t>⇒</w:t>
      </w:r>
      <w:r w:rsidRPr="007A11E7">
        <w:rPr>
          <w:b/>
          <w:bCs/>
          <w:color w:val="0070C0"/>
          <w:sz w:val="26"/>
          <w:szCs w:val="26"/>
        </w:rPr>
        <w:t xml:space="preserve"> </w:t>
      </w:r>
      <w:r w:rsidRPr="007A11E7">
        <w:rPr>
          <w:b/>
          <w:bCs/>
          <w:color w:val="FF0000"/>
          <w:sz w:val="26"/>
          <w:szCs w:val="26"/>
        </w:rPr>
        <w:t>Đáp án D</w:t>
      </w:r>
    </w:p>
    <w:p w14:paraId="3AA26396" w14:textId="77777777" w:rsidR="00AE2030" w:rsidRPr="007A11E7" w:rsidRDefault="00961501" w:rsidP="00961501">
      <w:pPr>
        <w:pStyle w:val="NormalWeb"/>
        <w:shd w:val="clear" w:color="auto" w:fill="FFFFFF"/>
        <w:spacing w:line="276" w:lineRule="auto"/>
        <w:ind w:firstLine="0"/>
        <w:rPr>
          <w:b/>
          <w:bCs/>
          <w:color w:val="000000" w:themeColor="text1"/>
          <w:sz w:val="26"/>
          <w:szCs w:val="26"/>
        </w:rPr>
      </w:pPr>
      <w:r w:rsidRPr="007A11E7">
        <w:rPr>
          <w:b/>
          <w:bCs/>
          <w:color w:val="000000" w:themeColor="text1"/>
          <w:sz w:val="26"/>
          <w:szCs w:val="26"/>
        </w:rPr>
        <w:t xml:space="preserve">Câu 16: </w:t>
      </w:r>
    </w:p>
    <w:p w14:paraId="5B524179" w14:textId="777E12C1" w:rsidR="00961501" w:rsidRPr="007A11E7" w:rsidRDefault="00961501" w:rsidP="00961501">
      <w:pPr>
        <w:pStyle w:val="NormalWeb"/>
        <w:shd w:val="clear" w:color="auto" w:fill="FFFFFF"/>
        <w:spacing w:line="276" w:lineRule="auto"/>
        <w:ind w:firstLine="0"/>
        <w:rPr>
          <w:i/>
          <w:iCs/>
          <w:color w:val="0070C0"/>
          <w:sz w:val="26"/>
          <w:szCs w:val="26"/>
        </w:rPr>
      </w:pPr>
      <w:r w:rsidRPr="007A11E7">
        <w:rPr>
          <w:i/>
          <w:iCs/>
          <w:color w:val="0070C0"/>
          <w:sz w:val="26"/>
          <w:szCs w:val="26"/>
        </w:rPr>
        <w:t>Ta có: Nhiệt dung riêng của một chất cho biết nhiệt lượng cần truyền cho 1kg chất đó để nhiệt độ tăng thêm 1</w:t>
      </w:r>
      <w:r w:rsidRPr="007A11E7">
        <w:rPr>
          <w:i/>
          <w:iCs/>
          <w:color w:val="0070C0"/>
          <w:sz w:val="26"/>
          <w:szCs w:val="26"/>
          <w:vertAlign w:val="superscript"/>
        </w:rPr>
        <w:t>0</w:t>
      </w:r>
      <w:r w:rsidRPr="007A11E7">
        <w:rPr>
          <w:i/>
          <w:iCs/>
          <w:color w:val="0070C0"/>
          <w:sz w:val="26"/>
          <w:szCs w:val="26"/>
        </w:rPr>
        <w:t>C(1K)</w:t>
      </w:r>
    </w:p>
    <w:p w14:paraId="7DA6AFDF" w14:textId="77777777" w:rsidR="00961501" w:rsidRPr="007A11E7" w:rsidRDefault="00961501" w:rsidP="00961501">
      <w:pPr>
        <w:shd w:val="clear" w:color="auto" w:fill="FFFFFF"/>
        <w:spacing w:line="276" w:lineRule="auto"/>
        <w:jc w:val="both"/>
        <w:rPr>
          <w:i/>
          <w:iCs/>
          <w:color w:val="0070C0"/>
          <w:sz w:val="26"/>
          <w:szCs w:val="26"/>
        </w:rPr>
      </w:pPr>
      <w:r w:rsidRPr="007A11E7">
        <w:rPr>
          <w:i/>
          <w:iCs/>
          <w:color w:val="0070C0"/>
          <w:sz w:val="26"/>
          <w:szCs w:val="26"/>
        </w:rPr>
        <w:t>Theo đầu bài, ta có: Nhiệt dung riêng của đồng lớn hơn chì =&gt; Để tăng nhiệt độ của 3kg đồng và 3kg chì thêm 150C thì khối đồng sẽ cần nhiều nhiệt lượng hơn khối chì</w:t>
      </w:r>
    </w:p>
    <w:p w14:paraId="70C90343" w14:textId="0FEFA448" w:rsidR="00AE2030" w:rsidRPr="007A11E7" w:rsidRDefault="00AE2030" w:rsidP="00AE2030">
      <w:pPr>
        <w:spacing w:line="276" w:lineRule="auto"/>
        <w:ind w:left="48" w:right="48"/>
        <w:jc w:val="both"/>
        <w:rPr>
          <w:color w:val="FF0000"/>
          <w:sz w:val="26"/>
          <w:szCs w:val="26"/>
        </w:rPr>
      </w:pPr>
      <w:r w:rsidRPr="007A11E7">
        <w:rPr>
          <w:rFonts w:ascii="Cambria Math" w:hAnsi="Cambria Math" w:cs="Cambria Math"/>
          <w:i/>
          <w:iCs/>
          <w:color w:val="FF0000"/>
          <w:sz w:val="26"/>
          <w:szCs w:val="26"/>
        </w:rPr>
        <w:t>⇒</w:t>
      </w:r>
      <w:r w:rsidRPr="007A11E7">
        <w:rPr>
          <w:b/>
          <w:bCs/>
          <w:color w:val="0070C0"/>
          <w:sz w:val="26"/>
          <w:szCs w:val="26"/>
        </w:rPr>
        <w:t xml:space="preserve"> </w:t>
      </w:r>
      <w:r w:rsidRPr="007A11E7">
        <w:rPr>
          <w:b/>
          <w:bCs/>
          <w:color w:val="FF0000"/>
          <w:sz w:val="26"/>
          <w:szCs w:val="26"/>
        </w:rPr>
        <w:t>Đáp án B</w:t>
      </w:r>
    </w:p>
    <w:p w14:paraId="5D507FD1" w14:textId="77777777" w:rsidR="00AE2030" w:rsidRPr="007A11E7" w:rsidRDefault="00961501" w:rsidP="00961501">
      <w:pPr>
        <w:pStyle w:val="NormalWeb"/>
        <w:shd w:val="clear" w:color="auto" w:fill="FFFFFF"/>
        <w:spacing w:line="276" w:lineRule="auto"/>
        <w:ind w:firstLine="0"/>
        <w:rPr>
          <w:rStyle w:val="fontstyle01"/>
          <w:rFonts w:ascii="Times New Roman" w:hAnsi="Times New Roman"/>
          <w:b/>
          <w:bCs/>
          <w:color w:val="000000" w:themeColor="text1"/>
        </w:rPr>
      </w:pPr>
      <w:r w:rsidRPr="007A11E7">
        <w:rPr>
          <w:rStyle w:val="fontstyle01"/>
          <w:rFonts w:ascii="Times New Roman" w:hAnsi="Times New Roman"/>
          <w:b/>
          <w:bCs/>
          <w:color w:val="000000" w:themeColor="text1"/>
        </w:rPr>
        <w:t xml:space="preserve">Câu 17: </w:t>
      </w:r>
    </w:p>
    <w:p w14:paraId="255C8786" w14:textId="5B801FCA" w:rsidR="00961501" w:rsidRPr="007A11E7" w:rsidRDefault="00961501" w:rsidP="00961501">
      <w:pPr>
        <w:pStyle w:val="NormalWeb"/>
        <w:shd w:val="clear" w:color="auto" w:fill="FFFFFF"/>
        <w:spacing w:line="276" w:lineRule="auto"/>
        <w:ind w:firstLine="0"/>
        <w:rPr>
          <w:i/>
          <w:iCs/>
          <w:color w:val="0070C0"/>
          <w:sz w:val="26"/>
          <w:szCs w:val="26"/>
        </w:rPr>
      </w:pPr>
      <w:r w:rsidRPr="007A11E7">
        <w:rPr>
          <w:i/>
          <w:iCs/>
          <w:color w:val="0070C0"/>
          <w:sz w:val="26"/>
          <w:szCs w:val="26"/>
        </w:rPr>
        <w:t>Ta có t</w:t>
      </w:r>
      <w:r w:rsidRPr="007A11E7">
        <w:rPr>
          <w:i/>
          <w:iCs/>
          <w:color w:val="0070C0"/>
          <w:sz w:val="26"/>
          <w:szCs w:val="26"/>
          <w:vertAlign w:val="subscript"/>
        </w:rPr>
        <w:t>A</w:t>
      </w:r>
      <w:r w:rsidRPr="007A11E7">
        <w:rPr>
          <w:i/>
          <w:iCs/>
          <w:color w:val="0070C0"/>
          <w:sz w:val="26"/>
          <w:szCs w:val="26"/>
        </w:rPr>
        <w:t> &lt; t</w:t>
      </w:r>
      <w:r w:rsidRPr="007A11E7">
        <w:rPr>
          <w:i/>
          <w:iCs/>
          <w:color w:val="0070C0"/>
          <w:sz w:val="26"/>
          <w:szCs w:val="26"/>
          <w:vertAlign w:val="subscript"/>
        </w:rPr>
        <w:t>B</w:t>
      </w:r>
      <w:r w:rsidRPr="007A11E7">
        <w:rPr>
          <w:i/>
          <w:iCs/>
          <w:color w:val="0070C0"/>
          <w:sz w:val="26"/>
          <w:szCs w:val="26"/>
        </w:rPr>
        <w:t> &lt; t</w:t>
      </w:r>
      <w:r w:rsidRPr="007A11E7">
        <w:rPr>
          <w:i/>
          <w:iCs/>
          <w:color w:val="0070C0"/>
          <w:sz w:val="26"/>
          <w:szCs w:val="26"/>
          <w:vertAlign w:val="subscript"/>
        </w:rPr>
        <w:t>C</w:t>
      </w:r>
    </w:p>
    <w:p w14:paraId="69C7D5DA" w14:textId="77777777" w:rsidR="00961501" w:rsidRPr="007A11E7" w:rsidRDefault="00961501" w:rsidP="00961501">
      <w:pPr>
        <w:shd w:val="clear" w:color="auto" w:fill="FFFFFF"/>
        <w:spacing w:line="276" w:lineRule="auto"/>
        <w:jc w:val="both"/>
        <w:rPr>
          <w:i/>
          <w:iCs/>
          <w:color w:val="0070C0"/>
          <w:sz w:val="26"/>
          <w:szCs w:val="26"/>
        </w:rPr>
      </w:pPr>
      <w:r w:rsidRPr="007A11E7">
        <w:rPr>
          <w:i/>
          <w:iCs/>
          <w:color w:val="0070C0"/>
          <w:sz w:val="26"/>
          <w:szCs w:val="26"/>
        </w:rPr>
        <w:t>=&gt; Ta chỉ có thể chắc chắn rằng: C tỏa nhiệt, A thu nhiệt</w:t>
      </w:r>
    </w:p>
    <w:p w14:paraId="3263F28C" w14:textId="77777777" w:rsidR="00961501" w:rsidRPr="007A11E7" w:rsidRDefault="00961501" w:rsidP="00961501">
      <w:pPr>
        <w:shd w:val="clear" w:color="auto" w:fill="FFFFFF"/>
        <w:spacing w:line="276" w:lineRule="auto"/>
        <w:jc w:val="both"/>
        <w:rPr>
          <w:i/>
          <w:iCs/>
          <w:color w:val="0070C0"/>
          <w:sz w:val="26"/>
          <w:szCs w:val="26"/>
        </w:rPr>
      </w:pPr>
      <w:r w:rsidRPr="007A11E7">
        <w:rPr>
          <w:i/>
          <w:iCs/>
          <w:color w:val="0070C0"/>
          <w:sz w:val="26"/>
          <w:szCs w:val="26"/>
        </w:rPr>
        <w:t>Còn B chỉ có thể xác định được tỏa nhiệt hay thu nhiệt sau khi tính được nhiệt độ khi cân bằng</w:t>
      </w:r>
    </w:p>
    <w:p w14:paraId="7EA22370" w14:textId="77777777" w:rsidR="00AE2030" w:rsidRPr="007A11E7" w:rsidRDefault="00AE2030" w:rsidP="00AE2030">
      <w:pPr>
        <w:spacing w:line="276" w:lineRule="auto"/>
        <w:ind w:left="48" w:right="48"/>
        <w:jc w:val="both"/>
        <w:rPr>
          <w:color w:val="FF0000"/>
          <w:sz w:val="26"/>
          <w:szCs w:val="26"/>
        </w:rPr>
      </w:pPr>
      <w:r w:rsidRPr="007A11E7">
        <w:rPr>
          <w:rFonts w:ascii="Cambria Math" w:hAnsi="Cambria Math" w:cs="Cambria Math"/>
          <w:i/>
          <w:iCs/>
          <w:color w:val="FF0000"/>
          <w:sz w:val="26"/>
          <w:szCs w:val="26"/>
        </w:rPr>
        <w:t>⇒</w:t>
      </w:r>
      <w:r w:rsidRPr="007A11E7">
        <w:rPr>
          <w:b/>
          <w:bCs/>
          <w:color w:val="0070C0"/>
          <w:sz w:val="26"/>
          <w:szCs w:val="26"/>
        </w:rPr>
        <w:t xml:space="preserve"> </w:t>
      </w:r>
      <w:r w:rsidRPr="007A11E7">
        <w:rPr>
          <w:b/>
          <w:bCs/>
          <w:color w:val="FF0000"/>
          <w:sz w:val="26"/>
          <w:szCs w:val="26"/>
        </w:rPr>
        <w:t>Đáp án D</w:t>
      </w:r>
    </w:p>
    <w:p w14:paraId="61D3F3E9" w14:textId="77777777" w:rsidR="00AE2030" w:rsidRPr="007A11E7" w:rsidRDefault="00961501" w:rsidP="00961501">
      <w:pPr>
        <w:pStyle w:val="NormalWeb"/>
        <w:shd w:val="clear" w:color="auto" w:fill="FFFFFF"/>
        <w:spacing w:line="276" w:lineRule="auto"/>
        <w:ind w:firstLine="0"/>
        <w:rPr>
          <w:b/>
          <w:bCs/>
          <w:color w:val="000000" w:themeColor="text1"/>
          <w:sz w:val="26"/>
          <w:szCs w:val="26"/>
          <w:shd w:val="clear" w:color="auto" w:fill="FFFFFF"/>
        </w:rPr>
      </w:pPr>
      <w:r w:rsidRPr="007A11E7">
        <w:rPr>
          <w:b/>
          <w:bCs/>
          <w:color w:val="000000" w:themeColor="text1"/>
          <w:sz w:val="26"/>
          <w:szCs w:val="26"/>
          <w:shd w:val="clear" w:color="auto" w:fill="FFFFFF"/>
        </w:rPr>
        <w:t xml:space="preserve">Câu 18: </w:t>
      </w:r>
    </w:p>
    <w:p w14:paraId="64BEE2AE" w14:textId="6362D6B6" w:rsidR="00961501" w:rsidRPr="007A11E7" w:rsidRDefault="00961501" w:rsidP="00961501">
      <w:pPr>
        <w:pStyle w:val="NormalWeb"/>
        <w:shd w:val="clear" w:color="auto" w:fill="FFFFFF"/>
        <w:spacing w:line="276" w:lineRule="auto"/>
        <w:ind w:firstLine="0"/>
        <w:rPr>
          <w:color w:val="0070C0"/>
          <w:sz w:val="26"/>
          <w:szCs w:val="26"/>
        </w:rPr>
      </w:pPr>
      <w:r w:rsidRPr="007A11E7">
        <w:rPr>
          <w:color w:val="0070C0"/>
          <w:sz w:val="26"/>
          <w:szCs w:val="26"/>
        </w:rPr>
        <w:t>Nhiệt dung riêng của một chất cho biết nhiệt lượng cần truyền cho 1kg chất đó để nhiệt độ tăng thêm</w:t>
      </w:r>
      <w:r w:rsidRPr="007A11E7">
        <w:rPr>
          <w:b/>
          <w:bCs/>
          <w:color w:val="0070C0"/>
          <w:sz w:val="26"/>
          <w:szCs w:val="26"/>
        </w:rPr>
        <w:t> </w:t>
      </w:r>
      <w:r w:rsidRPr="007A11E7">
        <w:rPr>
          <w:color w:val="0070C0"/>
          <w:sz w:val="26"/>
          <w:szCs w:val="26"/>
        </w:rPr>
        <w:t>1</w:t>
      </w:r>
      <w:r w:rsidRPr="007A11E7">
        <w:rPr>
          <w:color w:val="0070C0"/>
          <w:sz w:val="26"/>
          <w:szCs w:val="26"/>
          <w:vertAlign w:val="superscript"/>
        </w:rPr>
        <w:t>0</w:t>
      </w:r>
      <w:r w:rsidRPr="007A11E7">
        <w:rPr>
          <w:color w:val="0070C0"/>
          <w:sz w:val="26"/>
          <w:szCs w:val="26"/>
        </w:rPr>
        <w:t>C(1K)</w:t>
      </w:r>
    </w:p>
    <w:p w14:paraId="3E9A2CB6" w14:textId="67E48510" w:rsidR="00961501" w:rsidRPr="007A11E7" w:rsidRDefault="00AE2030" w:rsidP="009A59B6">
      <w:pPr>
        <w:spacing w:line="276" w:lineRule="auto"/>
        <w:ind w:left="48" w:right="48"/>
        <w:jc w:val="both"/>
        <w:rPr>
          <w:b/>
          <w:bCs/>
          <w:color w:val="FF0000"/>
          <w:sz w:val="26"/>
          <w:szCs w:val="26"/>
        </w:rPr>
      </w:pPr>
      <w:r w:rsidRPr="007A11E7">
        <w:rPr>
          <w:rFonts w:ascii="Cambria Math" w:hAnsi="Cambria Math" w:cs="Cambria Math"/>
          <w:color w:val="FF0000"/>
          <w:sz w:val="26"/>
          <w:szCs w:val="26"/>
        </w:rPr>
        <w:t>⇒</w:t>
      </w:r>
      <w:r w:rsidRPr="007A11E7">
        <w:rPr>
          <w:b/>
          <w:bCs/>
          <w:color w:val="FF0000"/>
          <w:sz w:val="26"/>
          <w:szCs w:val="26"/>
        </w:rPr>
        <w:t xml:space="preserve"> Đáp án A</w:t>
      </w:r>
    </w:p>
    <w:p w14:paraId="39C64463" w14:textId="77777777" w:rsidR="009A59B6" w:rsidRPr="007A11E7" w:rsidRDefault="009A59B6" w:rsidP="009A59B6">
      <w:pPr>
        <w:spacing w:line="276" w:lineRule="auto"/>
        <w:ind w:left="48" w:right="48"/>
        <w:jc w:val="both"/>
        <w:rPr>
          <w:b/>
          <w:bCs/>
          <w:color w:val="FF0000"/>
          <w:sz w:val="26"/>
          <w:szCs w:val="26"/>
        </w:rPr>
      </w:pPr>
    </w:p>
    <w:p w14:paraId="77FEC4CB" w14:textId="3AE90C82" w:rsidR="00AE2030" w:rsidRPr="007A11E7" w:rsidRDefault="00AE2030" w:rsidP="00AE2030">
      <w:pPr>
        <w:spacing w:line="276" w:lineRule="auto"/>
        <w:jc w:val="both"/>
        <w:rPr>
          <w:b/>
          <w:bCs/>
          <w:color w:val="C00000"/>
          <w:sz w:val="26"/>
          <w:szCs w:val="26"/>
        </w:rPr>
      </w:pPr>
      <w:r w:rsidRPr="007A11E7">
        <w:rPr>
          <w:b/>
          <w:bCs/>
          <w:color w:val="C00000"/>
          <w:sz w:val="26"/>
          <w:szCs w:val="26"/>
        </w:rPr>
        <w:t>2. Câu trắc nghiệm đúng sai ( 4 điểm )</w:t>
      </w:r>
    </w:p>
    <w:p w14:paraId="3BB228EB" w14:textId="77777777" w:rsidR="00961501" w:rsidRPr="007A11E7" w:rsidRDefault="00961501" w:rsidP="00961501">
      <w:pPr>
        <w:spacing w:line="276" w:lineRule="auto"/>
        <w:jc w:val="center"/>
        <w:rPr>
          <w:rFonts w:eastAsia="Calibri"/>
          <w:bCs/>
          <w:i/>
          <w:iCs/>
          <w:color w:val="000000"/>
          <w:sz w:val="26"/>
          <w:szCs w:val="26"/>
          <w:lang w:val="fr-FR"/>
          <w14:ligatures w14:val="standardContextual"/>
        </w:rPr>
      </w:pPr>
      <w:r w:rsidRPr="007A11E7">
        <w:rPr>
          <w:rFonts w:eastAsia="Calibri"/>
          <w:bCs/>
          <w:i/>
          <w:iCs/>
          <w:color w:val="000000"/>
          <w:sz w:val="26"/>
          <w:szCs w:val="26"/>
          <w:lang w:val="fr-FR"/>
          <w14:ligatures w14:val="standardContextual"/>
        </w:rPr>
        <w:t>Thí sinh trả lời từ câu 1 đến câu 4. Trong mỗi ý a), b), c), d) ở mỗi câu, thí sinh chọn đúng hoặc sai.</w:t>
      </w:r>
    </w:p>
    <w:p w14:paraId="3CD8A14E" w14:textId="77777777" w:rsidR="00961501" w:rsidRPr="007A11E7" w:rsidRDefault="00961501" w:rsidP="00961501">
      <w:pPr>
        <w:spacing w:line="276" w:lineRule="auto"/>
        <w:ind w:firstLine="284"/>
        <w:jc w:val="center"/>
        <w:rPr>
          <w:i/>
          <w:iCs/>
          <w:color w:val="auto"/>
          <w:sz w:val="26"/>
          <w:szCs w:val="26"/>
        </w:rPr>
      </w:pPr>
      <w:r w:rsidRPr="007A11E7">
        <w:rPr>
          <w:i/>
          <w:iCs/>
          <w:color w:val="auto"/>
          <w:sz w:val="26"/>
          <w:szCs w:val="26"/>
        </w:rPr>
        <w:t>Điểm tối đa của 01 câu hỏi là 1 điểm.</w:t>
      </w:r>
    </w:p>
    <w:p w14:paraId="5DB0F052" w14:textId="77777777" w:rsidR="00961501" w:rsidRPr="007A11E7" w:rsidRDefault="00961501" w:rsidP="00961501">
      <w:pPr>
        <w:tabs>
          <w:tab w:val="left" w:pos="720"/>
        </w:tabs>
        <w:spacing w:line="276" w:lineRule="auto"/>
        <w:ind w:left="720" w:hanging="153"/>
        <w:jc w:val="center"/>
        <w:rPr>
          <w:i/>
          <w:iCs/>
          <w:color w:val="auto"/>
          <w:sz w:val="26"/>
          <w:szCs w:val="26"/>
        </w:rPr>
      </w:pPr>
      <w:r w:rsidRPr="007A11E7">
        <w:rPr>
          <w:i/>
          <w:iCs/>
          <w:color w:val="auto"/>
          <w:sz w:val="26"/>
          <w:szCs w:val="26"/>
        </w:rPr>
        <w:t xml:space="preserve">- Thí sinh chỉ lựa chọn chính xác 01 ý trong 1 câu hỏi được </w:t>
      </w:r>
      <m:oMath>
        <m:r>
          <w:rPr>
            <w:rFonts w:ascii="Cambria Math" w:hAnsi="Cambria Math"/>
            <w:color w:val="auto"/>
            <w:sz w:val="26"/>
            <w:szCs w:val="26"/>
          </w:rPr>
          <m:t>0,1</m:t>
        </m:r>
      </m:oMath>
      <w:r w:rsidRPr="007A11E7">
        <w:rPr>
          <w:i/>
          <w:iCs/>
          <w:color w:val="auto"/>
          <w:sz w:val="26"/>
          <w:szCs w:val="26"/>
        </w:rPr>
        <w:t xml:space="preserve"> điểm.</w:t>
      </w:r>
    </w:p>
    <w:p w14:paraId="68006276" w14:textId="77777777" w:rsidR="00961501" w:rsidRPr="007A11E7" w:rsidRDefault="00961501" w:rsidP="00961501">
      <w:pPr>
        <w:tabs>
          <w:tab w:val="left" w:pos="720"/>
        </w:tabs>
        <w:spacing w:line="276" w:lineRule="auto"/>
        <w:ind w:left="720" w:hanging="153"/>
        <w:jc w:val="center"/>
        <w:rPr>
          <w:i/>
          <w:iCs/>
          <w:color w:val="auto"/>
          <w:sz w:val="26"/>
          <w:szCs w:val="26"/>
        </w:rPr>
      </w:pPr>
      <w:r w:rsidRPr="007A11E7">
        <w:rPr>
          <w:i/>
          <w:iCs/>
          <w:color w:val="auto"/>
          <w:sz w:val="26"/>
          <w:szCs w:val="26"/>
        </w:rPr>
        <w:t xml:space="preserve">- Thí sinh chỉ lựa chọn chính xác 02 ý trong 1 câu hỏi được </w:t>
      </w:r>
      <m:oMath>
        <m:r>
          <w:rPr>
            <w:rFonts w:ascii="Cambria Math" w:hAnsi="Cambria Math"/>
            <w:color w:val="auto"/>
            <w:sz w:val="26"/>
            <w:szCs w:val="26"/>
          </w:rPr>
          <m:t>0,25</m:t>
        </m:r>
      </m:oMath>
      <w:r w:rsidRPr="007A11E7">
        <w:rPr>
          <w:i/>
          <w:iCs/>
          <w:color w:val="auto"/>
          <w:sz w:val="26"/>
          <w:szCs w:val="26"/>
        </w:rPr>
        <w:t xml:space="preserve"> điểm.</w:t>
      </w:r>
    </w:p>
    <w:p w14:paraId="71CE3F8D" w14:textId="77777777" w:rsidR="00961501" w:rsidRPr="007A11E7" w:rsidRDefault="00961501" w:rsidP="00961501">
      <w:pPr>
        <w:tabs>
          <w:tab w:val="left" w:pos="720"/>
        </w:tabs>
        <w:spacing w:line="276" w:lineRule="auto"/>
        <w:ind w:left="720" w:hanging="153"/>
        <w:jc w:val="center"/>
        <w:rPr>
          <w:i/>
          <w:iCs/>
          <w:color w:val="auto"/>
          <w:sz w:val="26"/>
          <w:szCs w:val="26"/>
        </w:rPr>
      </w:pPr>
      <w:r w:rsidRPr="007A11E7">
        <w:rPr>
          <w:i/>
          <w:iCs/>
          <w:color w:val="auto"/>
          <w:sz w:val="26"/>
          <w:szCs w:val="26"/>
        </w:rPr>
        <w:t xml:space="preserve">- Thí sinh chỉ lựa chọn chính xác 03 ý trong 1 câu hỏi được </w:t>
      </w:r>
      <m:oMath>
        <m:r>
          <w:rPr>
            <w:rFonts w:ascii="Cambria Math" w:hAnsi="Cambria Math"/>
            <w:color w:val="auto"/>
            <w:sz w:val="26"/>
            <w:szCs w:val="26"/>
          </w:rPr>
          <m:t>0,50</m:t>
        </m:r>
      </m:oMath>
      <w:r w:rsidRPr="007A11E7">
        <w:rPr>
          <w:i/>
          <w:iCs/>
          <w:color w:val="auto"/>
          <w:sz w:val="26"/>
          <w:szCs w:val="26"/>
        </w:rPr>
        <w:t xml:space="preserve"> điểm.</w:t>
      </w:r>
    </w:p>
    <w:p w14:paraId="1068F9A3" w14:textId="5A4AE29A" w:rsidR="00AE2030" w:rsidRPr="007A11E7" w:rsidRDefault="00961501" w:rsidP="00961501">
      <w:pPr>
        <w:tabs>
          <w:tab w:val="left" w:pos="720"/>
        </w:tabs>
        <w:spacing w:line="276" w:lineRule="auto"/>
        <w:ind w:left="720" w:hanging="153"/>
        <w:jc w:val="center"/>
        <w:rPr>
          <w:i/>
          <w:iCs/>
          <w:color w:val="auto"/>
          <w:sz w:val="26"/>
          <w:szCs w:val="26"/>
        </w:rPr>
      </w:pPr>
      <w:r w:rsidRPr="007A11E7">
        <w:rPr>
          <w:i/>
          <w:iCs/>
          <w:color w:val="auto"/>
          <w:sz w:val="26"/>
          <w:szCs w:val="26"/>
        </w:rPr>
        <w:t>- Thí sinh lựa chọn chính xác cả 04 ý trong 1 câu hỏi được 1 điểm.</w:t>
      </w:r>
    </w:p>
    <w:p w14:paraId="05E41BB9" w14:textId="77777777" w:rsidR="00AE2030" w:rsidRPr="007A11E7" w:rsidRDefault="00AE2030">
      <w:pPr>
        <w:rPr>
          <w:i/>
          <w:iCs/>
          <w:color w:val="auto"/>
          <w:sz w:val="26"/>
          <w:szCs w:val="26"/>
        </w:rPr>
      </w:pPr>
      <w:r w:rsidRPr="007A11E7">
        <w:rPr>
          <w:i/>
          <w:iCs/>
          <w:color w:val="auto"/>
          <w:sz w:val="26"/>
          <w:szCs w:val="26"/>
        </w:rPr>
        <w:br w:type="page"/>
      </w:r>
    </w:p>
    <w:p w14:paraId="02C1A7B1" w14:textId="77777777" w:rsidR="00961501" w:rsidRPr="007A11E7" w:rsidRDefault="00961501" w:rsidP="00961501">
      <w:pPr>
        <w:tabs>
          <w:tab w:val="left" w:pos="720"/>
        </w:tabs>
        <w:spacing w:line="276" w:lineRule="auto"/>
        <w:ind w:left="720" w:hanging="153"/>
        <w:jc w:val="center"/>
        <w:rPr>
          <w:i/>
          <w:iCs/>
          <w:color w:val="auto"/>
          <w:sz w:val="26"/>
          <w:szCs w:val="26"/>
        </w:rPr>
      </w:pP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961501" w:rsidRPr="007A11E7" w14:paraId="08AEA894" w14:textId="77777777" w:rsidTr="00A37098">
        <w:trPr>
          <w:trHeight w:hRule="exact" w:val="512"/>
          <w:jc w:val="center"/>
        </w:trPr>
        <w:tc>
          <w:tcPr>
            <w:tcW w:w="888" w:type="dxa"/>
            <w:tcBorders>
              <w:top w:val="single" w:sz="4" w:space="0" w:color="auto"/>
              <w:left w:val="single" w:sz="4" w:space="0" w:color="auto"/>
            </w:tcBorders>
            <w:shd w:val="clear" w:color="auto" w:fill="FFFFFF"/>
            <w:vAlign w:val="center"/>
          </w:tcPr>
          <w:p w14:paraId="263DADF8" w14:textId="77777777" w:rsidR="00961501" w:rsidRPr="007A11E7" w:rsidRDefault="00961501" w:rsidP="00A37098">
            <w:pPr>
              <w:widowControl w:val="0"/>
              <w:spacing w:line="276" w:lineRule="auto"/>
              <w:jc w:val="center"/>
              <w:rPr>
                <w:color w:val="000000"/>
                <w:sz w:val="26"/>
                <w:szCs w:val="26"/>
                <w:lang w:val="vi-VN" w:eastAsia="vi-VN" w:bidi="vi-VN"/>
              </w:rPr>
            </w:pPr>
            <w:r w:rsidRPr="007A11E7">
              <w:rPr>
                <w:b/>
                <w:bCs/>
                <w:color w:val="000000"/>
                <w:sz w:val="26"/>
                <w:szCs w:val="26"/>
                <w:lang w:val="vi-VN" w:eastAsia="vi-VN" w:bidi="vi-VN"/>
              </w:rPr>
              <w:t>Câu</w:t>
            </w:r>
          </w:p>
        </w:tc>
        <w:tc>
          <w:tcPr>
            <w:tcW w:w="1242" w:type="dxa"/>
            <w:tcBorders>
              <w:top w:val="single" w:sz="4" w:space="0" w:color="auto"/>
              <w:left w:val="single" w:sz="4" w:space="0" w:color="auto"/>
            </w:tcBorders>
            <w:shd w:val="clear" w:color="auto" w:fill="FFFFFF"/>
            <w:vAlign w:val="center"/>
          </w:tcPr>
          <w:p w14:paraId="2747CF13" w14:textId="77777777" w:rsidR="00961501" w:rsidRPr="007A11E7" w:rsidRDefault="00961501" w:rsidP="00A37098">
            <w:pPr>
              <w:widowControl w:val="0"/>
              <w:spacing w:line="276" w:lineRule="auto"/>
              <w:jc w:val="center"/>
              <w:rPr>
                <w:color w:val="000000"/>
                <w:sz w:val="26"/>
                <w:szCs w:val="26"/>
                <w:lang w:val="vi-VN" w:eastAsia="vi-VN" w:bidi="vi-VN"/>
              </w:rPr>
            </w:pPr>
            <w:r w:rsidRPr="007A11E7">
              <w:rPr>
                <w:b/>
                <w:bCs/>
                <w:color w:val="000000"/>
                <w:sz w:val="26"/>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08DFC66D" w14:textId="77777777" w:rsidR="00961501" w:rsidRPr="007A11E7" w:rsidRDefault="00961501" w:rsidP="00A37098">
            <w:pPr>
              <w:widowControl w:val="0"/>
              <w:spacing w:line="276" w:lineRule="auto"/>
              <w:jc w:val="center"/>
              <w:rPr>
                <w:color w:val="000000"/>
                <w:sz w:val="26"/>
                <w:szCs w:val="26"/>
                <w:lang w:val="vi-VN" w:eastAsia="vi-VN" w:bidi="vi-VN"/>
              </w:rPr>
            </w:pPr>
            <w:r w:rsidRPr="007A11E7">
              <w:rPr>
                <w:b/>
                <w:bCs/>
                <w:color w:val="000000"/>
                <w:sz w:val="26"/>
                <w:szCs w:val="26"/>
                <w:lang w:val="vi-VN" w:eastAsia="vi-VN" w:bidi="vi-VN"/>
              </w:rPr>
              <w:t>Đáp án</w:t>
            </w:r>
            <w:r w:rsidRPr="007A11E7">
              <w:rPr>
                <w:b/>
                <w:bCs/>
                <w:color w:val="000000"/>
                <w:sz w:val="26"/>
                <w:szCs w:val="26"/>
                <w:lang w:eastAsia="vi-VN" w:bidi="vi-VN"/>
              </w:rPr>
              <w:t xml:space="preserve"> </w:t>
            </w:r>
            <w:r w:rsidRPr="007A11E7">
              <w:rPr>
                <w:b/>
                <w:bCs/>
                <w:color w:val="000000"/>
                <w:sz w:val="26"/>
                <w:szCs w:val="26"/>
                <w:lang w:val="vi-VN" w:eastAsia="vi-VN" w:bidi="vi-VN"/>
              </w:rPr>
              <w:t>(Đ/S)</w:t>
            </w:r>
          </w:p>
        </w:tc>
        <w:tc>
          <w:tcPr>
            <w:tcW w:w="1120" w:type="dxa"/>
            <w:tcBorders>
              <w:top w:val="single" w:sz="4" w:space="0" w:color="auto"/>
              <w:left w:val="single" w:sz="4" w:space="0" w:color="auto"/>
            </w:tcBorders>
            <w:shd w:val="clear" w:color="auto" w:fill="FFFFFF"/>
            <w:vAlign w:val="center"/>
          </w:tcPr>
          <w:p w14:paraId="0BCBF1C2" w14:textId="77777777" w:rsidR="00961501" w:rsidRPr="007A11E7" w:rsidRDefault="00961501" w:rsidP="00A37098">
            <w:pPr>
              <w:widowControl w:val="0"/>
              <w:spacing w:line="276" w:lineRule="auto"/>
              <w:jc w:val="center"/>
              <w:rPr>
                <w:color w:val="000000"/>
                <w:sz w:val="26"/>
                <w:szCs w:val="26"/>
                <w:lang w:val="vi-VN" w:eastAsia="vi-VN" w:bidi="vi-VN"/>
              </w:rPr>
            </w:pPr>
            <w:r w:rsidRPr="007A11E7">
              <w:rPr>
                <w:b/>
                <w:bCs/>
                <w:color w:val="000000"/>
                <w:sz w:val="26"/>
                <w:szCs w:val="26"/>
                <w:lang w:val="vi-VN" w:eastAsia="vi-VN" w:bidi="vi-VN"/>
              </w:rPr>
              <w:t>Câu</w:t>
            </w:r>
          </w:p>
        </w:tc>
        <w:tc>
          <w:tcPr>
            <w:tcW w:w="1422" w:type="dxa"/>
            <w:tcBorders>
              <w:top w:val="single" w:sz="4" w:space="0" w:color="auto"/>
              <w:left w:val="single" w:sz="4" w:space="0" w:color="auto"/>
            </w:tcBorders>
            <w:shd w:val="clear" w:color="auto" w:fill="FFFFFF"/>
            <w:vAlign w:val="center"/>
          </w:tcPr>
          <w:p w14:paraId="2A064EC2" w14:textId="77777777" w:rsidR="00961501" w:rsidRPr="007A11E7" w:rsidRDefault="00961501" w:rsidP="00A37098">
            <w:pPr>
              <w:widowControl w:val="0"/>
              <w:spacing w:line="276" w:lineRule="auto"/>
              <w:jc w:val="center"/>
              <w:rPr>
                <w:color w:val="000000"/>
                <w:sz w:val="26"/>
                <w:szCs w:val="26"/>
                <w:lang w:val="vi-VN" w:eastAsia="vi-VN" w:bidi="vi-VN"/>
              </w:rPr>
            </w:pPr>
            <w:r w:rsidRPr="007A11E7">
              <w:rPr>
                <w:b/>
                <w:bCs/>
                <w:color w:val="000000"/>
                <w:sz w:val="26"/>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4F08338E" w14:textId="77777777" w:rsidR="00961501" w:rsidRPr="007A11E7" w:rsidRDefault="00961501" w:rsidP="00A37098">
            <w:pPr>
              <w:widowControl w:val="0"/>
              <w:spacing w:line="276" w:lineRule="auto"/>
              <w:jc w:val="center"/>
              <w:rPr>
                <w:color w:val="000000"/>
                <w:sz w:val="26"/>
                <w:szCs w:val="26"/>
                <w:lang w:val="vi-VN" w:eastAsia="vi-VN" w:bidi="vi-VN"/>
              </w:rPr>
            </w:pPr>
            <w:r w:rsidRPr="007A11E7">
              <w:rPr>
                <w:b/>
                <w:bCs/>
                <w:color w:val="000000"/>
                <w:sz w:val="26"/>
                <w:szCs w:val="26"/>
                <w:lang w:val="vi-VN" w:eastAsia="vi-VN" w:bidi="vi-VN"/>
              </w:rPr>
              <w:t>Đáp án</w:t>
            </w:r>
            <w:r w:rsidRPr="007A11E7">
              <w:rPr>
                <w:b/>
                <w:bCs/>
                <w:color w:val="000000"/>
                <w:sz w:val="26"/>
                <w:szCs w:val="26"/>
                <w:lang w:eastAsia="vi-VN" w:bidi="vi-VN"/>
              </w:rPr>
              <w:t xml:space="preserve"> </w:t>
            </w:r>
            <w:r w:rsidRPr="007A11E7">
              <w:rPr>
                <w:b/>
                <w:bCs/>
                <w:color w:val="000000"/>
                <w:sz w:val="26"/>
                <w:szCs w:val="26"/>
                <w:lang w:val="vi-VN" w:eastAsia="vi-VN" w:bidi="vi-VN"/>
              </w:rPr>
              <w:t>(Đ/S)</w:t>
            </w:r>
          </w:p>
        </w:tc>
      </w:tr>
      <w:tr w:rsidR="00961501" w:rsidRPr="007A11E7" w14:paraId="37DCFB32" w14:textId="77777777" w:rsidTr="00A37098">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2F85EF03" w14:textId="77777777" w:rsidR="00961501" w:rsidRPr="007A11E7" w:rsidRDefault="00961501" w:rsidP="00A37098">
            <w:pPr>
              <w:widowControl w:val="0"/>
              <w:spacing w:line="276" w:lineRule="auto"/>
              <w:jc w:val="center"/>
              <w:rPr>
                <w:color w:val="000000"/>
                <w:sz w:val="26"/>
                <w:szCs w:val="26"/>
                <w:lang w:val="vi-VN" w:eastAsia="vi-VN" w:bidi="vi-VN"/>
              </w:rPr>
            </w:pPr>
            <w:r w:rsidRPr="007A11E7">
              <w:rPr>
                <w:b/>
                <w:bCs/>
                <w:color w:val="000000"/>
                <w:sz w:val="26"/>
                <w:szCs w:val="26"/>
                <w:lang w:val="vi-VN" w:eastAsia="vi-VN" w:bidi="vi-VN"/>
              </w:rPr>
              <w:t>1</w:t>
            </w:r>
          </w:p>
        </w:tc>
        <w:tc>
          <w:tcPr>
            <w:tcW w:w="1242" w:type="dxa"/>
            <w:tcBorders>
              <w:top w:val="single" w:sz="4" w:space="0" w:color="auto"/>
              <w:left w:val="single" w:sz="4" w:space="0" w:color="auto"/>
            </w:tcBorders>
            <w:shd w:val="clear" w:color="auto" w:fill="FFFFFF"/>
            <w:vAlign w:val="center"/>
          </w:tcPr>
          <w:p w14:paraId="402F173D" w14:textId="77777777" w:rsidR="00961501" w:rsidRPr="007A11E7" w:rsidRDefault="00961501" w:rsidP="00A37098">
            <w:pPr>
              <w:widowControl w:val="0"/>
              <w:spacing w:line="276" w:lineRule="auto"/>
              <w:jc w:val="center"/>
              <w:rPr>
                <w:color w:val="000000"/>
                <w:sz w:val="26"/>
                <w:szCs w:val="26"/>
                <w:lang w:val="vi-VN" w:eastAsia="vi-VN" w:bidi="vi-VN"/>
              </w:rPr>
            </w:pPr>
            <w:r w:rsidRPr="007A11E7">
              <w:rPr>
                <w:color w:val="000000"/>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699B4E22" w14:textId="77777777" w:rsidR="00961501" w:rsidRPr="007A11E7" w:rsidRDefault="00961501" w:rsidP="00A37098">
            <w:pPr>
              <w:widowControl w:val="0"/>
              <w:spacing w:line="276" w:lineRule="auto"/>
              <w:jc w:val="center"/>
              <w:rPr>
                <w:color w:val="auto"/>
                <w:sz w:val="26"/>
                <w:szCs w:val="26"/>
                <w:lang w:eastAsia="vi-VN" w:bidi="vi-VN"/>
              </w:rPr>
            </w:pPr>
            <w:r w:rsidRPr="007A11E7">
              <w:rPr>
                <w:color w:val="auto"/>
                <w:sz w:val="26"/>
                <w:szCs w:val="26"/>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0611596E" w14:textId="77777777" w:rsidR="00961501" w:rsidRPr="007A11E7" w:rsidRDefault="00961501" w:rsidP="00A37098">
            <w:pPr>
              <w:widowControl w:val="0"/>
              <w:spacing w:line="276" w:lineRule="auto"/>
              <w:jc w:val="center"/>
              <w:rPr>
                <w:color w:val="000000"/>
                <w:sz w:val="26"/>
                <w:szCs w:val="26"/>
                <w:lang w:val="vi-VN" w:eastAsia="vi-VN" w:bidi="vi-VN"/>
              </w:rPr>
            </w:pPr>
            <w:r w:rsidRPr="007A11E7">
              <w:rPr>
                <w:b/>
                <w:bCs/>
                <w:color w:val="000000"/>
                <w:sz w:val="26"/>
                <w:szCs w:val="26"/>
                <w:lang w:val="vi-VN" w:eastAsia="vi-VN" w:bidi="vi-VN"/>
              </w:rPr>
              <w:t>3</w:t>
            </w:r>
          </w:p>
        </w:tc>
        <w:tc>
          <w:tcPr>
            <w:tcW w:w="1422" w:type="dxa"/>
            <w:tcBorders>
              <w:top w:val="single" w:sz="4" w:space="0" w:color="auto"/>
              <w:left w:val="single" w:sz="4" w:space="0" w:color="auto"/>
            </w:tcBorders>
            <w:shd w:val="clear" w:color="auto" w:fill="FFFFFF"/>
            <w:vAlign w:val="center"/>
          </w:tcPr>
          <w:p w14:paraId="62A073BA" w14:textId="77777777" w:rsidR="00961501" w:rsidRPr="007A11E7" w:rsidRDefault="00961501" w:rsidP="00A37098">
            <w:pPr>
              <w:widowControl w:val="0"/>
              <w:spacing w:line="276" w:lineRule="auto"/>
              <w:jc w:val="center"/>
              <w:rPr>
                <w:color w:val="000000"/>
                <w:sz w:val="26"/>
                <w:szCs w:val="26"/>
                <w:lang w:val="vi-VN" w:eastAsia="vi-VN" w:bidi="vi-VN"/>
              </w:rPr>
            </w:pPr>
            <w:r w:rsidRPr="007A11E7">
              <w:rPr>
                <w:color w:val="000000"/>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40848B33" w14:textId="77777777" w:rsidR="00961501" w:rsidRPr="007A11E7" w:rsidRDefault="00961501" w:rsidP="00A37098">
            <w:pPr>
              <w:widowControl w:val="0"/>
              <w:spacing w:line="276" w:lineRule="auto"/>
              <w:jc w:val="center"/>
              <w:rPr>
                <w:color w:val="auto"/>
                <w:sz w:val="26"/>
                <w:szCs w:val="26"/>
                <w:lang w:eastAsia="vi-VN" w:bidi="vi-VN"/>
              </w:rPr>
            </w:pPr>
            <w:r w:rsidRPr="007A11E7">
              <w:rPr>
                <w:color w:val="auto"/>
                <w:sz w:val="26"/>
                <w:szCs w:val="26"/>
                <w:lang w:eastAsia="vi-VN" w:bidi="vi-VN"/>
              </w:rPr>
              <w:t>Đ</w:t>
            </w:r>
          </w:p>
        </w:tc>
      </w:tr>
      <w:tr w:rsidR="00961501" w:rsidRPr="007A11E7" w14:paraId="3A073521" w14:textId="77777777" w:rsidTr="00A37098">
        <w:trPr>
          <w:trHeight w:hRule="exact" w:val="330"/>
          <w:jc w:val="center"/>
        </w:trPr>
        <w:tc>
          <w:tcPr>
            <w:tcW w:w="888" w:type="dxa"/>
            <w:vMerge/>
            <w:tcBorders>
              <w:left w:val="single" w:sz="4" w:space="0" w:color="auto"/>
            </w:tcBorders>
            <w:shd w:val="clear" w:color="auto" w:fill="FFFFFF"/>
            <w:vAlign w:val="center"/>
          </w:tcPr>
          <w:p w14:paraId="339D7492" w14:textId="77777777" w:rsidR="00961501" w:rsidRPr="007A11E7" w:rsidRDefault="00961501" w:rsidP="00A37098">
            <w:pPr>
              <w:widowControl w:val="0"/>
              <w:spacing w:line="276" w:lineRule="auto"/>
              <w:jc w:val="center"/>
              <w:rPr>
                <w:rFonts w:eastAsia="Courier New"/>
                <w:color w:val="000000"/>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3A8DE2DA" w14:textId="77777777" w:rsidR="00961501" w:rsidRPr="007A11E7" w:rsidRDefault="00961501" w:rsidP="00A37098">
            <w:pPr>
              <w:widowControl w:val="0"/>
              <w:spacing w:line="276" w:lineRule="auto"/>
              <w:jc w:val="center"/>
              <w:rPr>
                <w:color w:val="000000"/>
                <w:sz w:val="26"/>
                <w:szCs w:val="26"/>
                <w:lang w:val="vi-VN" w:eastAsia="vi-VN" w:bidi="vi-VN"/>
              </w:rPr>
            </w:pPr>
            <w:r w:rsidRPr="007A11E7">
              <w:rPr>
                <w:color w:val="000000"/>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7044888E" w14:textId="77777777" w:rsidR="00961501" w:rsidRPr="007A11E7" w:rsidRDefault="00961501" w:rsidP="00A37098">
            <w:pPr>
              <w:widowControl w:val="0"/>
              <w:spacing w:line="276" w:lineRule="auto"/>
              <w:jc w:val="center"/>
              <w:rPr>
                <w:color w:val="auto"/>
                <w:sz w:val="26"/>
                <w:szCs w:val="26"/>
                <w:lang w:eastAsia="vi-VN" w:bidi="vi-VN"/>
              </w:rPr>
            </w:pPr>
            <w:r w:rsidRPr="007A11E7">
              <w:rPr>
                <w:color w:val="auto"/>
                <w:sz w:val="26"/>
                <w:szCs w:val="26"/>
                <w:lang w:eastAsia="vi-VN" w:bidi="vi-VN"/>
              </w:rPr>
              <w:t>Đ</w:t>
            </w:r>
          </w:p>
        </w:tc>
        <w:tc>
          <w:tcPr>
            <w:tcW w:w="1120" w:type="dxa"/>
            <w:vMerge/>
            <w:tcBorders>
              <w:left w:val="single" w:sz="4" w:space="0" w:color="auto"/>
            </w:tcBorders>
            <w:shd w:val="clear" w:color="auto" w:fill="FFFFFF"/>
            <w:vAlign w:val="center"/>
          </w:tcPr>
          <w:p w14:paraId="103794BE" w14:textId="77777777" w:rsidR="00961501" w:rsidRPr="007A11E7" w:rsidRDefault="00961501" w:rsidP="00A37098">
            <w:pPr>
              <w:widowControl w:val="0"/>
              <w:spacing w:line="276" w:lineRule="auto"/>
              <w:jc w:val="center"/>
              <w:rPr>
                <w:rFonts w:eastAsia="Courier New"/>
                <w:color w:val="000000"/>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3F51F8E4" w14:textId="77777777" w:rsidR="00961501" w:rsidRPr="007A11E7" w:rsidRDefault="00961501" w:rsidP="00A37098">
            <w:pPr>
              <w:widowControl w:val="0"/>
              <w:spacing w:line="276" w:lineRule="auto"/>
              <w:jc w:val="center"/>
              <w:rPr>
                <w:color w:val="000000"/>
                <w:sz w:val="26"/>
                <w:szCs w:val="26"/>
                <w:lang w:val="vi-VN" w:eastAsia="vi-VN" w:bidi="vi-VN"/>
              </w:rPr>
            </w:pPr>
            <w:r w:rsidRPr="007A11E7">
              <w:rPr>
                <w:color w:val="000000"/>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46C621B0" w14:textId="77777777" w:rsidR="00961501" w:rsidRPr="007A11E7" w:rsidRDefault="00961501" w:rsidP="00A37098">
            <w:pPr>
              <w:widowControl w:val="0"/>
              <w:spacing w:line="276" w:lineRule="auto"/>
              <w:jc w:val="center"/>
              <w:rPr>
                <w:color w:val="auto"/>
                <w:sz w:val="26"/>
                <w:szCs w:val="26"/>
                <w:lang w:eastAsia="vi-VN" w:bidi="vi-VN"/>
              </w:rPr>
            </w:pPr>
            <w:r w:rsidRPr="007A11E7">
              <w:rPr>
                <w:color w:val="auto"/>
                <w:sz w:val="26"/>
                <w:szCs w:val="26"/>
                <w:lang w:eastAsia="vi-VN" w:bidi="vi-VN"/>
              </w:rPr>
              <w:t>Đ</w:t>
            </w:r>
          </w:p>
        </w:tc>
      </w:tr>
      <w:tr w:rsidR="00961501" w:rsidRPr="007A11E7" w14:paraId="5A65A381" w14:textId="77777777" w:rsidTr="00A37098">
        <w:trPr>
          <w:trHeight w:hRule="exact" w:val="330"/>
          <w:jc w:val="center"/>
        </w:trPr>
        <w:tc>
          <w:tcPr>
            <w:tcW w:w="888" w:type="dxa"/>
            <w:vMerge/>
            <w:tcBorders>
              <w:left w:val="single" w:sz="4" w:space="0" w:color="auto"/>
            </w:tcBorders>
            <w:shd w:val="clear" w:color="auto" w:fill="FFFFFF"/>
            <w:vAlign w:val="center"/>
          </w:tcPr>
          <w:p w14:paraId="418E04CF" w14:textId="77777777" w:rsidR="00961501" w:rsidRPr="007A11E7" w:rsidRDefault="00961501" w:rsidP="00A37098">
            <w:pPr>
              <w:widowControl w:val="0"/>
              <w:spacing w:line="276" w:lineRule="auto"/>
              <w:jc w:val="center"/>
              <w:rPr>
                <w:rFonts w:eastAsia="Courier New"/>
                <w:color w:val="000000"/>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005B6088" w14:textId="77777777" w:rsidR="00961501" w:rsidRPr="007A11E7" w:rsidRDefault="00961501" w:rsidP="00A37098">
            <w:pPr>
              <w:widowControl w:val="0"/>
              <w:spacing w:line="276" w:lineRule="auto"/>
              <w:jc w:val="center"/>
              <w:rPr>
                <w:color w:val="000000"/>
                <w:sz w:val="26"/>
                <w:szCs w:val="26"/>
                <w:lang w:val="vi-VN" w:eastAsia="vi-VN" w:bidi="vi-VN"/>
              </w:rPr>
            </w:pPr>
            <w:r w:rsidRPr="007A11E7">
              <w:rPr>
                <w:color w:val="000000"/>
                <w:sz w:val="26"/>
                <w:szCs w:val="26"/>
                <w:lang w:eastAsia="vi-VN" w:bidi="vi-VN"/>
              </w:rPr>
              <w:t>c</w:t>
            </w:r>
            <w:r w:rsidRPr="007A11E7">
              <w:rPr>
                <w:color w:val="000000"/>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4C92E107" w14:textId="77777777" w:rsidR="00961501" w:rsidRPr="007A11E7" w:rsidRDefault="00961501" w:rsidP="00A37098">
            <w:pPr>
              <w:widowControl w:val="0"/>
              <w:spacing w:line="276" w:lineRule="auto"/>
              <w:jc w:val="center"/>
              <w:rPr>
                <w:color w:val="auto"/>
                <w:sz w:val="26"/>
                <w:szCs w:val="26"/>
                <w:lang w:eastAsia="vi-VN" w:bidi="vi-VN"/>
              </w:rPr>
            </w:pPr>
            <w:r w:rsidRPr="007A11E7">
              <w:rPr>
                <w:color w:val="auto"/>
                <w:sz w:val="26"/>
                <w:szCs w:val="26"/>
                <w:lang w:eastAsia="vi-VN" w:bidi="vi-VN"/>
              </w:rPr>
              <w:t>Đ</w:t>
            </w:r>
          </w:p>
        </w:tc>
        <w:tc>
          <w:tcPr>
            <w:tcW w:w="1120" w:type="dxa"/>
            <w:vMerge/>
            <w:tcBorders>
              <w:left w:val="single" w:sz="4" w:space="0" w:color="auto"/>
            </w:tcBorders>
            <w:shd w:val="clear" w:color="auto" w:fill="FFFFFF"/>
            <w:vAlign w:val="center"/>
          </w:tcPr>
          <w:p w14:paraId="39CF960C" w14:textId="77777777" w:rsidR="00961501" w:rsidRPr="007A11E7" w:rsidRDefault="00961501" w:rsidP="00A37098">
            <w:pPr>
              <w:widowControl w:val="0"/>
              <w:spacing w:line="276" w:lineRule="auto"/>
              <w:jc w:val="center"/>
              <w:rPr>
                <w:rFonts w:eastAsia="Courier New"/>
                <w:color w:val="000000"/>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6BBC1DAD" w14:textId="77777777" w:rsidR="00961501" w:rsidRPr="007A11E7" w:rsidRDefault="00961501" w:rsidP="00A37098">
            <w:pPr>
              <w:widowControl w:val="0"/>
              <w:spacing w:line="276" w:lineRule="auto"/>
              <w:jc w:val="center"/>
              <w:rPr>
                <w:color w:val="000000"/>
                <w:sz w:val="26"/>
                <w:szCs w:val="26"/>
                <w:lang w:val="vi-VN" w:eastAsia="vi-VN" w:bidi="vi-VN"/>
              </w:rPr>
            </w:pPr>
            <w:r w:rsidRPr="007A11E7">
              <w:rPr>
                <w:color w:val="000000"/>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2ACB7574" w14:textId="77777777" w:rsidR="00961501" w:rsidRPr="007A11E7" w:rsidRDefault="00961501" w:rsidP="00A37098">
            <w:pPr>
              <w:widowControl w:val="0"/>
              <w:spacing w:line="276" w:lineRule="auto"/>
              <w:jc w:val="center"/>
              <w:rPr>
                <w:color w:val="auto"/>
                <w:sz w:val="26"/>
                <w:szCs w:val="26"/>
                <w:lang w:eastAsia="vi-VN" w:bidi="vi-VN"/>
              </w:rPr>
            </w:pPr>
            <w:r w:rsidRPr="007A11E7">
              <w:rPr>
                <w:color w:val="auto"/>
                <w:sz w:val="26"/>
                <w:szCs w:val="26"/>
                <w:lang w:eastAsia="vi-VN" w:bidi="vi-VN"/>
              </w:rPr>
              <w:t>S</w:t>
            </w:r>
          </w:p>
        </w:tc>
      </w:tr>
      <w:tr w:rsidR="00961501" w:rsidRPr="007A11E7" w14:paraId="29487924" w14:textId="77777777" w:rsidTr="00A37098">
        <w:trPr>
          <w:trHeight w:hRule="exact" w:val="318"/>
          <w:jc w:val="center"/>
        </w:trPr>
        <w:tc>
          <w:tcPr>
            <w:tcW w:w="888" w:type="dxa"/>
            <w:vMerge/>
            <w:tcBorders>
              <w:left w:val="single" w:sz="4" w:space="0" w:color="auto"/>
            </w:tcBorders>
            <w:shd w:val="clear" w:color="auto" w:fill="FFFFFF"/>
            <w:vAlign w:val="center"/>
          </w:tcPr>
          <w:p w14:paraId="083E66D4" w14:textId="77777777" w:rsidR="00961501" w:rsidRPr="007A11E7" w:rsidRDefault="00961501" w:rsidP="00A37098">
            <w:pPr>
              <w:widowControl w:val="0"/>
              <w:spacing w:line="276" w:lineRule="auto"/>
              <w:jc w:val="center"/>
              <w:rPr>
                <w:rFonts w:eastAsia="Courier New"/>
                <w:color w:val="000000"/>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5CFB9A1F" w14:textId="77777777" w:rsidR="00961501" w:rsidRPr="007A11E7" w:rsidRDefault="00961501" w:rsidP="00A37098">
            <w:pPr>
              <w:widowControl w:val="0"/>
              <w:spacing w:line="276" w:lineRule="auto"/>
              <w:jc w:val="center"/>
              <w:rPr>
                <w:color w:val="000000"/>
                <w:sz w:val="26"/>
                <w:szCs w:val="26"/>
                <w:lang w:val="vi-VN" w:eastAsia="vi-VN" w:bidi="vi-VN"/>
              </w:rPr>
            </w:pPr>
            <w:r w:rsidRPr="007A11E7">
              <w:rPr>
                <w:color w:val="000000"/>
                <w:sz w:val="26"/>
                <w:szCs w:val="26"/>
                <w:lang w:val="vi-VN" w:eastAsia="vi-VN" w:bidi="vi-VN"/>
              </w:rPr>
              <w:t>d)</w:t>
            </w:r>
          </w:p>
        </w:tc>
        <w:tc>
          <w:tcPr>
            <w:tcW w:w="1861" w:type="dxa"/>
            <w:tcBorders>
              <w:top w:val="single" w:sz="4" w:space="0" w:color="auto"/>
              <w:left w:val="single" w:sz="4" w:space="0" w:color="auto"/>
            </w:tcBorders>
            <w:shd w:val="clear" w:color="auto" w:fill="FFFFFF"/>
            <w:vAlign w:val="center"/>
          </w:tcPr>
          <w:p w14:paraId="3B547F90" w14:textId="77777777" w:rsidR="00961501" w:rsidRPr="007A11E7" w:rsidRDefault="00961501" w:rsidP="00A37098">
            <w:pPr>
              <w:widowControl w:val="0"/>
              <w:spacing w:line="276" w:lineRule="auto"/>
              <w:jc w:val="center"/>
              <w:rPr>
                <w:color w:val="auto"/>
                <w:sz w:val="26"/>
                <w:szCs w:val="26"/>
                <w:lang w:eastAsia="vi-VN" w:bidi="vi-VN"/>
              </w:rPr>
            </w:pPr>
            <w:r w:rsidRPr="007A11E7">
              <w:rPr>
                <w:color w:val="auto"/>
                <w:sz w:val="26"/>
                <w:szCs w:val="26"/>
                <w:lang w:eastAsia="vi-VN" w:bidi="vi-VN"/>
              </w:rPr>
              <w:t>Đ</w:t>
            </w:r>
          </w:p>
        </w:tc>
        <w:tc>
          <w:tcPr>
            <w:tcW w:w="1120" w:type="dxa"/>
            <w:vMerge/>
            <w:tcBorders>
              <w:left w:val="single" w:sz="4" w:space="0" w:color="auto"/>
            </w:tcBorders>
            <w:shd w:val="clear" w:color="auto" w:fill="FFFFFF"/>
            <w:vAlign w:val="center"/>
          </w:tcPr>
          <w:p w14:paraId="33AE8B29" w14:textId="77777777" w:rsidR="00961501" w:rsidRPr="007A11E7" w:rsidRDefault="00961501" w:rsidP="00A37098">
            <w:pPr>
              <w:widowControl w:val="0"/>
              <w:spacing w:line="276" w:lineRule="auto"/>
              <w:jc w:val="center"/>
              <w:rPr>
                <w:rFonts w:eastAsia="Courier New"/>
                <w:color w:val="000000"/>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4A1D6130" w14:textId="77777777" w:rsidR="00961501" w:rsidRPr="007A11E7" w:rsidRDefault="00961501" w:rsidP="00A37098">
            <w:pPr>
              <w:widowControl w:val="0"/>
              <w:spacing w:line="276" w:lineRule="auto"/>
              <w:jc w:val="center"/>
              <w:rPr>
                <w:color w:val="000000"/>
                <w:sz w:val="26"/>
                <w:szCs w:val="26"/>
                <w:lang w:val="vi-VN" w:eastAsia="vi-VN" w:bidi="vi-VN"/>
              </w:rPr>
            </w:pPr>
            <w:r w:rsidRPr="007A11E7">
              <w:rPr>
                <w:color w:val="000000"/>
                <w:sz w:val="26"/>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6426383D" w14:textId="77777777" w:rsidR="00961501" w:rsidRPr="007A11E7" w:rsidRDefault="00961501" w:rsidP="00A37098">
            <w:pPr>
              <w:widowControl w:val="0"/>
              <w:spacing w:line="276" w:lineRule="auto"/>
              <w:jc w:val="center"/>
              <w:rPr>
                <w:color w:val="auto"/>
                <w:sz w:val="26"/>
                <w:szCs w:val="26"/>
                <w:lang w:eastAsia="vi-VN" w:bidi="vi-VN"/>
              </w:rPr>
            </w:pPr>
            <w:r w:rsidRPr="007A11E7">
              <w:rPr>
                <w:color w:val="auto"/>
                <w:sz w:val="26"/>
                <w:szCs w:val="26"/>
                <w:lang w:eastAsia="vi-VN" w:bidi="vi-VN"/>
              </w:rPr>
              <w:t>S</w:t>
            </w:r>
          </w:p>
        </w:tc>
      </w:tr>
      <w:tr w:rsidR="00961501" w:rsidRPr="007A11E7" w14:paraId="13210858" w14:textId="77777777" w:rsidTr="00A37098">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5C5C3304" w14:textId="77777777" w:rsidR="00961501" w:rsidRPr="007A11E7" w:rsidRDefault="00961501" w:rsidP="00A37098">
            <w:pPr>
              <w:widowControl w:val="0"/>
              <w:spacing w:line="276" w:lineRule="auto"/>
              <w:jc w:val="center"/>
              <w:rPr>
                <w:color w:val="000000"/>
                <w:sz w:val="26"/>
                <w:szCs w:val="26"/>
                <w:lang w:val="vi-VN" w:eastAsia="vi-VN" w:bidi="vi-VN"/>
              </w:rPr>
            </w:pPr>
            <w:r w:rsidRPr="007A11E7">
              <w:rPr>
                <w:b/>
                <w:bCs/>
                <w:color w:val="000000"/>
                <w:sz w:val="26"/>
                <w:szCs w:val="26"/>
                <w:lang w:val="vi-VN" w:eastAsia="vi-VN" w:bidi="vi-VN"/>
              </w:rPr>
              <w:t>2</w:t>
            </w:r>
          </w:p>
        </w:tc>
        <w:tc>
          <w:tcPr>
            <w:tcW w:w="1242" w:type="dxa"/>
            <w:tcBorders>
              <w:top w:val="single" w:sz="4" w:space="0" w:color="auto"/>
              <w:left w:val="single" w:sz="4" w:space="0" w:color="auto"/>
            </w:tcBorders>
            <w:shd w:val="clear" w:color="auto" w:fill="FFFFFF"/>
            <w:vAlign w:val="center"/>
          </w:tcPr>
          <w:p w14:paraId="581E1198" w14:textId="77777777" w:rsidR="00961501" w:rsidRPr="007A11E7" w:rsidRDefault="00961501" w:rsidP="00A37098">
            <w:pPr>
              <w:widowControl w:val="0"/>
              <w:spacing w:line="276" w:lineRule="auto"/>
              <w:jc w:val="center"/>
              <w:rPr>
                <w:color w:val="000000"/>
                <w:sz w:val="26"/>
                <w:szCs w:val="26"/>
                <w:lang w:val="vi-VN" w:eastAsia="vi-VN" w:bidi="vi-VN"/>
              </w:rPr>
            </w:pPr>
            <w:r w:rsidRPr="007A11E7">
              <w:rPr>
                <w:color w:val="000000"/>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1495D8B3" w14:textId="77777777" w:rsidR="00961501" w:rsidRPr="007A11E7" w:rsidRDefault="00961501" w:rsidP="00A37098">
            <w:pPr>
              <w:widowControl w:val="0"/>
              <w:spacing w:line="276" w:lineRule="auto"/>
              <w:jc w:val="center"/>
              <w:rPr>
                <w:color w:val="auto"/>
                <w:sz w:val="26"/>
                <w:szCs w:val="26"/>
                <w:lang w:eastAsia="vi-VN" w:bidi="vi-VN"/>
              </w:rPr>
            </w:pPr>
            <w:r w:rsidRPr="007A11E7">
              <w:rPr>
                <w:color w:val="auto"/>
                <w:sz w:val="26"/>
                <w:szCs w:val="26"/>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53A714C2" w14:textId="77777777" w:rsidR="00961501" w:rsidRPr="007A11E7" w:rsidRDefault="00961501" w:rsidP="00A37098">
            <w:pPr>
              <w:widowControl w:val="0"/>
              <w:spacing w:line="276" w:lineRule="auto"/>
              <w:jc w:val="center"/>
              <w:rPr>
                <w:color w:val="000000"/>
                <w:sz w:val="26"/>
                <w:szCs w:val="26"/>
                <w:lang w:val="vi-VN" w:eastAsia="vi-VN" w:bidi="vi-VN"/>
              </w:rPr>
            </w:pPr>
            <w:r w:rsidRPr="007A11E7">
              <w:rPr>
                <w:b/>
                <w:bCs/>
                <w:color w:val="000000"/>
                <w:sz w:val="26"/>
                <w:szCs w:val="26"/>
                <w:lang w:val="vi-VN" w:eastAsia="vi-VN" w:bidi="vi-VN"/>
              </w:rPr>
              <w:t>4</w:t>
            </w:r>
          </w:p>
        </w:tc>
        <w:tc>
          <w:tcPr>
            <w:tcW w:w="1422" w:type="dxa"/>
            <w:tcBorders>
              <w:top w:val="single" w:sz="4" w:space="0" w:color="auto"/>
              <w:left w:val="single" w:sz="4" w:space="0" w:color="auto"/>
            </w:tcBorders>
            <w:shd w:val="clear" w:color="auto" w:fill="FFFFFF"/>
            <w:vAlign w:val="center"/>
          </w:tcPr>
          <w:p w14:paraId="4BD42620" w14:textId="77777777" w:rsidR="00961501" w:rsidRPr="007A11E7" w:rsidRDefault="00961501" w:rsidP="00A37098">
            <w:pPr>
              <w:widowControl w:val="0"/>
              <w:spacing w:line="276" w:lineRule="auto"/>
              <w:jc w:val="center"/>
              <w:rPr>
                <w:color w:val="000000"/>
                <w:sz w:val="26"/>
                <w:szCs w:val="26"/>
                <w:lang w:val="vi-VN" w:eastAsia="vi-VN" w:bidi="vi-VN"/>
              </w:rPr>
            </w:pPr>
            <w:r w:rsidRPr="007A11E7">
              <w:rPr>
                <w:color w:val="000000"/>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24C776B0" w14:textId="77777777" w:rsidR="00961501" w:rsidRPr="007A11E7" w:rsidRDefault="00961501" w:rsidP="00A37098">
            <w:pPr>
              <w:widowControl w:val="0"/>
              <w:spacing w:line="276" w:lineRule="auto"/>
              <w:jc w:val="center"/>
              <w:rPr>
                <w:color w:val="auto"/>
                <w:sz w:val="26"/>
                <w:szCs w:val="26"/>
                <w:lang w:eastAsia="vi-VN" w:bidi="vi-VN"/>
              </w:rPr>
            </w:pPr>
            <w:r w:rsidRPr="007A11E7">
              <w:rPr>
                <w:color w:val="auto"/>
                <w:sz w:val="26"/>
                <w:szCs w:val="26"/>
                <w:lang w:eastAsia="vi-VN" w:bidi="vi-VN"/>
              </w:rPr>
              <w:t>Đ</w:t>
            </w:r>
          </w:p>
        </w:tc>
      </w:tr>
      <w:tr w:rsidR="00961501" w:rsidRPr="007A11E7" w14:paraId="04813AF2" w14:textId="77777777" w:rsidTr="00A37098">
        <w:trPr>
          <w:trHeight w:hRule="exact" w:val="330"/>
          <w:jc w:val="center"/>
        </w:trPr>
        <w:tc>
          <w:tcPr>
            <w:tcW w:w="888" w:type="dxa"/>
            <w:vMerge/>
            <w:tcBorders>
              <w:left w:val="single" w:sz="4" w:space="0" w:color="auto"/>
            </w:tcBorders>
            <w:shd w:val="clear" w:color="auto" w:fill="FFFFFF"/>
            <w:vAlign w:val="center"/>
          </w:tcPr>
          <w:p w14:paraId="7549D99A" w14:textId="77777777" w:rsidR="00961501" w:rsidRPr="007A11E7" w:rsidRDefault="00961501" w:rsidP="00A37098">
            <w:pPr>
              <w:widowControl w:val="0"/>
              <w:spacing w:line="276" w:lineRule="auto"/>
              <w:jc w:val="center"/>
              <w:rPr>
                <w:rFonts w:eastAsia="Courier New"/>
                <w:color w:val="000000"/>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2D2DEDA5" w14:textId="77777777" w:rsidR="00961501" w:rsidRPr="007A11E7" w:rsidRDefault="00961501" w:rsidP="00A37098">
            <w:pPr>
              <w:widowControl w:val="0"/>
              <w:spacing w:line="276" w:lineRule="auto"/>
              <w:jc w:val="center"/>
              <w:rPr>
                <w:color w:val="000000"/>
                <w:sz w:val="26"/>
                <w:szCs w:val="26"/>
                <w:lang w:val="vi-VN" w:eastAsia="vi-VN" w:bidi="vi-VN"/>
              </w:rPr>
            </w:pPr>
            <w:r w:rsidRPr="007A11E7">
              <w:rPr>
                <w:color w:val="000000"/>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5602A0CA" w14:textId="77777777" w:rsidR="00961501" w:rsidRPr="007A11E7" w:rsidRDefault="00961501" w:rsidP="00A37098">
            <w:pPr>
              <w:widowControl w:val="0"/>
              <w:spacing w:line="276" w:lineRule="auto"/>
              <w:jc w:val="center"/>
              <w:rPr>
                <w:color w:val="auto"/>
                <w:sz w:val="26"/>
                <w:szCs w:val="26"/>
                <w:lang w:eastAsia="vi-VN" w:bidi="vi-VN"/>
              </w:rPr>
            </w:pPr>
            <w:r w:rsidRPr="007A11E7">
              <w:rPr>
                <w:color w:val="auto"/>
                <w:sz w:val="26"/>
                <w:szCs w:val="26"/>
                <w:lang w:eastAsia="vi-VN" w:bidi="vi-VN"/>
              </w:rPr>
              <w:t>S</w:t>
            </w:r>
          </w:p>
        </w:tc>
        <w:tc>
          <w:tcPr>
            <w:tcW w:w="1120" w:type="dxa"/>
            <w:vMerge/>
            <w:tcBorders>
              <w:left w:val="single" w:sz="4" w:space="0" w:color="auto"/>
            </w:tcBorders>
            <w:shd w:val="clear" w:color="auto" w:fill="FFFFFF"/>
            <w:vAlign w:val="center"/>
          </w:tcPr>
          <w:p w14:paraId="3DDF5B05" w14:textId="77777777" w:rsidR="00961501" w:rsidRPr="007A11E7" w:rsidRDefault="00961501" w:rsidP="00A37098">
            <w:pPr>
              <w:widowControl w:val="0"/>
              <w:spacing w:line="276" w:lineRule="auto"/>
              <w:jc w:val="center"/>
              <w:rPr>
                <w:rFonts w:eastAsia="Courier New"/>
                <w:color w:val="000000"/>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3CB3AF66" w14:textId="77777777" w:rsidR="00961501" w:rsidRPr="007A11E7" w:rsidRDefault="00961501" w:rsidP="00A37098">
            <w:pPr>
              <w:widowControl w:val="0"/>
              <w:spacing w:line="276" w:lineRule="auto"/>
              <w:jc w:val="center"/>
              <w:rPr>
                <w:color w:val="000000"/>
                <w:sz w:val="26"/>
                <w:szCs w:val="26"/>
                <w:lang w:val="vi-VN" w:eastAsia="vi-VN" w:bidi="vi-VN"/>
              </w:rPr>
            </w:pPr>
            <w:r w:rsidRPr="007A11E7">
              <w:rPr>
                <w:color w:val="000000"/>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545CBB10" w14:textId="77777777" w:rsidR="00961501" w:rsidRPr="007A11E7" w:rsidRDefault="00961501" w:rsidP="00A37098">
            <w:pPr>
              <w:widowControl w:val="0"/>
              <w:spacing w:line="276" w:lineRule="auto"/>
              <w:jc w:val="center"/>
              <w:rPr>
                <w:color w:val="auto"/>
                <w:sz w:val="26"/>
                <w:szCs w:val="26"/>
                <w:lang w:eastAsia="vi-VN" w:bidi="vi-VN"/>
              </w:rPr>
            </w:pPr>
            <w:r w:rsidRPr="007A11E7">
              <w:rPr>
                <w:color w:val="auto"/>
                <w:sz w:val="26"/>
                <w:szCs w:val="26"/>
                <w:lang w:eastAsia="vi-VN" w:bidi="vi-VN"/>
              </w:rPr>
              <w:t>Đ</w:t>
            </w:r>
          </w:p>
        </w:tc>
      </w:tr>
      <w:tr w:rsidR="00961501" w:rsidRPr="007A11E7" w14:paraId="48667911" w14:textId="77777777" w:rsidTr="00A37098">
        <w:trPr>
          <w:trHeight w:hRule="exact" w:val="324"/>
          <w:jc w:val="center"/>
        </w:trPr>
        <w:tc>
          <w:tcPr>
            <w:tcW w:w="888" w:type="dxa"/>
            <w:vMerge/>
            <w:tcBorders>
              <w:left w:val="single" w:sz="4" w:space="0" w:color="auto"/>
            </w:tcBorders>
            <w:shd w:val="clear" w:color="auto" w:fill="FFFFFF"/>
            <w:vAlign w:val="center"/>
          </w:tcPr>
          <w:p w14:paraId="6CBEF921" w14:textId="77777777" w:rsidR="00961501" w:rsidRPr="007A11E7" w:rsidRDefault="00961501" w:rsidP="00A37098">
            <w:pPr>
              <w:widowControl w:val="0"/>
              <w:spacing w:line="276" w:lineRule="auto"/>
              <w:jc w:val="center"/>
              <w:rPr>
                <w:rFonts w:eastAsia="Courier New"/>
                <w:color w:val="000000"/>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75684F10" w14:textId="77777777" w:rsidR="00961501" w:rsidRPr="007A11E7" w:rsidRDefault="00961501" w:rsidP="00A37098">
            <w:pPr>
              <w:widowControl w:val="0"/>
              <w:spacing w:line="276" w:lineRule="auto"/>
              <w:jc w:val="center"/>
              <w:rPr>
                <w:color w:val="000000"/>
                <w:sz w:val="26"/>
                <w:szCs w:val="26"/>
                <w:lang w:val="vi-VN" w:eastAsia="vi-VN" w:bidi="vi-VN"/>
              </w:rPr>
            </w:pPr>
            <w:r w:rsidRPr="007A11E7">
              <w:rPr>
                <w:color w:val="000000"/>
                <w:sz w:val="26"/>
                <w:szCs w:val="26"/>
                <w:lang w:eastAsia="vi-VN" w:bidi="vi-VN"/>
              </w:rPr>
              <w:t>c</w:t>
            </w:r>
            <w:r w:rsidRPr="007A11E7">
              <w:rPr>
                <w:color w:val="000000"/>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3DADFE31" w14:textId="77777777" w:rsidR="00961501" w:rsidRPr="007A11E7" w:rsidRDefault="00961501" w:rsidP="00A37098">
            <w:pPr>
              <w:widowControl w:val="0"/>
              <w:spacing w:line="276" w:lineRule="auto"/>
              <w:jc w:val="center"/>
              <w:rPr>
                <w:color w:val="auto"/>
                <w:sz w:val="26"/>
                <w:szCs w:val="26"/>
                <w:lang w:eastAsia="vi-VN" w:bidi="vi-VN"/>
              </w:rPr>
            </w:pPr>
            <w:r w:rsidRPr="007A11E7">
              <w:rPr>
                <w:color w:val="auto"/>
                <w:sz w:val="26"/>
                <w:szCs w:val="26"/>
                <w:lang w:eastAsia="vi-VN" w:bidi="vi-VN"/>
              </w:rPr>
              <w:t>S</w:t>
            </w:r>
          </w:p>
        </w:tc>
        <w:tc>
          <w:tcPr>
            <w:tcW w:w="1120" w:type="dxa"/>
            <w:vMerge/>
            <w:tcBorders>
              <w:left w:val="single" w:sz="4" w:space="0" w:color="auto"/>
            </w:tcBorders>
            <w:shd w:val="clear" w:color="auto" w:fill="FFFFFF"/>
            <w:vAlign w:val="center"/>
          </w:tcPr>
          <w:p w14:paraId="56FD6E7F" w14:textId="77777777" w:rsidR="00961501" w:rsidRPr="007A11E7" w:rsidRDefault="00961501" w:rsidP="00A37098">
            <w:pPr>
              <w:widowControl w:val="0"/>
              <w:spacing w:line="276" w:lineRule="auto"/>
              <w:jc w:val="center"/>
              <w:rPr>
                <w:rFonts w:eastAsia="Courier New"/>
                <w:color w:val="000000"/>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5384F007" w14:textId="77777777" w:rsidR="00961501" w:rsidRPr="007A11E7" w:rsidRDefault="00961501" w:rsidP="00A37098">
            <w:pPr>
              <w:widowControl w:val="0"/>
              <w:spacing w:line="276" w:lineRule="auto"/>
              <w:jc w:val="center"/>
              <w:rPr>
                <w:color w:val="000000"/>
                <w:sz w:val="26"/>
                <w:szCs w:val="26"/>
                <w:lang w:val="vi-VN" w:eastAsia="vi-VN" w:bidi="vi-VN"/>
              </w:rPr>
            </w:pPr>
            <w:r w:rsidRPr="007A11E7">
              <w:rPr>
                <w:color w:val="000000"/>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2DF919FB" w14:textId="2B54C27E" w:rsidR="00961501" w:rsidRPr="007A11E7" w:rsidRDefault="009A59B6" w:rsidP="00A37098">
            <w:pPr>
              <w:widowControl w:val="0"/>
              <w:spacing w:line="276" w:lineRule="auto"/>
              <w:jc w:val="center"/>
              <w:rPr>
                <w:color w:val="auto"/>
                <w:sz w:val="26"/>
                <w:szCs w:val="26"/>
                <w:lang w:eastAsia="vi-VN" w:bidi="vi-VN"/>
              </w:rPr>
            </w:pPr>
            <w:r w:rsidRPr="007A11E7">
              <w:rPr>
                <w:color w:val="auto"/>
                <w:sz w:val="26"/>
                <w:szCs w:val="26"/>
                <w:lang w:eastAsia="vi-VN" w:bidi="vi-VN"/>
              </w:rPr>
              <w:t>S</w:t>
            </w:r>
          </w:p>
        </w:tc>
      </w:tr>
      <w:tr w:rsidR="00961501" w:rsidRPr="007A11E7" w14:paraId="3D5DEE8E" w14:textId="77777777" w:rsidTr="00A37098">
        <w:trPr>
          <w:trHeight w:hRule="exact" w:val="354"/>
          <w:jc w:val="center"/>
        </w:trPr>
        <w:tc>
          <w:tcPr>
            <w:tcW w:w="888" w:type="dxa"/>
            <w:vMerge/>
            <w:tcBorders>
              <w:left w:val="single" w:sz="4" w:space="0" w:color="auto"/>
              <w:bottom w:val="single" w:sz="4" w:space="0" w:color="auto"/>
            </w:tcBorders>
            <w:shd w:val="clear" w:color="auto" w:fill="FFFFFF"/>
            <w:vAlign w:val="center"/>
          </w:tcPr>
          <w:p w14:paraId="1E3F5493" w14:textId="77777777" w:rsidR="00961501" w:rsidRPr="007A11E7" w:rsidRDefault="00961501" w:rsidP="00A37098">
            <w:pPr>
              <w:widowControl w:val="0"/>
              <w:spacing w:line="276" w:lineRule="auto"/>
              <w:jc w:val="center"/>
              <w:rPr>
                <w:rFonts w:eastAsia="Courier New"/>
                <w:color w:val="000000"/>
                <w:sz w:val="26"/>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7E9C453E" w14:textId="77777777" w:rsidR="00961501" w:rsidRPr="007A11E7" w:rsidRDefault="00961501" w:rsidP="00A37098">
            <w:pPr>
              <w:widowControl w:val="0"/>
              <w:spacing w:line="276" w:lineRule="auto"/>
              <w:jc w:val="center"/>
              <w:rPr>
                <w:color w:val="000000"/>
                <w:sz w:val="26"/>
                <w:szCs w:val="26"/>
                <w:lang w:val="vi-VN" w:eastAsia="vi-VN" w:bidi="vi-VN"/>
              </w:rPr>
            </w:pPr>
            <w:r w:rsidRPr="007A11E7">
              <w:rPr>
                <w:color w:val="000000"/>
                <w:sz w:val="26"/>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4C19646B" w14:textId="77777777" w:rsidR="00961501" w:rsidRPr="007A11E7" w:rsidRDefault="00961501" w:rsidP="00A37098">
            <w:pPr>
              <w:widowControl w:val="0"/>
              <w:spacing w:line="276" w:lineRule="auto"/>
              <w:jc w:val="center"/>
              <w:rPr>
                <w:color w:val="auto"/>
                <w:sz w:val="26"/>
                <w:szCs w:val="26"/>
                <w:lang w:eastAsia="vi-VN" w:bidi="vi-VN"/>
              </w:rPr>
            </w:pPr>
            <w:r w:rsidRPr="007A11E7">
              <w:rPr>
                <w:color w:val="auto"/>
                <w:sz w:val="26"/>
                <w:szCs w:val="26"/>
                <w:lang w:eastAsia="vi-VN" w:bidi="vi-VN"/>
              </w:rPr>
              <w:t>Đ</w:t>
            </w:r>
          </w:p>
        </w:tc>
        <w:tc>
          <w:tcPr>
            <w:tcW w:w="1120" w:type="dxa"/>
            <w:vMerge/>
            <w:tcBorders>
              <w:left w:val="single" w:sz="4" w:space="0" w:color="auto"/>
              <w:bottom w:val="single" w:sz="4" w:space="0" w:color="auto"/>
            </w:tcBorders>
            <w:shd w:val="clear" w:color="auto" w:fill="FFFFFF"/>
            <w:vAlign w:val="center"/>
          </w:tcPr>
          <w:p w14:paraId="052E3152" w14:textId="77777777" w:rsidR="00961501" w:rsidRPr="007A11E7" w:rsidRDefault="00961501" w:rsidP="00A37098">
            <w:pPr>
              <w:widowControl w:val="0"/>
              <w:spacing w:line="276" w:lineRule="auto"/>
              <w:jc w:val="center"/>
              <w:rPr>
                <w:rFonts w:eastAsia="Courier New"/>
                <w:color w:val="000000"/>
                <w:sz w:val="26"/>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5826BF19" w14:textId="77777777" w:rsidR="00961501" w:rsidRPr="007A11E7" w:rsidRDefault="00961501" w:rsidP="00A37098">
            <w:pPr>
              <w:widowControl w:val="0"/>
              <w:spacing w:line="276" w:lineRule="auto"/>
              <w:jc w:val="center"/>
              <w:rPr>
                <w:color w:val="000000"/>
                <w:sz w:val="26"/>
                <w:szCs w:val="26"/>
                <w:lang w:val="vi-VN" w:eastAsia="vi-VN" w:bidi="vi-VN"/>
              </w:rPr>
            </w:pPr>
            <w:r w:rsidRPr="007A11E7">
              <w:rPr>
                <w:color w:val="000000"/>
                <w:sz w:val="26"/>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617E17A5" w14:textId="77777777" w:rsidR="00961501" w:rsidRPr="007A11E7" w:rsidRDefault="00961501" w:rsidP="00A37098">
            <w:pPr>
              <w:widowControl w:val="0"/>
              <w:spacing w:line="276" w:lineRule="auto"/>
              <w:jc w:val="center"/>
              <w:rPr>
                <w:color w:val="auto"/>
                <w:sz w:val="26"/>
                <w:szCs w:val="26"/>
                <w:lang w:eastAsia="vi-VN" w:bidi="vi-VN"/>
              </w:rPr>
            </w:pPr>
            <w:r w:rsidRPr="007A11E7">
              <w:rPr>
                <w:color w:val="auto"/>
                <w:sz w:val="26"/>
                <w:szCs w:val="26"/>
                <w:lang w:eastAsia="vi-VN" w:bidi="vi-VN"/>
              </w:rPr>
              <w:t>S</w:t>
            </w:r>
          </w:p>
        </w:tc>
      </w:tr>
    </w:tbl>
    <w:p w14:paraId="2243723C" w14:textId="77777777" w:rsidR="00961501" w:rsidRPr="007A11E7" w:rsidRDefault="00961501" w:rsidP="00961501">
      <w:pPr>
        <w:spacing w:line="276" w:lineRule="auto"/>
        <w:jc w:val="both"/>
        <w:rPr>
          <w:b/>
          <w:bCs/>
          <w:color w:val="333333"/>
          <w:sz w:val="26"/>
          <w:szCs w:val="26"/>
          <w:shd w:val="clear" w:color="auto" w:fill="FFFFFF"/>
        </w:rPr>
      </w:pPr>
      <w:r w:rsidRPr="007A11E7">
        <w:rPr>
          <w:b/>
          <w:bCs/>
          <w:color w:val="333333"/>
          <w:sz w:val="26"/>
          <w:szCs w:val="26"/>
          <w:shd w:val="clear" w:color="auto" w:fill="FFFFFF"/>
        </w:rPr>
        <w:t xml:space="preserve">Câu 1: </w:t>
      </w:r>
    </w:p>
    <w:p w14:paraId="0AEF5DB7" w14:textId="77777777" w:rsidR="003761F3" w:rsidRPr="007A11E7" w:rsidRDefault="003761F3" w:rsidP="009A4148">
      <w:pPr>
        <w:shd w:val="clear" w:color="auto" w:fill="FFFFFF"/>
        <w:spacing w:line="276" w:lineRule="auto"/>
        <w:jc w:val="both"/>
        <w:rPr>
          <w:color w:val="auto"/>
          <w:sz w:val="26"/>
          <w:szCs w:val="26"/>
        </w:rPr>
      </w:pPr>
      <w:r w:rsidRPr="007A11E7">
        <w:rPr>
          <w:b/>
          <w:bCs/>
          <w:color w:val="000000"/>
          <w:sz w:val="26"/>
          <w:szCs w:val="26"/>
        </w:rPr>
        <w:t>a)</w:t>
      </w:r>
      <w:r w:rsidRPr="007A11E7">
        <w:rPr>
          <w:color w:val="000000"/>
          <w:sz w:val="26"/>
          <w:szCs w:val="26"/>
        </w:rPr>
        <w:t xml:space="preserve"> Các dụng cụ thông dụng ở phòng thí nghiệm có thể dùng để thực hiện thí nghiệm đo nhiệt dung riêng là: </w:t>
      </w:r>
      <w:r w:rsidRPr="007A11E7">
        <w:rPr>
          <w:color w:val="212529"/>
          <w:sz w:val="26"/>
          <w:szCs w:val="26"/>
        </w:rPr>
        <w:t xml:space="preserve">Nhiệt lượng kế, Cân, Nhiệt kế, Nước nóng, Đồng hồ điện tử. </w:t>
      </w:r>
      <w:r w:rsidRPr="007A11E7">
        <w:rPr>
          <w:rFonts w:ascii="Cambria Math" w:eastAsia="Cambria Math" w:hAnsi="Cambria Math" w:cs="Cambria Math"/>
          <w:color w:val="FF0000"/>
          <w:sz w:val="22"/>
          <w:szCs w:val="22"/>
        </w:rPr>
        <w:t>⟹</w:t>
      </w:r>
      <w:r w:rsidRPr="007A11E7">
        <w:rPr>
          <w:rFonts w:eastAsia="Cambria Math"/>
          <w:color w:val="FF0000"/>
          <w:sz w:val="22"/>
          <w:szCs w:val="22"/>
        </w:rPr>
        <w:t xml:space="preserve"> </w:t>
      </w:r>
      <w:r w:rsidRPr="007A11E7">
        <w:rPr>
          <w:b/>
          <w:bCs/>
          <w:color w:val="FF0000"/>
          <w:sz w:val="24"/>
          <w:szCs w:val="24"/>
        </w:rPr>
        <w:t>S</w:t>
      </w:r>
    </w:p>
    <w:p w14:paraId="108234E7" w14:textId="30042621" w:rsidR="00961501" w:rsidRPr="007A11E7" w:rsidRDefault="003761F3" w:rsidP="009A4148">
      <w:pPr>
        <w:spacing w:line="276" w:lineRule="auto"/>
        <w:jc w:val="both"/>
        <w:rPr>
          <w:b/>
          <w:bCs/>
          <w:i/>
          <w:iCs/>
          <w:color w:val="0070C0"/>
          <w:sz w:val="26"/>
          <w:szCs w:val="26"/>
          <w:shd w:val="clear" w:color="auto" w:fill="FFFFFF"/>
        </w:rPr>
      </w:pPr>
      <w:r w:rsidRPr="007A11E7">
        <w:rPr>
          <w:b/>
          <w:bCs/>
          <w:color w:val="333333"/>
          <w:sz w:val="26"/>
          <w:szCs w:val="26"/>
          <w:shd w:val="clear" w:color="auto" w:fill="FFFFFF"/>
        </w:rPr>
        <w:t xml:space="preserve">Vì : </w:t>
      </w:r>
      <w:r w:rsidR="00961501" w:rsidRPr="007A11E7">
        <w:rPr>
          <w:i/>
          <w:iCs/>
          <w:color w:val="0070C0"/>
          <w:sz w:val="26"/>
          <w:szCs w:val="26"/>
        </w:rPr>
        <w:t>Các dụng cụ thông dụng ở phòng thí nghiệm có thể dùng để thực hiện thí nghiệm đo nhiệt dung riêng là: Nhiệt lượng kế, Cân, Nhiệt kế, Nước nóng, Đồng hồ bấm giây</w:t>
      </w:r>
      <w:r w:rsidR="009A59B6" w:rsidRPr="007A11E7">
        <w:rPr>
          <w:i/>
          <w:iCs/>
          <w:color w:val="0070C0"/>
          <w:sz w:val="26"/>
          <w:szCs w:val="26"/>
        </w:rPr>
        <w:t>.</w:t>
      </w:r>
    </w:p>
    <w:p w14:paraId="0909BEFE" w14:textId="07602588" w:rsidR="003761F3" w:rsidRPr="007A11E7" w:rsidRDefault="003761F3" w:rsidP="009A4148">
      <w:pPr>
        <w:shd w:val="clear" w:color="auto" w:fill="FFFFFF"/>
        <w:spacing w:line="276" w:lineRule="auto"/>
        <w:jc w:val="both"/>
        <w:rPr>
          <w:b/>
          <w:bCs/>
          <w:color w:val="FF0000"/>
          <w:sz w:val="24"/>
          <w:szCs w:val="24"/>
        </w:rPr>
      </w:pPr>
      <w:r w:rsidRPr="007A11E7">
        <w:rPr>
          <w:rFonts w:eastAsiaTheme="minorHAnsi"/>
          <w:b/>
          <w:bCs/>
          <w:color w:val="000000"/>
          <w:sz w:val="26"/>
          <w:szCs w:val="26"/>
        </w:rPr>
        <w:t xml:space="preserve">b) </w:t>
      </w:r>
      <w:r w:rsidRPr="007A11E7">
        <w:rPr>
          <w:color w:val="000000"/>
          <w:sz w:val="26"/>
          <w:szCs w:val="26"/>
        </w:rPr>
        <w:t>Khi thực hiện thí nghiệm đo nhiệt dung riêng, một trong các đại lượng cần đo là khối lượng kim loại m</w:t>
      </w:r>
      <w:r w:rsidRPr="007A11E7">
        <w:rPr>
          <w:color w:val="000000"/>
          <w:sz w:val="26"/>
          <w:szCs w:val="26"/>
          <w:vertAlign w:val="subscript"/>
        </w:rPr>
        <w:t xml:space="preserve">2. </w:t>
      </w:r>
      <w:r w:rsidRPr="007A11E7">
        <w:rPr>
          <w:rFonts w:ascii="Cambria Math" w:eastAsia="Cambria Math" w:hAnsi="Cambria Math" w:cs="Cambria Math"/>
          <w:color w:val="FF0000"/>
          <w:sz w:val="22"/>
          <w:szCs w:val="22"/>
        </w:rPr>
        <w:t>⟹</w:t>
      </w:r>
      <w:r w:rsidRPr="007A11E7">
        <w:rPr>
          <w:rFonts w:eastAsia="Cambria Math"/>
          <w:color w:val="FF0000"/>
          <w:sz w:val="22"/>
          <w:szCs w:val="22"/>
        </w:rPr>
        <w:t xml:space="preserve"> </w:t>
      </w:r>
      <w:r w:rsidRPr="007A11E7">
        <w:rPr>
          <w:b/>
          <w:bCs/>
          <w:color w:val="FF0000"/>
          <w:sz w:val="24"/>
          <w:szCs w:val="24"/>
        </w:rPr>
        <w:t>Đ</w:t>
      </w:r>
    </w:p>
    <w:p w14:paraId="636A1B71" w14:textId="5FEF977B" w:rsidR="00961501" w:rsidRPr="007A11E7" w:rsidRDefault="004F359D" w:rsidP="009A4148">
      <w:pPr>
        <w:spacing w:line="276" w:lineRule="auto"/>
        <w:jc w:val="both"/>
        <w:rPr>
          <w:color w:val="000000"/>
          <w:sz w:val="26"/>
          <w:szCs w:val="26"/>
        </w:rPr>
      </w:pPr>
      <w:r w:rsidRPr="007A11E7">
        <w:rPr>
          <w:rFonts w:eastAsiaTheme="minorHAnsi"/>
          <w:b/>
          <w:color w:val="000000"/>
          <w:sz w:val="26"/>
          <w:szCs w:val="26"/>
        </w:rPr>
        <w:t>c)</w:t>
      </w:r>
      <w:r w:rsidR="003761F3" w:rsidRPr="007A11E7">
        <w:rPr>
          <w:rFonts w:eastAsiaTheme="minorHAnsi"/>
          <w:b/>
          <w:color w:val="000000"/>
          <w:sz w:val="26"/>
          <w:szCs w:val="26"/>
        </w:rPr>
        <w:t xml:space="preserve"> </w:t>
      </w:r>
      <w:r w:rsidR="00961501" w:rsidRPr="007A11E7">
        <w:rPr>
          <w:color w:val="000000"/>
          <w:sz w:val="26"/>
          <w:szCs w:val="26"/>
        </w:rPr>
        <w:t>Để khắc phục sai số của kết quả thí nghiệm, ta có thể làm giảm sai số dụng cụ</w:t>
      </w:r>
      <w:r w:rsidR="003761F3" w:rsidRPr="007A11E7">
        <w:rPr>
          <w:color w:val="000000"/>
          <w:sz w:val="26"/>
          <w:szCs w:val="26"/>
        </w:rPr>
        <w:t xml:space="preserve">. </w:t>
      </w:r>
      <w:r w:rsidR="003761F3" w:rsidRPr="007A11E7">
        <w:rPr>
          <w:rFonts w:ascii="Cambria Math" w:eastAsia="Cambria Math" w:hAnsi="Cambria Math" w:cs="Cambria Math"/>
          <w:color w:val="FF0000"/>
          <w:sz w:val="22"/>
          <w:szCs w:val="22"/>
        </w:rPr>
        <w:t>⟹</w:t>
      </w:r>
      <w:r w:rsidR="003761F3" w:rsidRPr="007A11E7">
        <w:rPr>
          <w:rFonts w:eastAsia="Cambria Math"/>
          <w:color w:val="FF0000"/>
          <w:sz w:val="22"/>
          <w:szCs w:val="22"/>
        </w:rPr>
        <w:t xml:space="preserve"> </w:t>
      </w:r>
      <w:r w:rsidR="003761F3" w:rsidRPr="007A11E7">
        <w:rPr>
          <w:b/>
          <w:bCs/>
          <w:color w:val="FF0000"/>
          <w:sz w:val="24"/>
          <w:szCs w:val="24"/>
        </w:rPr>
        <w:t xml:space="preserve">Đ </w:t>
      </w:r>
    </w:p>
    <w:p w14:paraId="78AB9963" w14:textId="39B9E127" w:rsidR="00961501" w:rsidRPr="007A11E7" w:rsidRDefault="004F359D" w:rsidP="009A4148">
      <w:pPr>
        <w:spacing w:line="276" w:lineRule="auto"/>
        <w:jc w:val="both"/>
        <w:rPr>
          <w:color w:val="000000"/>
          <w:sz w:val="26"/>
          <w:szCs w:val="26"/>
        </w:rPr>
      </w:pPr>
      <w:r w:rsidRPr="007A11E7">
        <w:rPr>
          <w:rFonts w:eastAsiaTheme="minorHAnsi"/>
          <w:b/>
          <w:color w:val="000000"/>
          <w:sz w:val="26"/>
          <w:szCs w:val="26"/>
        </w:rPr>
        <w:t>d)</w:t>
      </w:r>
      <w:r w:rsidR="003761F3" w:rsidRPr="007A11E7">
        <w:rPr>
          <w:rFonts w:eastAsiaTheme="minorHAnsi"/>
          <w:b/>
          <w:color w:val="000000"/>
          <w:sz w:val="26"/>
          <w:szCs w:val="26"/>
        </w:rPr>
        <w:t xml:space="preserve"> </w:t>
      </w:r>
      <w:r w:rsidR="00961501" w:rsidRPr="007A11E7">
        <w:rPr>
          <w:color w:val="000000"/>
          <w:sz w:val="26"/>
          <w:szCs w:val="26"/>
          <w:shd w:val="clear" w:color="auto" w:fill="FFFFFF"/>
        </w:rPr>
        <w:t>Nước là chất có nhiệt dung riêng lớn hơn nhiều so với các chất lỏng thông thường khác. Cũng nhờ có nhiệt dung riêng lớn mà nước thường được dùng trong các thiết bị làm mát của động cơ nhiệt.</w:t>
      </w:r>
      <w:r w:rsidR="003761F3" w:rsidRPr="007A11E7">
        <w:rPr>
          <w:color w:val="000000"/>
          <w:sz w:val="26"/>
          <w:szCs w:val="26"/>
          <w:shd w:val="clear" w:color="auto" w:fill="FFFFFF"/>
        </w:rPr>
        <w:t xml:space="preserve"> </w:t>
      </w:r>
      <w:r w:rsidR="003761F3" w:rsidRPr="007A11E7">
        <w:rPr>
          <w:rFonts w:ascii="Cambria Math" w:eastAsia="Cambria Math" w:hAnsi="Cambria Math" w:cs="Cambria Math"/>
          <w:color w:val="FF0000"/>
          <w:sz w:val="22"/>
          <w:szCs w:val="22"/>
        </w:rPr>
        <w:t>⟹</w:t>
      </w:r>
      <w:r w:rsidR="003761F3" w:rsidRPr="007A11E7">
        <w:rPr>
          <w:rFonts w:eastAsia="Cambria Math"/>
          <w:color w:val="FF0000"/>
          <w:sz w:val="22"/>
          <w:szCs w:val="22"/>
        </w:rPr>
        <w:t xml:space="preserve"> </w:t>
      </w:r>
      <w:r w:rsidR="003761F3" w:rsidRPr="007A11E7">
        <w:rPr>
          <w:b/>
          <w:bCs/>
          <w:color w:val="FF0000"/>
          <w:sz w:val="24"/>
          <w:szCs w:val="24"/>
        </w:rPr>
        <w:t xml:space="preserve">Đ </w:t>
      </w:r>
    </w:p>
    <w:p w14:paraId="6A2854E9" w14:textId="0AAC626D" w:rsidR="00961501" w:rsidRPr="007A11E7" w:rsidRDefault="00961501" w:rsidP="009A4148">
      <w:pPr>
        <w:pStyle w:val="c2"/>
        <w:shd w:val="clear" w:color="auto" w:fill="FFFFFF"/>
        <w:spacing w:before="0" w:beforeAutospacing="0" w:after="0" w:afterAutospacing="0" w:line="276" w:lineRule="auto"/>
        <w:jc w:val="both"/>
        <w:rPr>
          <w:rStyle w:val="c3"/>
          <w:color w:val="000000"/>
          <w:sz w:val="26"/>
          <w:szCs w:val="26"/>
          <w:shd w:val="clear" w:color="auto" w:fill="FFFFFF"/>
        </w:rPr>
      </w:pPr>
      <w:r w:rsidRPr="007A11E7">
        <w:rPr>
          <w:rStyle w:val="c3"/>
          <w:b/>
          <w:bCs/>
          <w:color w:val="333333"/>
          <w:sz w:val="26"/>
          <w:szCs w:val="26"/>
        </w:rPr>
        <w:t xml:space="preserve">Câu 2. </w:t>
      </w:r>
      <w:r w:rsidR="003761F3" w:rsidRPr="007A11E7">
        <w:rPr>
          <w:color w:val="000000"/>
          <w:sz w:val="26"/>
          <w:szCs w:val="26"/>
          <w:shd w:val="clear" w:color="auto" w:fill="FFFFFF"/>
        </w:rPr>
        <w:t xml:space="preserve">Từ hệ thức (4.1):  </w:t>
      </w:r>
      <m:oMath>
        <m:r>
          <w:rPr>
            <w:rFonts w:ascii="Cambria Math" w:hAnsi="Cambria Math"/>
            <w:color w:val="000000"/>
            <w:sz w:val="26"/>
            <w:szCs w:val="26"/>
            <w:shd w:val="clear" w:color="auto" w:fill="FFFFFF"/>
          </w:rPr>
          <m:t>c=</m:t>
        </m:r>
        <m:f>
          <m:fPr>
            <m:ctrlPr>
              <w:rPr>
                <w:rFonts w:ascii="Cambria Math" w:hAnsi="Cambria Math"/>
                <w:i/>
                <w:color w:val="000000"/>
                <w:sz w:val="26"/>
                <w:szCs w:val="26"/>
              </w:rPr>
            </m:ctrlPr>
          </m:fPr>
          <m:num>
            <m:r>
              <w:rPr>
                <w:rFonts w:ascii="Cambria Math" w:hAnsi="Cambria Math"/>
                <w:color w:val="000000"/>
                <w:sz w:val="26"/>
                <w:szCs w:val="26"/>
              </w:rPr>
              <m:t>Q</m:t>
            </m:r>
          </m:num>
          <m:den>
            <m:r>
              <w:rPr>
                <w:rFonts w:ascii="Cambria Math" w:hAnsi="Cambria Math"/>
                <w:color w:val="000000"/>
                <w:sz w:val="26"/>
                <w:szCs w:val="26"/>
              </w:rPr>
              <m:t>m.∆t</m:t>
            </m:r>
          </m:den>
        </m:f>
      </m:oMath>
    </w:p>
    <w:p w14:paraId="2805FA96" w14:textId="4051180F" w:rsidR="003761F3" w:rsidRPr="007A11E7" w:rsidRDefault="00961501" w:rsidP="009A4148">
      <w:pPr>
        <w:pStyle w:val="NormalWeb"/>
        <w:shd w:val="clear" w:color="auto" w:fill="FFFFFF"/>
        <w:spacing w:line="276" w:lineRule="auto"/>
        <w:ind w:firstLine="0"/>
        <w:rPr>
          <w:b/>
          <w:bCs/>
          <w:color w:val="000000"/>
          <w:sz w:val="26"/>
          <w:szCs w:val="26"/>
        </w:rPr>
      </w:pPr>
      <w:r w:rsidRPr="007A11E7">
        <w:rPr>
          <w:b/>
          <w:bCs/>
          <w:color w:val="000000"/>
          <w:sz w:val="26"/>
          <w:szCs w:val="26"/>
        </w:rPr>
        <w:t>a</w:t>
      </w:r>
      <w:r w:rsidRPr="007A11E7">
        <w:rPr>
          <w:b/>
          <w:bCs/>
          <w:caps/>
          <w:color w:val="333333"/>
          <w:sz w:val="26"/>
          <w:szCs w:val="26"/>
        </w:rPr>
        <w:t>)</w:t>
      </w:r>
      <w:r w:rsidRPr="007A11E7">
        <w:rPr>
          <w:color w:val="000000"/>
          <w:sz w:val="26"/>
          <w:szCs w:val="26"/>
        </w:rPr>
        <w:t xml:space="preserve"> </w:t>
      </w:r>
      <w:r w:rsidR="003761F3" w:rsidRPr="007A11E7">
        <w:rPr>
          <w:color w:val="000000"/>
          <w:sz w:val="26"/>
          <w:szCs w:val="26"/>
        </w:rPr>
        <w:t>Đây là công thức tính nhiệt dung riêng</w:t>
      </w:r>
      <w:r w:rsidR="003761F3" w:rsidRPr="007A11E7">
        <w:rPr>
          <w:b/>
          <w:bCs/>
          <w:color w:val="000000"/>
          <w:sz w:val="26"/>
          <w:szCs w:val="26"/>
        </w:rPr>
        <w:t xml:space="preserve"> . </w:t>
      </w:r>
      <w:r w:rsidR="003761F3" w:rsidRPr="007A11E7">
        <w:rPr>
          <w:rFonts w:ascii="Cambria Math" w:eastAsia="Cambria Math" w:hAnsi="Cambria Math" w:cs="Cambria Math"/>
          <w:color w:val="FF0000"/>
          <w:sz w:val="22"/>
          <w:szCs w:val="22"/>
        </w:rPr>
        <w:t>⟹</w:t>
      </w:r>
      <w:r w:rsidR="003761F3" w:rsidRPr="007A11E7">
        <w:rPr>
          <w:rFonts w:eastAsia="Cambria Math"/>
          <w:color w:val="FF0000"/>
          <w:sz w:val="22"/>
          <w:szCs w:val="22"/>
        </w:rPr>
        <w:t xml:space="preserve"> </w:t>
      </w:r>
      <w:r w:rsidR="003761F3" w:rsidRPr="007A11E7">
        <w:rPr>
          <w:b/>
          <w:bCs/>
          <w:color w:val="FF0000"/>
        </w:rPr>
        <w:t xml:space="preserve">Đ </w:t>
      </w:r>
    </w:p>
    <w:p w14:paraId="35374ADB" w14:textId="7B496C56" w:rsidR="003761F3" w:rsidRPr="007A11E7" w:rsidRDefault="00961501" w:rsidP="009A4148">
      <w:pPr>
        <w:pStyle w:val="NormalWeb"/>
        <w:shd w:val="clear" w:color="auto" w:fill="FFFFFF"/>
        <w:spacing w:line="276" w:lineRule="auto"/>
        <w:ind w:firstLine="0"/>
        <w:rPr>
          <w:b/>
          <w:bCs/>
          <w:color w:val="333333"/>
          <w:sz w:val="26"/>
          <w:szCs w:val="26"/>
        </w:rPr>
      </w:pPr>
      <w:r w:rsidRPr="007A11E7">
        <w:rPr>
          <w:b/>
          <w:bCs/>
          <w:color w:val="000000"/>
          <w:sz w:val="26"/>
          <w:szCs w:val="26"/>
        </w:rPr>
        <w:t>b</w:t>
      </w:r>
      <w:r w:rsidRPr="007A11E7">
        <w:rPr>
          <w:b/>
          <w:bCs/>
          <w:caps/>
          <w:color w:val="333333"/>
          <w:sz w:val="26"/>
          <w:szCs w:val="26"/>
        </w:rPr>
        <w:t>)</w:t>
      </w:r>
      <w:r w:rsidRPr="007A11E7">
        <w:rPr>
          <w:b/>
          <w:bCs/>
          <w:color w:val="333333"/>
          <w:sz w:val="26"/>
          <w:szCs w:val="26"/>
        </w:rPr>
        <w:t xml:space="preserve"> </w:t>
      </w:r>
      <w:r w:rsidR="003761F3" w:rsidRPr="007A11E7">
        <w:rPr>
          <w:color w:val="000000"/>
          <w:sz w:val="26"/>
          <w:szCs w:val="26"/>
          <w:shd w:val="clear" w:color="auto" w:fill="FFFFFF"/>
        </w:rPr>
        <w:t>Nhiệt lượng: là năng lượng mà vật thu khi thay đổi nhiệt độ. Đơn vị của nhiệt lượng là Joule (J).</w:t>
      </w:r>
      <w:r w:rsidR="003761F3" w:rsidRPr="007A11E7">
        <w:rPr>
          <w:rFonts w:eastAsia="Cambria Math"/>
          <w:color w:val="FF0000"/>
          <w:sz w:val="22"/>
          <w:szCs w:val="22"/>
        </w:rPr>
        <w:t xml:space="preserve"> </w:t>
      </w:r>
      <w:r w:rsidR="003761F3" w:rsidRPr="007A11E7">
        <w:rPr>
          <w:rFonts w:ascii="Cambria Math" w:eastAsia="Cambria Math" w:hAnsi="Cambria Math" w:cs="Cambria Math"/>
          <w:color w:val="FF0000"/>
          <w:sz w:val="22"/>
          <w:szCs w:val="22"/>
        </w:rPr>
        <w:t>⟹</w:t>
      </w:r>
      <w:r w:rsidR="003761F3" w:rsidRPr="007A11E7">
        <w:rPr>
          <w:rFonts w:eastAsia="Cambria Math"/>
          <w:color w:val="FF0000"/>
          <w:sz w:val="22"/>
          <w:szCs w:val="22"/>
        </w:rPr>
        <w:t xml:space="preserve"> </w:t>
      </w:r>
      <w:r w:rsidR="003761F3" w:rsidRPr="007A11E7">
        <w:rPr>
          <w:b/>
          <w:bCs/>
          <w:color w:val="FF0000"/>
        </w:rPr>
        <w:t xml:space="preserve">S </w:t>
      </w:r>
    </w:p>
    <w:p w14:paraId="631956D9" w14:textId="50556EB0" w:rsidR="00961501" w:rsidRPr="007A11E7" w:rsidRDefault="003761F3" w:rsidP="009A4148">
      <w:pPr>
        <w:pStyle w:val="NormalWeb"/>
        <w:shd w:val="clear" w:color="auto" w:fill="FFFFFF"/>
        <w:spacing w:line="276" w:lineRule="auto"/>
        <w:ind w:firstLine="0"/>
        <w:rPr>
          <w:rFonts w:eastAsia="Times New Roman"/>
          <w:i/>
          <w:iCs/>
          <w:color w:val="0070C0"/>
          <w:sz w:val="26"/>
          <w:szCs w:val="26"/>
        </w:rPr>
      </w:pPr>
      <w:r w:rsidRPr="007A11E7">
        <w:rPr>
          <w:b/>
          <w:bCs/>
          <w:color w:val="333333"/>
          <w:sz w:val="26"/>
          <w:szCs w:val="26"/>
          <w:shd w:val="clear" w:color="auto" w:fill="FFFFFF"/>
        </w:rPr>
        <w:t xml:space="preserve">Vì : </w:t>
      </w:r>
      <w:r w:rsidR="00961501" w:rsidRPr="007A11E7">
        <w:rPr>
          <w:i/>
          <w:iCs/>
          <w:color w:val="0070C0"/>
          <w:sz w:val="26"/>
          <w:szCs w:val="26"/>
          <w:shd w:val="clear" w:color="auto" w:fill="FFFFFF"/>
        </w:rPr>
        <w:t>Nhiệt lượng: là năng lượng mà vật thu vào hoặc tỏa ra khi thay đổi nhiệt độ. Đơn vị của nhiệt lượng là Joule (J).</w:t>
      </w:r>
    </w:p>
    <w:p w14:paraId="15DBE8C0" w14:textId="77777777" w:rsidR="003761F3" w:rsidRPr="007A11E7" w:rsidRDefault="00961501" w:rsidP="009A4148">
      <w:pPr>
        <w:pStyle w:val="NormalWeb"/>
        <w:shd w:val="clear" w:color="auto" w:fill="FFFFFF"/>
        <w:spacing w:line="276" w:lineRule="auto"/>
        <w:ind w:firstLine="0"/>
        <w:rPr>
          <w:rFonts w:eastAsia="Times New Roman"/>
          <w:color w:val="000000"/>
          <w:sz w:val="26"/>
          <w:szCs w:val="26"/>
        </w:rPr>
      </w:pPr>
      <w:r w:rsidRPr="007A11E7">
        <w:rPr>
          <w:b/>
          <w:bCs/>
          <w:color w:val="000000"/>
          <w:sz w:val="26"/>
          <w:szCs w:val="26"/>
        </w:rPr>
        <w:t>c</w:t>
      </w:r>
      <w:r w:rsidRPr="007A11E7">
        <w:rPr>
          <w:b/>
          <w:bCs/>
          <w:caps/>
          <w:color w:val="333333"/>
          <w:sz w:val="26"/>
          <w:szCs w:val="26"/>
        </w:rPr>
        <w:t>)</w:t>
      </w:r>
      <w:r w:rsidRPr="007A11E7">
        <w:rPr>
          <w:color w:val="000000"/>
          <w:sz w:val="26"/>
          <w:szCs w:val="26"/>
        </w:rPr>
        <w:t xml:space="preserve"> </w:t>
      </w:r>
      <w:r w:rsidR="003761F3" w:rsidRPr="007A11E7">
        <w:rPr>
          <w:rFonts w:eastAsia="Times New Roman"/>
          <w:color w:val="000000"/>
          <w:sz w:val="26"/>
          <w:szCs w:val="26"/>
        </w:rPr>
        <w:t>Khối lượng: là lượng chất chứa trong vật. Đơn vị của khối lượng là kilôgam (kg).</w:t>
      </w:r>
    </w:p>
    <w:p w14:paraId="3597A684" w14:textId="1772ED10" w:rsidR="003761F3" w:rsidRPr="007A11E7" w:rsidRDefault="003761F3" w:rsidP="009A4148">
      <w:pPr>
        <w:pStyle w:val="NormalWeb"/>
        <w:shd w:val="clear" w:color="auto" w:fill="FFFFFF"/>
        <w:spacing w:line="276" w:lineRule="auto"/>
        <w:ind w:firstLine="0"/>
        <w:rPr>
          <w:color w:val="000000"/>
          <w:sz w:val="26"/>
          <w:szCs w:val="26"/>
        </w:rPr>
      </w:pPr>
      <w:r w:rsidRPr="007A11E7">
        <w:rPr>
          <w:color w:val="000000"/>
          <w:sz w:val="26"/>
          <w:szCs w:val="26"/>
        </w:rPr>
        <w:t>- Độ chênh lệch nhiệt độ: là hiệu số giữa nhiệt độ đầu và nhiệt độ cuối của vật. Đơn vị của độ chênh lệch nhiệt độ là Kelvin (K).</w:t>
      </w:r>
      <w:r w:rsidRPr="007A11E7">
        <w:rPr>
          <w:rFonts w:eastAsia="Cambria Math"/>
          <w:color w:val="FF0000"/>
          <w:sz w:val="22"/>
          <w:szCs w:val="22"/>
        </w:rPr>
        <w:t xml:space="preserve"> </w:t>
      </w:r>
      <w:r w:rsidRPr="007A11E7">
        <w:rPr>
          <w:rFonts w:ascii="Cambria Math" w:eastAsia="Cambria Math" w:hAnsi="Cambria Math" w:cs="Cambria Math"/>
          <w:color w:val="FF0000"/>
          <w:sz w:val="22"/>
          <w:szCs w:val="22"/>
        </w:rPr>
        <w:t>⟹</w:t>
      </w:r>
      <w:r w:rsidRPr="007A11E7">
        <w:rPr>
          <w:rFonts w:eastAsia="Cambria Math"/>
          <w:color w:val="FF0000"/>
          <w:sz w:val="22"/>
          <w:szCs w:val="22"/>
        </w:rPr>
        <w:t xml:space="preserve"> </w:t>
      </w:r>
      <w:r w:rsidRPr="007A11E7">
        <w:rPr>
          <w:b/>
          <w:bCs/>
          <w:color w:val="FF0000"/>
        </w:rPr>
        <w:t xml:space="preserve">S </w:t>
      </w:r>
    </w:p>
    <w:p w14:paraId="5E25B300" w14:textId="023AF631" w:rsidR="00961501" w:rsidRPr="007A11E7" w:rsidRDefault="003761F3" w:rsidP="009A4148">
      <w:pPr>
        <w:pStyle w:val="NormalWeb"/>
        <w:shd w:val="clear" w:color="auto" w:fill="FFFFFF"/>
        <w:spacing w:line="276" w:lineRule="auto"/>
        <w:ind w:firstLine="0"/>
        <w:rPr>
          <w:rFonts w:eastAsia="Times New Roman"/>
          <w:i/>
          <w:iCs/>
          <w:color w:val="0070C0"/>
          <w:sz w:val="26"/>
          <w:szCs w:val="26"/>
        </w:rPr>
      </w:pPr>
      <w:r w:rsidRPr="007A11E7">
        <w:rPr>
          <w:b/>
          <w:bCs/>
          <w:color w:val="333333"/>
          <w:sz w:val="26"/>
          <w:szCs w:val="26"/>
          <w:shd w:val="clear" w:color="auto" w:fill="FFFFFF"/>
        </w:rPr>
        <w:t xml:space="preserve">Vì : </w:t>
      </w:r>
      <w:r w:rsidR="00961501" w:rsidRPr="007A11E7">
        <w:rPr>
          <w:rFonts w:eastAsia="Times New Roman"/>
          <w:i/>
          <w:iCs/>
          <w:color w:val="0070C0"/>
          <w:sz w:val="26"/>
          <w:szCs w:val="26"/>
        </w:rPr>
        <w:t>Khối lượng: là lượng chất chứa trong vật. Đơn vị của khối lượng là kilôgam (kg)</w:t>
      </w:r>
    </w:p>
    <w:p w14:paraId="6750DD9D" w14:textId="77777777" w:rsidR="00961501" w:rsidRPr="007A11E7" w:rsidRDefault="00961501" w:rsidP="009A4148">
      <w:pPr>
        <w:pStyle w:val="NormalWeb"/>
        <w:shd w:val="clear" w:color="auto" w:fill="FFFFFF"/>
        <w:spacing w:line="276" w:lineRule="auto"/>
        <w:ind w:firstLine="0"/>
        <w:rPr>
          <w:i/>
          <w:iCs/>
          <w:color w:val="0070C0"/>
          <w:sz w:val="26"/>
          <w:szCs w:val="26"/>
        </w:rPr>
      </w:pPr>
      <w:r w:rsidRPr="007A11E7">
        <w:rPr>
          <w:i/>
          <w:iCs/>
          <w:color w:val="0070C0"/>
          <w:sz w:val="26"/>
          <w:szCs w:val="26"/>
        </w:rPr>
        <w:t>- Độ chênh lệch nhiệt độ: là hiệu số giữa nhiệt độ cuối và nhiệt độ đầu của vật. Đơn vị của độ chênh lệch nhiệt độ là Kelvin (K).</w:t>
      </w:r>
    </w:p>
    <w:p w14:paraId="2452CF57" w14:textId="77777777" w:rsidR="00961501" w:rsidRPr="007A11E7" w:rsidRDefault="00961501" w:rsidP="009A4148">
      <w:pPr>
        <w:pStyle w:val="NormalWeb"/>
        <w:shd w:val="clear" w:color="auto" w:fill="FFFFFF"/>
        <w:spacing w:line="276" w:lineRule="auto"/>
        <w:ind w:firstLine="0"/>
        <w:rPr>
          <w:color w:val="000000"/>
          <w:sz w:val="26"/>
          <w:szCs w:val="26"/>
        </w:rPr>
      </w:pPr>
      <w:r w:rsidRPr="007A11E7">
        <w:rPr>
          <w:b/>
          <w:bCs/>
          <w:color w:val="000000"/>
          <w:sz w:val="26"/>
          <w:szCs w:val="26"/>
        </w:rPr>
        <w:t>d</w:t>
      </w:r>
      <w:r w:rsidRPr="007A11E7">
        <w:rPr>
          <w:b/>
          <w:bCs/>
          <w:caps/>
          <w:color w:val="333333"/>
          <w:sz w:val="26"/>
          <w:szCs w:val="26"/>
        </w:rPr>
        <w:t>)</w:t>
      </w:r>
      <w:r w:rsidRPr="007A11E7">
        <w:rPr>
          <w:color w:val="000000"/>
          <w:sz w:val="26"/>
          <w:szCs w:val="26"/>
        </w:rPr>
        <w:t xml:space="preserve"> Do T(K) = 273 +t(</w:t>
      </w:r>
      <w:r w:rsidRPr="007A11E7">
        <w:rPr>
          <w:color w:val="000000"/>
          <w:sz w:val="26"/>
          <w:szCs w:val="26"/>
          <w:vertAlign w:val="superscript"/>
        </w:rPr>
        <w:t>0C</w:t>
      </w:r>
      <w:r w:rsidRPr="007A11E7">
        <w:rPr>
          <w:color w:val="000000"/>
          <w:sz w:val="26"/>
          <w:szCs w:val="26"/>
        </w:rPr>
        <w:t>)</w:t>
      </w:r>
    </w:p>
    <w:p w14:paraId="17E90763" w14:textId="77777777" w:rsidR="00961501" w:rsidRPr="007A11E7" w:rsidRDefault="00961501" w:rsidP="009A4148">
      <w:pPr>
        <w:pStyle w:val="NormalWeb"/>
        <w:shd w:val="clear" w:color="auto" w:fill="FFFFFF"/>
        <w:spacing w:line="276" w:lineRule="auto"/>
        <w:ind w:firstLine="0"/>
        <w:rPr>
          <w:color w:val="000000"/>
          <w:sz w:val="26"/>
          <w:szCs w:val="26"/>
        </w:rPr>
      </w:pPr>
      <w:r w:rsidRPr="007A11E7">
        <w:rPr>
          <w:color w:val="000000"/>
          <w:sz w:val="26"/>
          <w:szCs w:val="26"/>
        </w:rPr>
        <w:t xml:space="preserve">=&gt; </w:t>
      </w:r>
      <m:oMath>
        <m:r>
          <w:rPr>
            <w:rFonts w:ascii="Cambria Math" w:hAnsi="Cambria Math"/>
            <w:color w:val="000000"/>
            <w:sz w:val="26"/>
            <w:szCs w:val="26"/>
          </w:rPr>
          <m:t xml:space="preserve">∆T= </m:t>
        </m:r>
        <m:sSub>
          <m:sSubPr>
            <m:ctrlPr>
              <w:rPr>
                <w:rFonts w:ascii="Cambria Math" w:hAnsi="Cambria Math"/>
                <w:i/>
                <w:color w:val="000000"/>
                <w:sz w:val="26"/>
                <w:szCs w:val="26"/>
              </w:rPr>
            </m:ctrlPr>
          </m:sSubPr>
          <m:e>
            <m:r>
              <w:rPr>
                <w:rFonts w:ascii="Cambria Math" w:hAnsi="Cambria Math"/>
                <w:color w:val="000000"/>
                <w:sz w:val="26"/>
                <w:szCs w:val="26"/>
              </w:rPr>
              <m:t>T</m:t>
            </m:r>
          </m:e>
          <m:sub>
            <m:r>
              <w:rPr>
                <w:rFonts w:ascii="Cambria Math" w:hAnsi="Cambria Math"/>
                <w:color w:val="000000"/>
                <w:sz w:val="26"/>
                <w:szCs w:val="26"/>
              </w:rPr>
              <m:t>2</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rPr>
              <m:t>T</m:t>
            </m:r>
          </m:e>
          <m:sub>
            <m:r>
              <w:rPr>
                <w:rFonts w:ascii="Cambria Math" w:hAnsi="Cambria Math"/>
                <w:color w:val="000000"/>
                <w:sz w:val="26"/>
                <w:szCs w:val="26"/>
              </w:rPr>
              <m:t>1</m:t>
            </m:r>
          </m:sub>
        </m:sSub>
        <m:r>
          <w:rPr>
            <w:rFonts w:ascii="Cambria Math" w:hAnsi="Cambria Math"/>
            <w:color w:val="000000"/>
            <w:sz w:val="26"/>
            <w:szCs w:val="26"/>
          </w:rPr>
          <m:t>=</m:t>
        </m:r>
        <m:d>
          <m:dPr>
            <m:ctrlPr>
              <w:rPr>
                <w:rFonts w:ascii="Cambria Math" w:hAnsi="Cambria Math"/>
                <w:i/>
                <w:color w:val="000000"/>
                <w:sz w:val="26"/>
                <w:szCs w:val="26"/>
              </w:rPr>
            </m:ctrlPr>
          </m:dPr>
          <m:e>
            <m:sSub>
              <m:sSubPr>
                <m:ctrlPr>
                  <w:rPr>
                    <w:rFonts w:ascii="Cambria Math" w:hAnsi="Cambria Math"/>
                    <w:i/>
                    <w:color w:val="000000"/>
                    <w:sz w:val="26"/>
                    <w:szCs w:val="26"/>
                  </w:rPr>
                </m:ctrlPr>
              </m:sSubPr>
              <m:e>
                <m:r>
                  <w:rPr>
                    <w:rFonts w:ascii="Cambria Math" w:hAnsi="Cambria Math"/>
                    <w:color w:val="000000"/>
                    <w:sz w:val="26"/>
                    <w:szCs w:val="26"/>
                  </w:rPr>
                  <m:t>t</m:t>
                </m:r>
              </m:e>
              <m:sub>
                <m:r>
                  <w:rPr>
                    <w:rFonts w:ascii="Cambria Math" w:hAnsi="Cambria Math"/>
                    <w:color w:val="000000"/>
                    <w:sz w:val="26"/>
                    <w:szCs w:val="26"/>
                  </w:rPr>
                  <m:t>2</m:t>
                </m:r>
              </m:sub>
            </m:sSub>
            <m:r>
              <w:rPr>
                <w:rFonts w:ascii="Cambria Math" w:hAnsi="Cambria Math"/>
                <w:color w:val="000000"/>
                <w:sz w:val="26"/>
                <w:szCs w:val="26"/>
              </w:rPr>
              <m:t>-273</m:t>
            </m:r>
          </m:e>
        </m:d>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rPr>
              <m:t>(t</m:t>
            </m:r>
          </m:e>
          <m:sub>
            <m:r>
              <w:rPr>
                <w:rFonts w:ascii="Cambria Math" w:hAnsi="Cambria Math"/>
                <w:color w:val="000000"/>
                <w:sz w:val="26"/>
                <w:szCs w:val="26"/>
              </w:rPr>
              <m:t>1</m:t>
            </m:r>
          </m:sub>
        </m:sSub>
        <m:r>
          <w:rPr>
            <w:rFonts w:ascii="Cambria Math" w:hAnsi="Cambria Math"/>
            <w:color w:val="000000"/>
            <w:sz w:val="26"/>
            <w:szCs w:val="26"/>
          </w:rPr>
          <m:t>-273)=</m:t>
        </m:r>
        <m:sSub>
          <m:sSubPr>
            <m:ctrlPr>
              <w:rPr>
                <w:rFonts w:ascii="Cambria Math" w:hAnsi="Cambria Math"/>
                <w:i/>
                <w:color w:val="000000"/>
                <w:sz w:val="26"/>
                <w:szCs w:val="26"/>
              </w:rPr>
            </m:ctrlPr>
          </m:sSubPr>
          <m:e>
            <m:r>
              <w:rPr>
                <w:rFonts w:ascii="Cambria Math" w:hAnsi="Cambria Math"/>
                <w:color w:val="000000"/>
                <w:sz w:val="26"/>
                <w:szCs w:val="26"/>
              </w:rPr>
              <m:t>t</m:t>
            </m:r>
          </m:e>
          <m:sub>
            <m:r>
              <w:rPr>
                <w:rFonts w:ascii="Cambria Math" w:hAnsi="Cambria Math"/>
                <w:color w:val="000000"/>
                <w:sz w:val="26"/>
                <w:szCs w:val="26"/>
              </w:rPr>
              <m:t>2</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rPr>
              <m:t>t</m:t>
            </m:r>
          </m:e>
          <m:sub>
            <m:r>
              <w:rPr>
                <w:rFonts w:ascii="Cambria Math" w:hAnsi="Cambria Math"/>
                <w:color w:val="000000"/>
                <w:sz w:val="26"/>
                <w:szCs w:val="26"/>
              </w:rPr>
              <m:t>1</m:t>
            </m:r>
          </m:sub>
        </m:sSub>
      </m:oMath>
      <w:r w:rsidRPr="007A11E7">
        <w:rPr>
          <w:color w:val="000000"/>
          <w:sz w:val="26"/>
          <w:szCs w:val="26"/>
        </w:rPr>
        <w:t xml:space="preserve"> </w:t>
      </w:r>
    </w:p>
    <w:p w14:paraId="61CD1F14" w14:textId="77777777" w:rsidR="00961501" w:rsidRPr="007A11E7" w:rsidRDefault="00961501" w:rsidP="009A4148">
      <w:pPr>
        <w:pStyle w:val="NormalWeb"/>
        <w:shd w:val="clear" w:color="auto" w:fill="FFFFFF"/>
        <w:spacing w:line="276" w:lineRule="auto"/>
        <w:ind w:firstLine="0"/>
        <w:rPr>
          <w:color w:val="000000"/>
          <w:sz w:val="26"/>
          <w:szCs w:val="26"/>
        </w:rPr>
      </w:pPr>
      <w:r w:rsidRPr="007A11E7">
        <w:rPr>
          <w:color w:val="000000"/>
          <w:sz w:val="26"/>
          <w:szCs w:val="26"/>
        </w:rPr>
        <w:t>=&gt; Đơn vị của độ chênh lệch nhiệt độ là Kelvin (K)</w:t>
      </w:r>
    </w:p>
    <w:p w14:paraId="152E325C" w14:textId="77777777" w:rsidR="00961501" w:rsidRPr="007A11E7" w:rsidRDefault="00961501" w:rsidP="009A4148">
      <w:pPr>
        <w:pStyle w:val="NormalWeb"/>
        <w:shd w:val="clear" w:color="auto" w:fill="FFFFFF"/>
        <w:spacing w:line="276" w:lineRule="auto"/>
        <w:ind w:firstLine="0"/>
        <w:rPr>
          <w:rFonts w:eastAsia="Times New Roman"/>
          <w:color w:val="000000"/>
          <w:sz w:val="26"/>
          <w:szCs w:val="26"/>
        </w:rPr>
      </w:pPr>
      <w:r w:rsidRPr="007A11E7">
        <w:rPr>
          <w:color w:val="000000"/>
          <w:sz w:val="26"/>
          <w:szCs w:val="26"/>
        </w:rPr>
        <w:t xml:space="preserve">=&gt; </w:t>
      </w:r>
      <w:r w:rsidRPr="007A11E7">
        <w:rPr>
          <w:rFonts w:eastAsia="Times New Roman"/>
          <w:color w:val="000000"/>
          <w:sz w:val="26"/>
          <w:szCs w:val="26"/>
        </w:rPr>
        <w:t xml:space="preserve">Từ công thức trên, ta có </w:t>
      </w:r>
      <w:r w:rsidRPr="007A11E7">
        <w:rPr>
          <w:color w:val="000000"/>
          <w:sz w:val="26"/>
          <w:szCs w:val="26"/>
        </w:rPr>
        <w:t>đơn vị của c là:</w:t>
      </w:r>
    </w:p>
    <w:p w14:paraId="284EC313" w14:textId="2718E3FE" w:rsidR="00961501" w:rsidRPr="007A11E7" w:rsidRDefault="00961501" w:rsidP="009A4148">
      <w:pPr>
        <w:pStyle w:val="NormalWeb"/>
        <w:shd w:val="clear" w:color="auto" w:fill="FFFFFF"/>
        <w:spacing w:line="276" w:lineRule="auto"/>
        <w:ind w:firstLine="0"/>
        <w:jc w:val="left"/>
        <w:rPr>
          <w:b/>
          <w:bCs/>
          <w:sz w:val="26"/>
          <w:szCs w:val="26"/>
        </w:rPr>
      </w:pPr>
      <w:r w:rsidRPr="007A11E7">
        <w:rPr>
          <w:color w:val="000000"/>
          <w:sz w:val="26"/>
          <w:szCs w:val="26"/>
        </w:rPr>
        <w:t>c = J/kg.K</w:t>
      </w:r>
      <w:r w:rsidR="003761F3" w:rsidRPr="007A11E7">
        <w:rPr>
          <w:rFonts w:ascii="Cambria Math" w:eastAsia="Cambria Math" w:hAnsi="Cambria Math" w:cs="Cambria Math"/>
          <w:color w:val="FF0000"/>
          <w:sz w:val="22"/>
          <w:szCs w:val="22"/>
        </w:rPr>
        <w:t>⟹</w:t>
      </w:r>
      <w:r w:rsidR="003761F3" w:rsidRPr="007A11E7">
        <w:rPr>
          <w:rFonts w:eastAsia="Cambria Math"/>
          <w:color w:val="FF0000"/>
          <w:sz w:val="22"/>
          <w:szCs w:val="22"/>
        </w:rPr>
        <w:t xml:space="preserve"> </w:t>
      </w:r>
      <w:r w:rsidR="003761F3" w:rsidRPr="007A11E7">
        <w:rPr>
          <w:b/>
          <w:bCs/>
          <w:color w:val="FF0000"/>
        </w:rPr>
        <w:t>Đ</w:t>
      </w:r>
    </w:p>
    <w:p w14:paraId="0CD9EB00" w14:textId="77777777" w:rsidR="009A4148" w:rsidRPr="007A11E7" w:rsidRDefault="00961501" w:rsidP="009A4148">
      <w:pPr>
        <w:pStyle w:val="NormalWeb"/>
        <w:shd w:val="clear" w:color="auto" w:fill="FFFFFF"/>
        <w:spacing w:line="276" w:lineRule="auto"/>
        <w:ind w:firstLine="0"/>
        <w:rPr>
          <w:b/>
          <w:bCs/>
          <w:sz w:val="26"/>
          <w:szCs w:val="26"/>
        </w:rPr>
      </w:pPr>
      <w:r w:rsidRPr="007A11E7">
        <w:rPr>
          <w:b/>
          <w:bCs/>
          <w:sz w:val="26"/>
          <w:szCs w:val="26"/>
        </w:rPr>
        <w:t>Câu 3.</w:t>
      </w:r>
    </w:p>
    <w:p w14:paraId="709E6699" w14:textId="4B9D93CA" w:rsidR="00961501" w:rsidRPr="007A11E7" w:rsidRDefault="00961501" w:rsidP="009A4148">
      <w:pPr>
        <w:pStyle w:val="NormalWeb"/>
        <w:shd w:val="clear" w:color="auto" w:fill="FFFFFF"/>
        <w:spacing w:line="276" w:lineRule="auto"/>
        <w:ind w:firstLine="0"/>
        <w:jc w:val="left"/>
        <w:rPr>
          <w:b/>
          <w:bCs/>
          <w:sz w:val="26"/>
          <w:szCs w:val="26"/>
        </w:rPr>
      </w:pPr>
      <w:r w:rsidRPr="007A11E7">
        <w:rPr>
          <w:b/>
          <w:bCs/>
          <w:sz w:val="26"/>
          <w:szCs w:val="26"/>
        </w:rPr>
        <w:t>a</w:t>
      </w:r>
      <w:r w:rsidRPr="007A11E7">
        <w:rPr>
          <w:b/>
          <w:bCs/>
          <w:caps/>
          <w:sz w:val="26"/>
          <w:szCs w:val="26"/>
        </w:rPr>
        <w:t>)</w:t>
      </w:r>
      <w:r w:rsidRPr="007A11E7">
        <w:rPr>
          <w:rFonts w:eastAsiaTheme="minorHAnsi"/>
          <w:b/>
          <w:bCs/>
          <w:sz w:val="26"/>
          <w:szCs w:val="26"/>
        </w:rPr>
        <w:t xml:space="preserve"> </w:t>
      </w:r>
      <w:r w:rsidRPr="007A11E7">
        <w:rPr>
          <w:sz w:val="26"/>
          <w:szCs w:val="26"/>
        </w:rPr>
        <w:t>Đổi 20g = 0,02kg</w:t>
      </w:r>
      <w:r w:rsidR="009A4148" w:rsidRPr="007A11E7">
        <w:rPr>
          <w:sz w:val="26"/>
          <w:szCs w:val="26"/>
        </w:rPr>
        <w:t xml:space="preserve"> </w:t>
      </w:r>
      <w:r w:rsidR="009A4148" w:rsidRPr="007A11E7">
        <w:rPr>
          <w:rFonts w:ascii="Cambria Math" w:eastAsia="Cambria Math" w:hAnsi="Cambria Math" w:cs="Cambria Math"/>
          <w:color w:val="FF0000"/>
          <w:sz w:val="22"/>
          <w:szCs w:val="22"/>
        </w:rPr>
        <w:t>⟹</w:t>
      </w:r>
      <w:r w:rsidR="009A4148" w:rsidRPr="007A11E7">
        <w:rPr>
          <w:rFonts w:eastAsia="Cambria Math"/>
          <w:color w:val="FF0000"/>
          <w:sz w:val="22"/>
          <w:szCs w:val="22"/>
        </w:rPr>
        <w:t xml:space="preserve"> </w:t>
      </w:r>
      <w:r w:rsidR="009A4148" w:rsidRPr="007A11E7">
        <w:rPr>
          <w:b/>
          <w:bCs/>
          <w:color w:val="FF0000"/>
        </w:rPr>
        <w:t>Đ</w:t>
      </w:r>
    </w:p>
    <w:p w14:paraId="07D2EC5A" w14:textId="1B0D0C57" w:rsidR="00961501" w:rsidRPr="007A11E7" w:rsidRDefault="00961501" w:rsidP="009A4148">
      <w:pPr>
        <w:pStyle w:val="NormalWeb"/>
        <w:shd w:val="clear" w:color="auto" w:fill="FFFFFF"/>
        <w:spacing w:line="276" w:lineRule="auto"/>
        <w:ind w:firstLine="0"/>
        <w:jc w:val="left"/>
        <w:rPr>
          <w:b/>
          <w:bCs/>
          <w:sz w:val="26"/>
          <w:szCs w:val="26"/>
        </w:rPr>
      </w:pPr>
      <w:r w:rsidRPr="007A11E7">
        <w:rPr>
          <w:b/>
          <w:bCs/>
          <w:sz w:val="26"/>
          <w:szCs w:val="26"/>
        </w:rPr>
        <w:t>b</w:t>
      </w:r>
      <w:r w:rsidRPr="007A11E7">
        <w:rPr>
          <w:b/>
          <w:bCs/>
          <w:caps/>
          <w:sz w:val="26"/>
          <w:szCs w:val="26"/>
        </w:rPr>
        <w:t>)</w:t>
      </w:r>
      <w:r w:rsidRPr="007A11E7">
        <w:rPr>
          <w:b/>
          <w:bCs/>
          <w:sz w:val="26"/>
          <w:szCs w:val="26"/>
        </w:rPr>
        <w:t xml:space="preserve"> </w:t>
      </w:r>
      <w:r w:rsidRPr="007A11E7">
        <w:rPr>
          <w:sz w:val="26"/>
          <w:szCs w:val="26"/>
        </w:rPr>
        <w:t>Nhiệt lượng tỏa ra: Q</w:t>
      </w:r>
      <w:r w:rsidRPr="007A11E7">
        <w:rPr>
          <w:sz w:val="26"/>
          <w:szCs w:val="26"/>
          <w:vertAlign w:val="subscript"/>
        </w:rPr>
        <w:t>H2O</w:t>
      </w:r>
      <w:r w:rsidRPr="007A11E7">
        <w:rPr>
          <w:sz w:val="26"/>
          <w:szCs w:val="26"/>
        </w:rPr>
        <w:t xml:space="preserve"> = m</w:t>
      </w:r>
      <w:r w:rsidRPr="007A11E7">
        <w:rPr>
          <w:sz w:val="26"/>
          <w:szCs w:val="26"/>
          <w:vertAlign w:val="subscript"/>
        </w:rPr>
        <w:t>H2O</w:t>
      </w:r>
      <w:r w:rsidRPr="007A11E7">
        <w:rPr>
          <w:sz w:val="26"/>
          <w:szCs w:val="26"/>
        </w:rPr>
        <w:t>.C</w:t>
      </w:r>
      <w:r w:rsidRPr="007A11E7">
        <w:rPr>
          <w:sz w:val="26"/>
          <w:szCs w:val="26"/>
          <w:vertAlign w:val="subscript"/>
        </w:rPr>
        <w:t>H2O</w:t>
      </w:r>
      <w:r w:rsidRPr="007A11E7">
        <w:rPr>
          <w:sz w:val="26"/>
          <w:szCs w:val="26"/>
        </w:rPr>
        <w:t xml:space="preserve"> (t</w:t>
      </w:r>
      <w:r w:rsidRPr="007A11E7">
        <w:rPr>
          <w:sz w:val="26"/>
          <w:szCs w:val="26"/>
          <w:vertAlign w:val="subscript"/>
        </w:rPr>
        <w:t>2</w:t>
      </w:r>
      <w:r w:rsidRPr="007A11E7">
        <w:rPr>
          <w:sz w:val="26"/>
          <w:szCs w:val="26"/>
        </w:rPr>
        <w:t xml:space="preserve"> − t) = 5250 ( J )</w:t>
      </w:r>
      <w:r w:rsidR="009A4148" w:rsidRPr="007A11E7">
        <w:rPr>
          <w:rFonts w:eastAsia="Cambria Math"/>
          <w:color w:val="FF0000"/>
          <w:sz w:val="22"/>
          <w:szCs w:val="22"/>
        </w:rPr>
        <w:t xml:space="preserve"> </w:t>
      </w:r>
      <w:r w:rsidR="009A4148" w:rsidRPr="007A11E7">
        <w:rPr>
          <w:rFonts w:ascii="Cambria Math" w:eastAsia="Cambria Math" w:hAnsi="Cambria Math" w:cs="Cambria Math"/>
          <w:color w:val="FF0000"/>
          <w:sz w:val="22"/>
          <w:szCs w:val="22"/>
        </w:rPr>
        <w:t>⟹</w:t>
      </w:r>
      <w:r w:rsidR="009A4148" w:rsidRPr="007A11E7">
        <w:rPr>
          <w:rFonts w:eastAsia="Cambria Math"/>
          <w:color w:val="FF0000"/>
          <w:sz w:val="22"/>
          <w:szCs w:val="22"/>
        </w:rPr>
        <w:t xml:space="preserve"> </w:t>
      </w:r>
      <w:r w:rsidR="009A4148" w:rsidRPr="007A11E7">
        <w:rPr>
          <w:b/>
          <w:bCs/>
          <w:color w:val="FF0000"/>
        </w:rPr>
        <w:t>Đ</w:t>
      </w:r>
    </w:p>
    <w:p w14:paraId="71C8268B" w14:textId="77777777" w:rsidR="009A4148" w:rsidRPr="007A11E7" w:rsidRDefault="00961501" w:rsidP="009A4148">
      <w:pPr>
        <w:pStyle w:val="NormalWeb"/>
        <w:shd w:val="clear" w:color="auto" w:fill="FFFFFF"/>
        <w:spacing w:line="276" w:lineRule="auto"/>
        <w:ind w:firstLine="0"/>
        <w:rPr>
          <w:color w:val="000000"/>
          <w:sz w:val="26"/>
          <w:szCs w:val="26"/>
        </w:rPr>
      </w:pPr>
      <w:r w:rsidRPr="007A11E7">
        <w:rPr>
          <w:b/>
          <w:bCs/>
          <w:sz w:val="26"/>
          <w:szCs w:val="26"/>
        </w:rPr>
        <w:t>c</w:t>
      </w:r>
      <w:r w:rsidRPr="007A11E7">
        <w:rPr>
          <w:b/>
          <w:bCs/>
          <w:caps/>
          <w:sz w:val="26"/>
          <w:szCs w:val="26"/>
        </w:rPr>
        <w:t>)</w:t>
      </w:r>
      <w:r w:rsidRPr="007A11E7">
        <w:rPr>
          <w:sz w:val="26"/>
          <w:szCs w:val="26"/>
        </w:rPr>
        <w:t xml:space="preserve"> </w:t>
      </w:r>
      <w:r w:rsidR="009A4148" w:rsidRPr="007A11E7">
        <w:rPr>
          <w:sz w:val="26"/>
          <w:szCs w:val="26"/>
        </w:rPr>
        <w:t>Nhiệt lượng thu vào: Q</w:t>
      </w:r>
      <w:r w:rsidR="009A4148" w:rsidRPr="007A11E7">
        <w:rPr>
          <w:sz w:val="26"/>
          <w:szCs w:val="26"/>
          <w:vertAlign w:val="subscript"/>
        </w:rPr>
        <w:t xml:space="preserve"> H2O</w:t>
      </w:r>
      <w:r w:rsidR="009A4148" w:rsidRPr="007A11E7">
        <w:rPr>
          <w:sz w:val="26"/>
          <w:szCs w:val="26"/>
        </w:rPr>
        <w:t xml:space="preserve"> = m</w:t>
      </w:r>
      <w:r w:rsidR="009A4148" w:rsidRPr="007A11E7">
        <w:rPr>
          <w:sz w:val="26"/>
          <w:szCs w:val="26"/>
        </w:rPr>
        <w:softHyphen/>
      </w:r>
      <w:r w:rsidR="009A4148" w:rsidRPr="007A11E7">
        <w:rPr>
          <w:sz w:val="26"/>
          <w:szCs w:val="26"/>
          <w:vertAlign w:val="subscript"/>
        </w:rPr>
        <w:t>CL</w:t>
      </w:r>
      <w:r w:rsidR="009A4148" w:rsidRPr="007A11E7">
        <w:rPr>
          <w:sz w:val="26"/>
          <w:szCs w:val="26"/>
        </w:rPr>
        <w:t xml:space="preserve"> C</w:t>
      </w:r>
      <w:r w:rsidR="009A4148" w:rsidRPr="007A11E7">
        <w:rPr>
          <w:sz w:val="26"/>
          <w:szCs w:val="26"/>
          <w:vertAlign w:val="subscript"/>
        </w:rPr>
        <w:t>CL.</w:t>
      </w:r>
      <w:r w:rsidR="009A4148" w:rsidRPr="007A11E7">
        <w:rPr>
          <w:sz w:val="26"/>
          <w:szCs w:val="26"/>
        </w:rPr>
        <w:t>(t – t</w:t>
      </w:r>
      <w:r w:rsidR="009A4148" w:rsidRPr="007A11E7">
        <w:rPr>
          <w:sz w:val="26"/>
          <w:szCs w:val="26"/>
          <w:vertAlign w:val="subscript"/>
        </w:rPr>
        <w:t>1</w:t>
      </w:r>
      <w:r w:rsidR="009A4148" w:rsidRPr="007A11E7">
        <w:rPr>
          <w:sz w:val="26"/>
          <w:szCs w:val="26"/>
        </w:rPr>
        <w:t>) = 21. C</w:t>
      </w:r>
      <w:r w:rsidR="009A4148" w:rsidRPr="007A11E7">
        <w:rPr>
          <w:sz w:val="26"/>
          <w:szCs w:val="26"/>
          <w:vertAlign w:val="subscript"/>
        </w:rPr>
        <w:t>CL</w:t>
      </w:r>
      <w:r w:rsidR="009A4148" w:rsidRPr="007A11E7">
        <w:rPr>
          <w:sz w:val="26"/>
          <w:szCs w:val="26"/>
        </w:rPr>
        <w:t xml:space="preserve"> (J) </w:t>
      </w:r>
      <w:r w:rsidR="009A4148" w:rsidRPr="007A11E7">
        <w:rPr>
          <w:rFonts w:ascii="Cambria Math" w:eastAsia="Cambria Math" w:hAnsi="Cambria Math" w:cs="Cambria Math"/>
          <w:color w:val="FF0000"/>
          <w:sz w:val="22"/>
          <w:szCs w:val="22"/>
        </w:rPr>
        <w:t>⟹</w:t>
      </w:r>
      <w:r w:rsidR="009A4148" w:rsidRPr="007A11E7">
        <w:rPr>
          <w:rFonts w:eastAsia="Cambria Math"/>
          <w:color w:val="FF0000"/>
          <w:sz w:val="22"/>
          <w:szCs w:val="22"/>
        </w:rPr>
        <w:t xml:space="preserve"> </w:t>
      </w:r>
      <w:r w:rsidR="009A4148" w:rsidRPr="007A11E7">
        <w:rPr>
          <w:b/>
          <w:bCs/>
          <w:color w:val="FF0000"/>
        </w:rPr>
        <w:t xml:space="preserve">S </w:t>
      </w:r>
    </w:p>
    <w:p w14:paraId="42EAD339" w14:textId="7A2A5705" w:rsidR="009A4148" w:rsidRPr="007A11E7" w:rsidRDefault="009A4148" w:rsidP="009A59B6">
      <w:pPr>
        <w:spacing w:line="276" w:lineRule="auto"/>
        <w:jc w:val="both"/>
        <w:rPr>
          <w:color w:val="auto"/>
          <w:sz w:val="26"/>
          <w:szCs w:val="26"/>
        </w:rPr>
      </w:pPr>
      <w:r w:rsidRPr="007A11E7">
        <w:rPr>
          <w:b/>
          <w:bCs/>
          <w:color w:val="333333"/>
          <w:sz w:val="26"/>
          <w:szCs w:val="26"/>
          <w:shd w:val="clear" w:color="auto" w:fill="FFFFFF"/>
        </w:rPr>
        <w:t>Vì :</w:t>
      </w:r>
    </w:p>
    <w:p w14:paraId="41C1FA68" w14:textId="6B3A9ECB" w:rsidR="00961501" w:rsidRPr="007A11E7" w:rsidRDefault="00961501" w:rsidP="009A59B6">
      <w:pPr>
        <w:spacing w:line="276" w:lineRule="auto"/>
        <w:rPr>
          <w:i/>
          <w:iCs/>
          <w:color w:val="0070C0"/>
          <w:sz w:val="26"/>
          <w:szCs w:val="26"/>
        </w:rPr>
      </w:pPr>
      <w:r w:rsidRPr="007A11E7">
        <w:rPr>
          <w:i/>
          <w:iCs/>
          <w:color w:val="0070C0"/>
          <w:sz w:val="26"/>
          <w:szCs w:val="26"/>
        </w:rPr>
        <w:t>Nhiệt lượng thu vào: Q</w:t>
      </w:r>
      <w:r w:rsidRPr="007A11E7">
        <w:rPr>
          <w:i/>
          <w:iCs/>
          <w:color w:val="0070C0"/>
          <w:sz w:val="26"/>
          <w:szCs w:val="26"/>
          <w:vertAlign w:val="subscript"/>
        </w:rPr>
        <w:t xml:space="preserve"> H2O</w:t>
      </w:r>
      <w:r w:rsidRPr="007A11E7">
        <w:rPr>
          <w:i/>
          <w:iCs/>
          <w:color w:val="0070C0"/>
          <w:sz w:val="26"/>
          <w:szCs w:val="26"/>
        </w:rPr>
        <w:t xml:space="preserve"> = m</w:t>
      </w:r>
      <w:r w:rsidRPr="007A11E7">
        <w:rPr>
          <w:i/>
          <w:iCs/>
          <w:color w:val="0070C0"/>
          <w:sz w:val="26"/>
          <w:szCs w:val="26"/>
        </w:rPr>
        <w:softHyphen/>
      </w:r>
      <w:r w:rsidRPr="007A11E7">
        <w:rPr>
          <w:i/>
          <w:iCs/>
          <w:color w:val="0070C0"/>
          <w:sz w:val="26"/>
          <w:szCs w:val="26"/>
          <w:vertAlign w:val="subscript"/>
        </w:rPr>
        <w:t>CL</w:t>
      </w:r>
      <w:r w:rsidRPr="007A11E7">
        <w:rPr>
          <w:i/>
          <w:iCs/>
          <w:color w:val="0070C0"/>
          <w:sz w:val="26"/>
          <w:szCs w:val="26"/>
        </w:rPr>
        <w:t xml:space="preserve"> C</w:t>
      </w:r>
      <w:r w:rsidRPr="007A11E7">
        <w:rPr>
          <w:i/>
          <w:iCs/>
          <w:color w:val="0070C0"/>
          <w:sz w:val="26"/>
          <w:szCs w:val="26"/>
          <w:vertAlign w:val="subscript"/>
        </w:rPr>
        <w:t>CL.</w:t>
      </w:r>
      <w:r w:rsidRPr="007A11E7">
        <w:rPr>
          <w:i/>
          <w:iCs/>
          <w:color w:val="0070C0"/>
          <w:sz w:val="26"/>
          <w:szCs w:val="26"/>
        </w:rPr>
        <w:t>(t – t</w:t>
      </w:r>
      <w:r w:rsidRPr="007A11E7">
        <w:rPr>
          <w:i/>
          <w:iCs/>
          <w:color w:val="0070C0"/>
          <w:sz w:val="26"/>
          <w:szCs w:val="26"/>
          <w:vertAlign w:val="subscript"/>
        </w:rPr>
        <w:t>1</w:t>
      </w:r>
      <w:r w:rsidRPr="007A11E7">
        <w:rPr>
          <w:i/>
          <w:iCs/>
          <w:color w:val="0070C0"/>
          <w:sz w:val="26"/>
          <w:szCs w:val="26"/>
        </w:rPr>
        <w:t>) = 2,1. C</w:t>
      </w:r>
      <w:r w:rsidRPr="007A11E7">
        <w:rPr>
          <w:i/>
          <w:iCs/>
          <w:color w:val="0070C0"/>
          <w:sz w:val="26"/>
          <w:szCs w:val="26"/>
          <w:vertAlign w:val="subscript"/>
        </w:rPr>
        <w:t>CL</w:t>
      </w:r>
      <w:r w:rsidRPr="007A11E7">
        <w:rPr>
          <w:i/>
          <w:iCs/>
          <w:color w:val="0070C0"/>
          <w:sz w:val="26"/>
          <w:szCs w:val="26"/>
        </w:rPr>
        <w:t xml:space="preserve"> (J )</w:t>
      </w:r>
    </w:p>
    <w:p w14:paraId="5E7D7217" w14:textId="77777777" w:rsidR="009A59B6" w:rsidRPr="007A11E7" w:rsidRDefault="009A59B6" w:rsidP="009A59B6">
      <w:pPr>
        <w:pStyle w:val="NormalWeb"/>
        <w:shd w:val="clear" w:color="auto" w:fill="FFFFFF"/>
        <w:spacing w:line="276" w:lineRule="auto"/>
        <w:ind w:firstLine="0"/>
        <w:rPr>
          <w:color w:val="000000"/>
          <w:sz w:val="26"/>
          <w:szCs w:val="26"/>
        </w:rPr>
      </w:pPr>
      <w:r w:rsidRPr="007A11E7">
        <w:rPr>
          <w:rFonts w:eastAsiaTheme="minorHAnsi"/>
          <w:b/>
          <w:sz w:val="26"/>
          <w:szCs w:val="26"/>
        </w:rPr>
        <w:t xml:space="preserve">d) </w:t>
      </w:r>
      <w:r w:rsidRPr="007A11E7">
        <w:rPr>
          <w:sz w:val="26"/>
          <w:szCs w:val="26"/>
        </w:rPr>
        <w:t>Theo điều kiện cân bằng nhiệt: Q</w:t>
      </w:r>
      <w:r w:rsidRPr="007A11E7">
        <w:rPr>
          <w:sz w:val="26"/>
          <w:szCs w:val="26"/>
          <w:vertAlign w:val="subscript"/>
        </w:rPr>
        <w:t>tỏa</w:t>
      </w:r>
      <w:r w:rsidRPr="007A11E7">
        <w:rPr>
          <w:sz w:val="26"/>
          <w:szCs w:val="26"/>
        </w:rPr>
        <w:t xml:space="preserve"> = Q</w:t>
      </w:r>
      <w:r w:rsidRPr="007A11E7">
        <w:rPr>
          <w:sz w:val="26"/>
          <w:szCs w:val="26"/>
          <w:vertAlign w:val="subscript"/>
        </w:rPr>
        <w:t>thu</w:t>
      </w:r>
      <w:r w:rsidRPr="007A11E7">
        <w:rPr>
          <w:sz w:val="26"/>
          <w:szCs w:val="26"/>
        </w:rPr>
        <w:t xml:space="preserve"> →5250 = 21.C</w:t>
      </w:r>
      <w:r w:rsidRPr="007A11E7">
        <w:rPr>
          <w:sz w:val="26"/>
          <w:szCs w:val="26"/>
          <w:vertAlign w:val="subscript"/>
        </w:rPr>
        <w:t>CL</w:t>
      </w:r>
      <w:r w:rsidRPr="007A11E7">
        <w:rPr>
          <w:sz w:val="26"/>
          <w:szCs w:val="26"/>
        </w:rPr>
        <w:t xml:space="preserve"> → C</w:t>
      </w:r>
      <w:r w:rsidRPr="007A11E7">
        <w:rPr>
          <w:sz w:val="26"/>
          <w:szCs w:val="26"/>
          <w:vertAlign w:val="subscript"/>
        </w:rPr>
        <w:t>CL</w:t>
      </w:r>
      <w:r w:rsidRPr="007A11E7">
        <w:rPr>
          <w:sz w:val="26"/>
          <w:szCs w:val="26"/>
        </w:rPr>
        <w:t xml:space="preserve"> = 250( J/Kg.K ) </w:t>
      </w:r>
      <w:r w:rsidRPr="007A11E7">
        <w:rPr>
          <w:rFonts w:ascii="Cambria Math" w:eastAsia="Cambria Math" w:hAnsi="Cambria Math" w:cs="Cambria Math"/>
          <w:color w:val="FF0000"/>
          <w:sz w:val="22"/>
          <w:szCs w:val="22"/>
        </w:rPr>
        <w:t>⟹</w:t>
      </w:r>
      <w:r w:rsidRPr="007A11E7">
        <w:rPr>
          <w:rFonts w:eastAsia="Cambria Math"/>
          <w:color w:val="FF0000"/>
          <w:sz w:val="22"/>
          <w:szCs w:val="22"/>
        </w:rPr>
        <w:t xml:space="preserve"> </w:t>
      </w:r>
      <w:r w:rsidRPr="007A11E7">
        <w:rPr>
          <w:b/>
          <w:bCs/>
          <w:color w:val="FF0000"/>
        </w:rPr>
        <w:t xml:space="preserve">S </w:t>
      </w:r>
    </w:p>
    <w:p w14:paraId="0D1D837F" w14:textId="30A6D655" w:rsidR="009A59B6" w:rsidRPr="007A11E7" w:rsidRDefault="009A59B6" w:rsidP="009A59B6">
      <w:pPr>
        <w:spacing w:line="276" w:lineRule="auto"/>
        <w:jc w:val="both"/>
        <w:rPr>
          <w:color w:val="auto"/>
          <w:sz w:val="26"/>
          <w:szCs w:val="26"/>
        </w:rPr>
      </w:pPr>
      <w:r w:rsidRPr="007A11E7">
        <w:rPr>
          <w:color w:val="auto"/>
          <w:sz w:val="26"/>
          <w:szCs w:val="26"/>
        </w:rPr>
        <w:lastRenderedPageBreak/>
        <w:t xml:space="preserve"> </w:t>
      </w:r>
      <w:r w:rsidRPr="007A11E7">
        <w:rPr>
          <w:b/>
          <w:bCs/>
          <w:color w:val="333333"/>
          <w:sz w:val="26"/>
          <w:szCs w:val="26"/>
          <w:shd w:val="clear" w:color="auto" w:fill="FFFFFF"/>
        </w:rPr>
        <w:t>Vì :</w:t>
      </w:r>
    </w:p>
    <w:p w14:paraId="49B04D16" w14:textId="0B793660" w:rsidR="00961501" w:rsidRPr="007A11E7" w:rsidRDefault="00961501" w:rsidP="009A4148">
      <w:pPr>
        <w:spacing w:line="276" w:lineRule="auto"/>
        <w:rPr>
          <w:i/>
          <w:iCs/>
          <w:color w:val="0070C0"/>
          <w:sz w:val="26"/>
          <w:szCs w:val="26"/>
        </w:rPr>
      </w:pPr>
      <w:r w:rsidRPr="007A11E7">
        <w:rPr>
          <w:i/>
          <w:iCs/>
          <w:color w:val="0070C0"/>
          <w:sz w:val="26"/>
          <w:szCs w:val="26"/>
        </w:rPr>
        <w:t>Theo điều kiện cân bằng nhiệt: Q</w:t>
      </w:r>
      <w:r w:rsidRPr="007A11E7">
        <w:rPr>
          <w:i/>
          <w:iCs/>
          <w:color w:val="0070C0"/>
          <w:sz w:val="26"/>
          <w:szCs w:val="26"/>
          <w:vertAlign w:val="subscript"/>
        </w:rPr>
        <w:t>tỏa</w:t>
      </w:r>
      <w:r w:rsidRPr="007A11E7">
        <w:rPr>
          <w:i/>
          <w:iCs/>
          <w:color w:val="0070C0"/>
          <w:sz w:val="26"/>
          <w:szCs w:val="26"/>
        </w:rPr>
        <w:t xml:space="preserve"> = Q</w:t>
      </w:r>
      <w:r w:rsidRPr="007A11E7">
        <w:rPr>
          <w:i/>
          <w:iCs/>
          <w:color w:val="0070C0"/>
          <w:sz w:val="26"/>
          <w:szCs w:val="26"/>
          <w:vertAlign w:val="subscript"/>
        </w:rPr>
        <w:t>thu</w:t>
      </w:r>
      <w:r w:rsidRPr="007A11E7">
        <w:rPr>
          <w:i/>
          <w:iCs/>
          <w:color w:val="0070C0"/>
          <w:sz w:val="26"/>
          <w:szCs w:val="26"/>
        </w:rPr>
        <w:t xml:space="preserve"> →5250 = 2,1.C</w:t>
      </w:r>
      <w:r w:rsidRPr="007A11E7">
        <w:rPr>
          <w:i/>
          <w:iCs/>
          <w:color w:val="0070C0"/>
          <w:sz w:val="26"/>
          <w:szCs w:val="26"/>
          <w:vertAlign w:val="subscript"/>
        </w:rPr>
        <w:t>CL</w:t>
      </w:r>
      <w:r w:rsidRPr="007A11E7">
        <w:rPr>
          <w:i/>
          <w:iCs/>
          <w:color w:val="0070C0"/>
          <w:sz w:val="26"/>
          <w:szCs w:val="26"/>
        </w:rPr>
        <w:t xml:space="preserve"> → C</w:t>
      </w:r>
      <w:r w:rsidRPr="007A11E7">
        <w:rPr>
          <w:i/>
          <w:iCs/>
          <w:color w:val="0070C0"/>
          <w:sz w:val="26"/>
          <w:szCs w:val="26"/>
          <w:vertAlign w:val="subscript"/>
        </w:rPr>
        <w:t>CL</w:t>
      </w:r>
      <w:r w:rsidRPr="007A11E7">
        <w:rPr>
          <w:i/>
          <w:iCs/>
          <w:color w:val="0070C0"/>
          <w:sz w:val="26"/>
          <w:szCs w:val="26"/>
        </w:rPr>
        <w:t xml:space="preserve"> = 2500( J/Kg.K )</w:t>
      </w:r>
    </w:p>
    <w:p w14:paraId="5C5E7D92" w14:textId="77777777" w:rsidR="009A59B6" w:rsidRPr="007A11E7" w:rsidRDefault="00961501" w:rsidP="009A4148">
      <w:pPr>
        <w:spacing w:line="276" w:lineRule="auto"/>
        <w:rPr>
          <w:b/>
          <w:bCs/>
          <w:color w:val="auto"/>
          <w:sz w:val="26"/>
          <w:szCs w:val="26"/>
        </w:rPr>
      </w:pPr>
      <w:r w:rsidRPr="007A11E7">
        <w:rPr>
          <w:b/>
          <w:bCs/>
          <w:color w:val="auto"/>
          <w:sz w:val="26"/>
          <w:szCs w:val="26"/>
        </w:rPr>
        <w:t>Câu 4.</w:t>
      </w:r>
    </w:p>
    <w:p w14:paraId="262883F2" w14:textId="77777777" w:rsidR="009A59B6" w:rsidRPr="007A11E7" w:rsidRDefault="00961501" w:rsidP="009A59B6">
      <w:pPr>
        <w:pStyle w:val="NormalWeb"/>
        <w:shd w:val="clear" w:color="auto" w:fill="FFFFFF"/>
        <w:spacing w:line="276" w:lineRule="auto"/>
        <w:ind w:firstLine="0"/>
        <w:jc w:val="left"/>
        <w:rPr>
          <w:b/>
          <w:bCs/>
          <w:color w:val="FF0000"/>
        </w:rPr>
      </w:pPr>
      <w:r w:rsidRPr="007A11E7">
        <w:rPr>
          <w:b/>
          <w:bCs/>
          <w:color w:val="000000"/>
          <w:sz w:val="26"/>
          <w:szCs w:val="26"/>
        </w:rPr>
        <w:t>a</w:t>
      </w:r>
      <w:r w:rsidRPr="007A11E7">
        <w:rPr>
          <w:b/>
          <w:bCs/>
          <w:caps/>
          <w:color w:val="333333"/>
          <w:sz w:val="26"/>
          <w:szCs w:val="26"/>
        </w:rPr>
        <w:t>)</w:t>
      </w:r>
      <w:r w:rsidRPr="007A11E7">
        <w:rPr>
          <w:color w:val="000000"/>
          <w:sz w:val="26"/>
          <w:szCs w:val="26"/>
        </w:rPr>
        <w:t xml:space="preserve"> </w:t>
      </w:r>
      <w:r w:rsidRPr="007A11E7">
        <w:rPr>
          <w:sz w:val="26"/>
          <w:szCs w:val="26"/>
        </w:rPr>
        <w:t>Đổi 350g = 0,35kg</w:t>
      </w:r>
      <w:r w:rsidR="009A59B6" w:rsidRPr="007A11E7">
        <w:rPr>
          <w:sz w:val="26"/>
          <w:szCs w:val="26"/>
        </w:rPr>
        <w:t xml:space="preserve"> </w:t>
      </w:r>
      <w:r w:rsidR="009A59B6" w:rsidRPr="007A11E7">
        <w:rPr>
          <w:rFonts w:ascii="Cambria Math" w:eastAsia="Cambria Math" w:hAnsi="Cambria Math" w:cs="Cambria Math"/>
          <w:color w:val="FF0000"/>
          <w:sz w:val="22"/>
          <w:szCs w:val="22"/>
        </w:rPr>
        <w:t>⟹</w:t>
      </w:r>
      <w:r w:rsidR="009A59B6" w:rsidRPr="007A11E7">
        <w:rPr>
          <w:rFonts w:eastAsia="Cambria Math"/>
          <w:color w:val="FF0000"/>
          <w:sz w:val="22"/>
          <w:szCs w:val="22"/>
        </w:rPr>
        <w:t xml:space="preserve"> </w:t>
      </w:r>
      <w:r w:rsidR="009A59B6" w:rsidRPr="007A11E7">
        <w:rPr>
          <w:b/>
          <w:bCs/>
          <w:color w:val="FF0000"/>
        </w:rPr>
        <w:t>Đ</w:t>
      </w:r>
    </w:p>
    <w:p w14:paraId="74CADBC6" w14:textId="77777777" w:rsidR="009A59B6" w:rsidRPr="007A11E7" w:rsidRDefault="009A59B6" w:rsidP="009A59B6">
      <w:pPr>
        <w:pStyle w:val="NormalWeb"/>
        <w:shd w:val="clear" w:color="auto" w:fill="FFFFFF"/>
        <w:spacing w:line="276" w:lineRule="auto"/>
        <w:ind w:firstLine="0"/>
        <w:jc w:val="left"/>
        <w:rPr>
          <w:sz w:val="26"/>
          <w:szCs w:val="26"/>
        </w:rPr>
      </w:pPr>
      <w:r w:rsidRPr="007A11E7">
        <w:rPr>
          <w:rFonts w:eastAsiaTheme="minorHAnsi"/>
          <w:b/>
          <w:sz w:val="26"/>
          <w:szCs w:val="26"/>
        </w:rPr>
        <w:t xml:space="preserve">b) </w:t>
      </w:r>
      <w:r w:rsidRPr="007A11E7">
        <w:rPr>
          <w:sz w:val="26"/>
          <w:szCs w:val="26"/>
        </w:rPr>
        <w:t xml:space="preserve">Nhiệt lượng thu vào: </w:t>
      </w:r>
    </w:p>
    <w:p w14:paraId="44D32AD0" w14:textId="6EA2C0C9" w:rsidR="009A59B6" w:rsidRPr="007A11E7" w:rsidRDefault="009A59B6" w:rsidP="009A59B6">
      <w:pPr>
        <w:pStyle w:val="NormalWeb"/>
        <w:shd w:val="clear" w:color="auto" w:fill="FFFFFF"/>
        <w:spacing w:line="276" w:lineRule="auto"/>
        <w:ind w:firstLine="0"/>
        <w:jc w:val="left"/>
        <w:rPr>
          <w:b/>
          <w:bCs/>
          <w:sz w:val="26"/>
          <w:szCs w:val="26"/>
        </w:rPr>
      </w:pPr>
      <w:r w:rsidRPr="007A11E7">
        <w:rPr>
          <w:sz w:val="26"/>
          <w:szCs w:val="26"/>
        </w:rPr>
        <w:t>Q</w:t>
      </w:r>
      <w:r w:rsidRPr="007A11E7">
        <w:rPr>
          <w:sz w:val="26"/>
          <w:szCs w:val="26"/>
          <w:vertAlign w:val="subscript"/>
        </w:rPr>
        <w:t>H2O</w:t>
      </w:r>
      <w:r w:rsidRPr="007A11E7">
        <w:rPr>
          <w:sz w:val="26"/>
          <w:szCs w:val="26"/>
        </w:rPr>
        <w:t xml:space="preserve"> = m</w:t>
      </w:r>
      <w:r w:rsidRPr="007A11E7">
        <w:rPr>
          <w:sz w:val="26"/>
          <w:szCs w:val="26"/>
          <w:vertAlign w:val="subscript"/>
        </w:rPr>
        <w:t>H2O</w:t>
      </w:r>
      <w:r w:rsidRPr="007A11E7">
        <w:rPr>
          <w:sz w:val="26"/>
          <w:szCs w:val="26"/>
        </w:rPr>
        <w:t>.C</w:t>
      </w:r>
      <w:r w:rsidRPr="007A11E7">
        <w:rPr>
          <w:sz w:val="26"/>
          <w:szCs w:val="26"/>
          <w:vertAlign w:val="subscript"/>
        </w:rPr>
        <w:t>H2O</w:t>
      </w:r>
      <w:r w:rsidRPr="007A11E7">
        <w:rPr>
          <w:sz w:val="26"/>
          <w:szCs w:val="26"/>
        </w:rPr>
        <w:t xml:space="preserve"> (t – t</w:t>
      </w:r>
      <w:r w:rsidRPr="007A11E7">
        <w:rPr>
          <w:sz w:val="26"/>
          <w:szCs w:val="26"/>
          <w:vertAlign w:val="subscript"/>
        </w:rPr>
        <w:t>1</w:t>
      </w:r>
      <w:r w:rsidRPr="007A11E7">
        <w:rPr>
          <w:sz w:val="26"/>
          <w:szCs w:val="26"/>
        </w:rPr>
        <w:t>) = 691350 − 11522,5t</w:t>
      </w:r>
      <w:r w:rsidRPr="007A11E7">
        <w:rPr>
          <w:sz w:val="26"/>
          <w:szCs w:val="26"/>
          <w:vertAlign w:val="subscript"/>
        </w:rPr>
        <w:t>1</w:t>
      </w:r>
    </w:p>
    <w:p w14:paraId="3610825B" w14:textId="753D61A5" w:rsidR="009A59B6" w:rsidRPr="007A11E7" w:rsidRDefault="009A59B6" w:rsidP="009A59B6">
      <w:pPr>
        <w:pStyle w:val="NormalWeb"/>
        <w:shd w:val="clear" w:color="auto" w:fill="FFFFFF"/>
        <w:spacing w:line="276" w:lineRule="auto"/>
        <w:ind w:firstLine="0"/>
        <w:jc w:val="left"/>
        <w:rPr>
          <w:b/>
          <w:bCs/>
          <w:color w:val="FF0000"/>
        </w:rPr>
      </w:pPr>
      <w:r w:rsidRPr="007A11E7">
        <w:rPr>
          <w:sz w:val="26"/>
          <w:szCs w:val="26"/>
        </w:rPr>
        <w:t>Q</w:t>
      </w:r>
      <w:r w:rsidRPr="007A11E7">
        <w:rPr>
          <w:sz w:val="26"/>
          <w:szCs w:val="26"/>
          <w:vertAlign w:val="subscript"/>
        </w:rPr>
        <w:t>Al</w:t>
      </w:r>
      <w:r w:rsidRPr="007A11E7">
        <w:rPr>
          <w:sz w:val="26"/>
          <w:szCs w:val="26"/>
        </w:rPr>
        <w:t xml:space="preserve"> = m</w:t>
      </w:r>
      <w:r w:rsidRPr="007A11E7">
        <w:rPr>
          <w:sz w:val="26"/>
          <w:szCs w:val="26"/>
          <w:vertAlign w:val="subscript"/>
        </w:rPr>
        <w:t>Al</w:t>
      </w:r>
      <w:r w:rsidRPr="007A11E7">
        <w:rPr>
          <w:sz w:val="26"/>
          <w:szCs w:val="26"/>
        </w:rPr>
        <w:t>.C</w:t>
      </w:r>
      <w:r w:rsidRPr="007A11E7">
        <w:rPr>
          <w:sz w:val="26"/>
          <w:szCs w:val="26"/>
          <w:vertAlign w:val="subscript"/>
        </w:rPr>
        <w:t>Al</w:t>
      </w:r>
      <w:r w:rsidRPr="007A11E7">
        <w:rPr>
          <w:sz w:val="26"/>
          <w:szCs w:val="26"/>
        </w:rPr>
        <w:t>(t – t</w:t>
      </w:r>
      <w:r w:rsidRPr="007A11E7">
        <w:rPr>
          <w:sz w:val="26"/>
          <w:szCs w:val="26"/>
          <w:vertAlign w:val="subscript"/>
        </w:rPr>
        <w:t>1</w:t>
      </w:r>
      <w:r w:rsidRPr="007A11E7">
        <w:rPr>
          <w:sz w:val="26"/>
          <w:szCs w:val="26"/>
        </w:rPr>
        <w:t xml:space="preserve"> ) = 19320 − 322t</w:t>
      </w:r>
      <w:r w:rsidRPr="007A11E7">
        <w:rPr>
          <w:sz w:val="26"/>
          <w:szCs w:val="26"/>
          <w:vertAlign w:val="subscript"/>
        </w:rPr>
        <w:t xml:space="preserve">1 </w:t>
      </w:r>
    </w:p>
    <w:p w14:paraId="5E12406A" w14:textId="77777777" w:rsidR="009A59B6" w:rsidRPr="007A11E7" w:rsidRDefault="009A59B6" w:rsidP="009A59B6">
      <w:pPr>
        <w:pStyle w:val="NormalWeb"/>
        <w:shd w:val="clear" w:color="auto" w:fill="FFFFFF"/>
        <w:spacing w:line="276" w:lineRule="auto"/>
        <w:ind w:firstLine="0"/>
        <w:jc w:val="left"/>
        <w:rPr>
          <w:b/>
          <w:bCs/>
          <w:color w:val="FF0000"/>
        </w:rPr>
      </w:pPr>
      <w:r w:rsidRPr="007A11E7">
        <w:rPr>
          <w:rFonts w:ascii="Cambria Math" w:eastAsia="Cambria Math" w:hAnsi="Cambria Math" w:cs="Cambria Math"/>
          <w:color w:val="FF0000"/>
          <w:sz w:val="22"/>
          <w:szCs w:val="22"/>
        </w:rPr>
        <w:t>⟹</w:t>
      </w:r>
      <w:r w:rsidRPr="007A11E7">
        <w:rPr>
          <w:rFonts w:eastAsia="Cambria Math"/>
          <w:color w:val="FF0000"/>
          <w:sz w:val="22"/>
          <w:szCs w:val="22"/>
        </w:rPr>
        <w:t xml:space="preserve"> </w:t>
      </w:r>
      <w:r w:rsidRPr="007A11E7">
        <w:rPr>
          <w:b/>
          <w:bCs/>
          <w:color w:val="FF0000"/>
        </w:rPr>
        <w:t>Đ</w:t>
      </w:r>
    </w:p>
    <w:p w14:paraId="6F746E8D" w14:textId="4F63F454" w:rsidR="009A59B6" w:rsidRPr="007A11E7" w:rsidRDefault="009A59B6" w:rsidP="005B42C3">
      <w:pPr>
        <w:pStyle w:val="NormalWeb"/>
        <w:shd w:val="clear" w:color="auto" w:fill="FFFFFF"/>
        <w:spacing w:line="276" w:lineRule="auto"/>
        <w:ind w:firstLine="0"/>
        <w:jc w:val="left"/>
        <w:rPr>
          <w:b/>
          <w:bCs/>
          <w:color w:val="FF0000"/>
        </w:rPr>
      </w:pPr>
      <w:r w:rsidRPr="007A11E7">
        <w:rPr>
          <w:rFonts w:eastAsiaTheme="minorHAnsi"/>
          <w:b/>
          <w:sz w:val="26"/>
          <w:szCs w:val="26"/>
        </w:rPr>
        <w:t xml:space="preserve">c) </w:t>
      </w:r>
      <w:r w:rsidRPr="007A11E7">
        <w:rPr>
          <w:sz w:val="26"/>
          <w:szCs w:val="26"/>
        </w:rPr>
        <w:t xml:space="preserve">Nhiệt lượng ấm nhôm đựng nước nhận được : </w:t>
      </w:r>
    </w:p>
    <w:p w14:paraId="66C4B6A9" w14:textId="5CACCFC1" w:rsidR="009A59B6" w:rsidRPr="007A11E7" w:rsidRDefault="009A59B6" w:rsidP="005B42C3">
      <w:pPr>
        <w:spacing w:line="276" w:lineRule="auto"/>
        <w:rPr>
          <w:color w:val="auto"/>
          <w:sz w:val="26"/>
          <w:szCs w:val="26"/>
        </w:rPr>
      </w:pPr>
      <w:r w:rsidRPr="007A11E7">
        <w:rPr>
          <w:color w:val="auto"/>
          <w:sz w:val="26"/>
          <w:szCs w:val="26"/>
        </w:rPr>
        <w:t>Q</w:t>
      </w:r>
      <w:r w:rsidRPr="007A11E7">
        <w:rPr>
          <w:color w:val="auto"/>
          <w:sz w:val="26"/>
          <w:szCs w:val="26"/>
          <w:vertAlign w:val="subscript"/>
        </w:rPr>
        <w:t>H2O</w:t>
      </w:r>
      <w:r w:rsidRPr="007A11E7">
        <w:rPr>
          <w:color w:val="auto"/>
          <w:sz w:val="26"/>
          <w:szCs w:val="26"/>
        </w:rPr>
        <w:t xml:space="preserve"> + Q</w:t>
      </w:r>
      <w:r w:rsidRPr="007A11E7">
        <w:rPr>
          <w:color w:val="auto"/>
          <w:sz w:val="26"/>
          <w:szCs w:val="26"/>
          <w:vertAlign w:val="subscript"/>
        </w:rPr>
        <w:t>Al</w:t>
      </w:r>
      <w:r w:rsidRPr="007A11E7">
        <w:rPr>
          <w:color w:val="auto"/>
          <w:sz w:val="26"/>
          <w:szCs w:val="26"/>
        </w:rPr>
        <w:t xml:space="preserve"> = 650.103 → t = 5 °C </w:t>
      </w:r>
      <w:r w:rsidRPr="007A11E7">
        <w:rPr>
          <w:rFonts w:ascii="Cambria Math" w:eastAsia="Cambria Math" w:hAnsi="Cambria Math" w:cs="Cambria Math"/>
          <w:color w:val="FF0000"/>
          <w:sz w:val="22"/>
          <w:szCs w:val="22"/>
        </w:rPr>
        <w:t>⟹</w:t>
      </w:r>
      <w:r w:rsidRPr="007A11E7">
        <w:rPr>
          <w:rFonts w:eastAsia="Cambria Math"/>
          <w:color w:val="FF0000"/>
          <w:sz w:val="22"/>
          <w:szCs w:val="22"/>
        </w:rPr>
        <w:t xml:space="preserve"> </w:t>
      </w:r>
      <w:r w:rsidRPr="007A11E7">
        <w:rPr>
          <w:b/>
          <w:bCs/>
          <w:color w:val="FF0000"/>
          <w:sz w:val="24"/>
          <w:szCs w:val="24"/>
        </w:rPr>
        <w:t xml:space="preserve">S </w:t>
      </w:r>
    </w:p>
    <w:p w14:paraId="152191F7" w14:textId="664E7A60" w:rsidR="00961501" w:rsidRPr="007A11E7" w:rsidRDefault="009A59B6" w:rsidP="005B42C3">
      <w:pPr>
        <w:spacing w:line="276" w:lineRule="auto"/>
        <w:jc w:val="both"/>
        <w:rPr>
          <w:color w:val="auto"/>
          <w:sz w:val="26"/>
          <w:szCs w:val="26"/>
        </w:rPr>
      </w:pPr>
      <w:r w:rsidRPr="007A11E7">
        <w:rPr>
          <w:b/>
          <w:bCs/>
          <w:color w:val="333333"/>
          <w:sz w:val="26"/>
          <w:szCs w:val="26"/>
          <w:shd w:val="clear" w:color="auto" w:fill="FFFFFF"/>
        </w:rPr>
        <w:t>Vì :</w:t>
      </w:r>
      <w:r w:rsidR="005B42C3" w:rsidRPr="007A11E7">
        <w:rPr>
          <w:color w:val="auto"/>
          <w:sz w:val="26"/>
          <w:szCs w:val="26"/>
        </w:rPr>
        <w:t xml:space="preserve"> </w:t>
      </w:r>
      <w:r w:rsidR="0092039A" w:rsidRPr="007A11E7">
        <w:rPr>
          <w:color w:val="auto"/>
          <w:sz w:val="26"/>
          <w:szCs w:val="26"/>
        </w:rPr>
        <w:t>S</w:t>
      </w:r>
      <w:r w:rsidR="00961501" w:rsidRPr="007A11E7">
        <w:rPr>
          <w:i/>
          <w:iCs/>
          <w:color w:val="0070C0"/>
          <w:sz w:val="26"/>
          <w:szCs w:val="26"/>
        </w:rPr>
        <w:t>Nhiệt lượng ấm nhôm đựng nước nhận được : Q</w:t>
      </w:r>
      <w:r w:rsidR="00961501" w:rsidRPr="007A11E7">
        <w:rPr>
          <w:i/>
          <w:iCs/>
          <w:color w:val="0070C0"/>
          <w:sz w:val="26"/>
          <w:szCs w:val="26"/>
          <w:vertAlign w:val="subscript"/>
        </w:rPr>
        <w:t>H2O</w:t>
      </w:r>
      <w:r w:rsidR="00961501" w:rsidRPr="007A11E7">
        <w:rPr>
          <w:i/>
          <w:iCs/>
          <w:color w:val="0070C0"/>
          <w:sz w:val="26"/>
          <w:szCs w:val="26"/>
        </w:rPr>
        <w:t xml:space="preserve"> + Q</w:t>
      </w:r>
      <w:r w:rsidR="00961501" w:rsidRPr="007A11E7">
        <w:rPr>
          <w:i/>
          <w:iCs/>
          <w:color w:val="0070C0"/>
          <w:sz w:val="26"/>
          <w:szCs w:val="26"/>
          <w:vertAlign w:val="subscript"/>
        </w:rPr>
        <w:t>Al</w:t>
      </w:r>
      <w:r w:rsidR="00961501" w:rsidRPr="007A11E7">
        <w:rPr>
          <w:i/>
          <w:iCs/>
          <w:color w:val="0070C0"/>
          <w:sz w:val="26"/>
          <w:szCs w:val="26"/>
        </w:rPr>
        <w:t xml:space="preserve"> = 650.103 → t = 5,1°C </w:t>
      </w:r>
    </w:p>
    <w:p w14:paraId="0693C55E" w14:textId="667E7104" w:rsidR="005B42C3" w:rsidRPr="007A11E7" w:rsidRDefault="005B42C3" w:rsidP="005B42C3">
      <w:pPr>
        <w:spacing w:line="276" w:lineRule="auto"/>
        <w:jc w:val="both"/>
        <w:rPr>
          <w:color w:val="auto"/>
          <w:sz w:val="26"/>
          <w:szCs w:val="26"/>
        </w:rPr>
      </w:pPr>
      <w:r w:rsidRPr="007A11E7">
        <w:rPr>
          <w:rFonts w:eastAsiaTheme="minorHAnsi"/>
          <w:b/>
          <w:bCs/>
          <w:color w:val="auto"/>
          <w:sz w:val="26"/>
          <w:szCs w:val="26"/>
        </w:rPr>
        <w:t xml:space="preserve">d) </w:t>
      </w:r>
      <w:r w:rsidRPr="007A11E7">
        <w:rPr>
          <w:color w:val="auto"/>
          <w:sz w:val="26"/>
          <w:szCs w:val="26"/>
        </w:rPr>
        <w:t xml:space="preserve">Nếu thay âm đồng bằng ấm nhôm thì thời gian đun lượng nước trên như nhau. </w:t>
      </w:r>
      <w:r w:rsidRPr="007A11E7">
        <w:rPr>
          <w:rFonts w:ascii="Cambria Math" w:eastAsia="Cambria Math" w:hAnsi="Cambria Math" w:cs="Cambria Math"/>
          <w:color w:val="FF0000"/>
          <w:sz w:val="22"/>
          <w:szCs w:val="22"/>
        </w:rPr>
        <w:t>⟹</w:t>
      </w:r>
      <w:r w:rsidRPr="007A11E7">
        <w:rPr>
          <w:rFonts w:eastAsia="Cambria Math"/>
          <w:color w:val="FF0000"/>
          <w:sz w:val="22"/>
          <w:szCs w:val="22"/>
        </w:rPr>
        <w:t xml:space="preserve"> </w:t>
      </w:r>
      <w:r w:rsidRPr="007A11E7">
        <w:rPr>
          <w:b/>
          <w:bCs/>
          <w:color w:val="FF0000"/>
          <w:sz w:val="24"/>
          <w:szCs w:val="24"/>
        </w:rPr>
        <w:t xml:space="preserve">S </w:t>
      </w:r>
    </w:p>
    <w:p w14:paraId="67A6D705" w14:textId="19282EB6" w:rsidR="005B42C3" w:rsidRPr="007A11E7" w:rsidRDefault="005B42C3" w:rsidP="005B42C3">
      <w:pPr>
        <w:spacing w:line="276" w:lineRule="auto"/>
        <w:jc w:val="both"/>
        <w:rPr>
          <w:color w:val="auto"/>
          <w:sz w:val="26"/>
          <w:szCs w:val="26"/>
        </w:rPr>
      </w:pPr>
      <w:r w:rsidRPr="007A11E7">
        <w:rPr>
          <w:b/>
          <w:bCs/>
          <w:color w:val="333333"/>
          <w:sz w:val="26"/>
          <w:szCs w:val="26"/>
          <w:shd w:val="clear" w:color="auto" w:fill="FFFFFF"/>
        </w:rPr>
        <w:t>Vì :</w:t>
      </w:r>
      <w:r w:rsidRPr="007A11E7">
        <w:rPr>
          <w:color w:val="auto"/>
          <w:sz w:val="26"/>
          <w:szCs w:val="26"/>
        </w:rPr>
        <w:t xml:space="preserve"> </w:t>
      </w:r>
      <w:r w:rsidRPr="007A11E7">
        <w:rPr>
          <w:i/>
          <w:iCs/>
          <w:color w:val="0070C0"/>
          <w:sz w:val="26"/>
          <w:szCs w:val="26"/>
        </w:rPr>
        <w:t>Nhiệt lượng của ấm đồng và ấm nhôm thu được là khác nhau</w:t>
      </w:r>
    </w:p>
    <w:p w14:paraId="6E5C7867" w14:textId="587F196A" w:rsidR="00961501" w:rsidRPr="007A11E7" w:rsidRDefault="00961501" w:rsidP="00961501">
      <w:pPr>
        <w:spacing w:line="276" w:lineRule="auto"/>
        <w:jc w:val="both"/>
        <w:rPr>
          <w:color w:val="auto"/>
          <w:sz w:val="26"/>
          <w:szCs w:val="26"/>
        </w:rPr>
      </w:pPr>
    </w:p>
    <w:p w14:paraId="42ABE779" w14:textId="1EFEEFB2" w:rsidR="00FD3899" w:rsidRPr="007A11E7" w:rsidRDefault="00FD3899" w:rsidP="00961501">
      <w:pPr>
        <w:spacing w:line="276" w:lineRule="auto"/>
        <w:jc w:val="both"/>
        <w:rPr>
          <w:b/>
          <w:bCs/>
          <w:color w:val="C00000"/>
          <w:sz w:val="26"/>
          <w:szCs w:val="26"/>
        </w:rPr>
      </w:pPr>
      <w:r w:rsidRPr="007A11E7">
        <w:rPr>
          <w:b/>
          <w:bCs/>
          <w:color w:val="C00000"/>
          <w:sz w:val="26"/>
          <w:szCs w:val="26"/>
        </w:rPr>
        <w:t>3. Câu trắc nghiệm trả lời ngắn ( 1,5 điểm )</w:t>
      </w:r>
    </w:p>
    <w:p w14:paraId="1E0E8891" w14:textId="74CABC75" w:rsidR="00961501" w:rsidRPr="007A11E7" w:rsidRDefault="00961501" w:rsidP="00FD3899">
      <w:pPr>
        <w:spacing w:line="276" w:lineRule="auto"/>
        <w:rPr>
          <w:rFonts w:eastAsia="Calibri"/>
          <w:i/>
          <w:iCs/>
          <w:color w:val="auto"/>
          <w:sz w:val="26"/>
          <w:szCs w:val="26"/>
          <w:lang w:val="pt-BR"/>
          <w14:ligatures w14:val="standardContextual"/>
        </w:rPr>
      </w:pPr>
      <w:r w:rsidRPr="007A11E7">
        <w:rPr>
          <w:rFonts w:eastAsia="Calibri"/>
          <w:i/>
          <w:iCs/>
          <w:color w:val="auto"/>
          <w:sz w:val="26"/>
          <w:szCs w:val="26"/>
          <w:lang w:val="pt-BR"/>
          <w14:ligatures w14:val="standardContextual"/>
        </w:rPr>
        <w:t>Thí sinh trả lời từ câu 1 đến câu 6</w:t>
      </w:r>
      <w:r w:rsidR="00FD3899" w:rsidRPr="007A11E7">
        <w:rPr>
          <w:rFonts w:eastAsia="Calibri"/>
          <w:i/>
          <w:iCs/>
          <w:color w:val="auto"/>
          <w:sz w:val="26"/>
          <w:szCs w:val="26"/>
          <w:lang w:val="pt-BR"/>
          <w14:ligatures w14:val="standardContextual"/>
        </w:rPr>
        <w:t xml:space="preserve">. </w:t>
      </w:r>
      <w:r w:rsidRPr="007A11E7">
        <w:rPr>
          <w:rFonts w:eastAsia="Calibri"/>
          <w:i/>
          <w:iCs/>
          <w:color w:val="auto"/>
          <w:sz w:val="26"/>
          <w:szCs w:val="26"/>
          <w:lang w:val="pt-BR"/>
          <w14:ligatures w14:val="standardContextual"/>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961501" w:rsidRPr="007A11E7" w14:paraId="16777452" w14:textId="77777777" w:rsidTr="00A37098">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2E99DBFF" w14:textId="77777777" w:rsidR="00961501" w:rsidRPr="007A11E7" w:rsidRDefault="00961501" w:rsidP="00A37098">
            <w:pPr>
              <w:spacing w:line="276" w:lineRule="auto"/>
              <w:jc w:val="both"/>
              <w:rPr>
                <w:b/>
                <w:bCs/>
                <w:color w:val="auto"/>
                <w:sz w:val="26"/>
                <w:szCs w:val="26"/>
              </w:rPr>
            </w:pPr>
            <w:r w:rsidRPr="007A11E7">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5F999DC0" w14:textId="77777777" w:rsidR="00961501" w:rsidRPr="007A11E7" w:rsidRDefault="00961501" w:rsidP="00A37098">
            <w:pPr>
              <w:spacing w:line="276" w:lineRule="auto"/>
              <w:jc w:val="both"/>
              <w:rPr>
                <w:b/>
                <w:bCs/>
                <w:color w:val="auto"/>
                <w:sz w:val="26"/>
                <w:szCs w:val="26"/>
              </w:rPr>
            </w:pPr>
            <w:r w:rsidRPr="007A11E7">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2345BFF8" w14:textId="77777777" w:rsidR="00961501" w:rsidRPr="007A11E7" w:rsidRDefault="00961501" w:rsidP="00A37098">
            <w:pPr>
              <w:spacing w:line="276" w:lineRule="auto"/>
              <w:jc w:val="both"/>
              <w:rPr>
                <w:b/>
                <w:bCs/>
                <w:color w:val="auto"/>
                <w:sz w:val="26"/>
                <w:szCs w:val="26"/>
              </w:rPr>
            </w:pPr>
            <w:r w:rsidRPr="007A11E7">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45E2522D" w14:textId="77777777" w:rsidR="00961501" w:rsidRPr="007A11E7" w:rsidRDefault="00961501" w:rsidP="00A37098">
            <w:pPr>
              <w:spacing w:line="276" w:lineRule="auto"/>
              <w:jc w:val="both"/>
              <w:rPr>
                <w:b/>
                <w:bCs/>
                <w:color w:val="auto"/>
                <w:sz w:val="26"/>
                <w:szCs w:val="26"/>
              </w:rPr>
            </w:pPr>
            <w:r w:rsidRPr="007A11E7">
              <w:rPr>
                <w:b/>
                <w:bCs/>
                <w:color w:val="auto"/>
                <w:sz w:val="26"/>
                <w:szCs w:val="26"/>
              </w:rPr>
              <w:t>Đáp án</w:t>
            </w:r>
          </w:p>
        </w:tc>
      </w:tr>
      <w:tr w:rsidR="00961501" w:rsidRPr="007A11E7" w14:paraId="218EC4B2"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FB63DCF" w14:textId="77777777" w:rsidR="00961501" w:rsidRPr="007A11E7" w:rsidRDefault="00961501" w:rsidP="00A37098">
            <w:pPr>
              <w:spacing w:line="276" w:lineRule="auto"/>
              <w:jc w:val="both"/>
              <w:rPr>
                <w:b/>
                <w:bCs/>
                <w:color w:val="auto"/>
                <w:sz w:val="26"/>
                <w:szCs w:val="26"/>
              </w:rPr>
            </w:pPr>
            <w:r w:rsidRPr="007A11E7">
              <w:rPr>
                <w:b/>
                <w:bCs/>
                <w:color w:val="auto"/>
                <w:sz w:val="26"/>
                <w:szCs w:val="26"/>
              </w:rPr>
              <w:t>1</w:t>
            </w:r>
          </w:p>
        </w:tc>
        <w:tc>
          <w:tcPr>
            <w:tcW w:w="0" w:type="auto"/>
            <w:tcBorders>
              <w:bottom w:val="single" w:sz="8" w:space="0" w:color="000000"/>
              <w:right w:val="single" w:sz="8" w:space="0" w:color="000000"/>
            </w:tcBorders>
            <w:vAlign w:val="center"/>
          </w:tcPr>
          <w:p w14:paraId="0D6E2E1B" w14:textId="77777777" w:rsidR="00961501" w:rsidRPr="007A11E7" w:rsidRDefault="00961501" w:rsidP="00A37098">
            <w:pPr>
              <w:spacing w:line="276" w:lineRule="auto"/>
              <w:jc w:val="center"/>
              <w:rPr>
                <w:color w:val="auto"/>
                <w:sz w:val="26"/>
                <w:szCs w:val="26"/>
              </w:rPr>
            </w:pPr>
            <w:r w:rsidRPr="007A11E7">
              <w:rPr>
                <w:color w:val="auto"/>
                <w:sz w:val="26"/>
                <w:szCs w:val="26"/>
              </w:rPr>
              <w:t>26,4</w:t>
            </w:r>
          </w:p>
        </w:tc>
        <w:tc>
          <w:tcPr>
            <w:tcW w:w="0" w:type="auto"/>
            <w:tcBorders>
              <w:bottom w:val="single" w:sz="8" w:space="0" w:color="000000"/>
              <w:right w:val="single" w:sz="8" w:space="0" w:color="000000"/>
            </w:tcBorders>
            <w:vAlign w:val="center"/>
          </w:tcPr>
          <w:p w14:paraId="56EB77AE" w14:textId="77777777" w:rsidR="00961501" w:rsidRPr="007A11E7" w:rsidRDefault="00961501" w:rsidP="00A37098">
            <w:pPr>
              <w:spacing w:line="276" w:lineRule="auto"/>
              <w:jc w:val="both"/>
              <w:rPr>
                <w:color w:val="auto"/>
                <w:sz w:val="26"/>
                <w:szCs w:val="26"/>
              </w:rPr>
            </w:pPr>
            <w:r w:rsidRPr="007A11E7">
              <w:rPr>
                <w:color w:val="auto"/>
                <w:sz w:val="26"/>
                <w:szCs w:val="26"/>
              </w:rPr>
              <w:t>4</w:t>
            </w:r>
          </w:p>
        </w:tc>
        <w:tc>
          <w:tcPr>
            <w:tcW w:w="0" w:type="auto"/>
            <w:tcBorders>
              <w:bottom w:val="single" w:sz="8" w:space="0" w:color="000000"/>
              <w:right w:val="single" w:sz="8" w:space="0" w:color="000000"/>
            </w:tcBorders>
            <w:vAlign w:val="center"/>
          </w:tcPr>
          <w:p w14:paraId="225B3F0E" w14:textId="77777777" w:rsidR="00961501" w:rsidRPr="007A11E7" w:rsidRDefault="00961501" w:rsidP="00A37098">
            <w:pPr>
              <w:spacing w:line="276" w:lineRule="auto"/>
              <w:jc w:val="center"/>
              <w:rPr>
                <w:color w:val="auto"/>
                <w:sz w:val="26"/>
                <w:szCs w:val="26"/>
              </w:rPr>
            </w:pPr>
            <w:r w:rsidRPr="007A11E7">
              <w:rPr>
                <w:color w:val="auto"/>
                <w:sz w:val="26"/>
                <w:szCs w:val="26"/>
              </w:rPr>
              <w:t>22,6</w:t>
            </w:r>
          </w:p>
        </w:tc>
      </w:tr>
      <w:tr w:rsidR="00961501" w:rsidRPr="007A11E7" w14:paraId="4A2E5AD3"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D1C9483" w14:textId="77777777" w:rsidR="00961501" w:rsidRPr="007A11E7" w:rsidRDefault="00961501" w:rsidP="00A37098">
            <w:pPr>
              <w:spacing w:line="276" w:lineRule="auto"/>
              <w:jc w:val="both"/>
              <w:rPr>
                <w:b/>
                <w:bCs/>
                <w:color w:val="auto"/>
                <w:sz w:val="26"/>
                <w:szCs w:val="26"/>
              </w:rPr>
            </w:pPr>
            <w:r w:rsidRPr="007A11E7">
              <w:rPr>
                <w:b/>
                <w:bCs/>
                <w:color w:val="auto"/>
                <w:sz w:val="26"/>
                <w:szCs w:val="26"/>
              </w:rPr>
              <w:t>2</w:t>
            </w:r>
          </w:p>
        </w:tc>
        <w:tc>
          <w:tcPr>
            <w:tcW w:w="0" w:type="auto"/>
            <w:tcBorders>
              <w:bottom w:val="single" w:sz="8" w:space="0" w:color="000000"/>
              <w:right w:val="single" w:sz="8" w:space="0" w:color="000000"/>
            </w:tcBorders>
            <w:vAlign w:val="center"/>
          </w:tcPr>
          <w:p w14:paraId="4C7A5A1A" w14:textId="77777777" w:rsidR="00961501" w:rsidRPr="007A11E7" w:rsidRDefault="00961501" w:rsidP="00A37098">
            <w:pPr>
              <w:spacing w:line="276" w:lineRule="auto"/>
              <w:jc w:val="center"/>
              <w:rPr>
                <w:color w:val="auto"/>
                <w:sz w:val="26"/>
                <w:szCs w:val="26"/>
              </w:rPr>
            </w:pPr>
            <w:r w:rsidRPr="007A11E7">
              <w:rPr>
                <w:color w:val="auto"/>
                <w:sz w:val="26"/>
                <w:szCs w:val="26"/>
              </w:rPr>
              <w:t>378</w:t>
            </w:r>
          </w:p>
        </w:tc>
        <w:tc>
          <w:tcPr>
            <w:tcW w:w="0" w:type="auto"/>
            <w:tcBorders>
              <w:bottom w:val="single" w:sz="8" w:space="0" w:color="000000"/>
              <w:right w:val="single" w:sz="8" w:space="0" w:color="000000"/>
            </w:tcBorders>
            <w:vAlign w:val="center"/>
          </w:tcPr>
          <w:p w14:paraId="0CDF82AC" w14:textId="77777777" w:rsidR="00961501" w:rsidRPr="007A11E7" w:rsidRDefault="00961501" w:rsidP="00A37098">
            <w:pPr>
              <w:spacing w:line="276" w:lineRule="auto"/>
              <w:jc w:val="both"/>
              <w:rPr>
                <w:color w:val="auto"/>
                <w:sz w:val="26"/>
                <w:szCs w:val="26"/>
              </w:rPr>
            </w:pPr>
            <w:r w:rsidRPr="007A11E7">
              <w:rPr>
                <w:color w:val="auto"/>
                <w:sz w:val="26"/>
                <w:szCs w:val="26"/>
              </w:rPr>
              <w:t>5</w:t>
            </w:r>
          </w:p>
        </w:tc>
        <w:tc>
          <w:tcPr>
            <w:tcW w:w="0" w:type="auto"/>
            <w:tcBorders>
              <w:bottom w:val="single" w:sz="8" w:space="0" w:color="000000"/>
              <w:right w:val="single" w:sz="8" w:space="0" w:color="000000"/>
            </w:tcBorders>
            <w:vAlign w:val="center"/>
          </w:tcPr>
          <w:p w14:paraId="75A4B12F" w14:textId="77777777" w:rsidR="00961501" w:rsidRPr="007A11E7" w:rsidRDefault="00961501" w:rsidP="00A37098">
            <w:pPr>
              <w:spacing w:line="276" w:lineRule="auto"/>
              <w:jc w:val="center"/>
              <w:rPr>
                <w:color w:val="auto"/>
                <w:sz w:val="26"/>
                <w:szCs w:val="26"/>
              </w:rPr>
            </w:pPr>
            <w:r w:rsidRPr="007A11E7">
              <w:rPr>
                <w:color w:val="auto"/>
                <w:sz w:val="26"/>
                <w:szCs w:val="26"/>
              </w:rPr>
              <w:t>5,4</w:t>
            </w:r>
          </w:p>
        </w:tc>
      </w:tr>
      <w:tr w:rsidR="00961501" w:rsidRPr="007A11E7" w14:paraId="3E8F8D13"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F5F2924" w14:textId="77777777" w:rsidR="00961501" w:rsidRPr="007A11E7" w:rsidRDefault="00961501" w:rsidP="00A37098">
            <w:pPr>
              <w:spacing w:line="276" w:lineRule="auto"/>
              <w:jc w:val="both"/>
              <w:rPr>
                <w:b/>
                <w:bCs/>
                <w:color w:val="auto"/>
                <w:sz w:val="26"/>
                <w:szCs w:val="26"/>
              </w:rPr>
            </w:pPr>
            <w:r w:rsidRPr="007A11E7">
              <w:rPr>
                <w:b/>
                <w:bCs/>
                <w:color w:val="auto"/>
                <w:sz w:val="26"/>
                <w:szCs w:val="26"/>
              </w:rPr>
              <w:t>3</w:t>
            </w:r>
          </w:p>
        </w:tc>
        <w:tc>
          <w:tcPr>
            <w:tcW w:w="0" w:type="auto"/>
            <w:tcBorders>
              <w:bottom w:val="single" w:sz="8" w:space="0" w:color="000000"/>
              <w:right w:val="single" w:sz="8" w:space="0" w:color="000000"/>
            </w:tcBorders>
            <w:vAlign w:val="center"/>
          </w:tcPr>
          <w:p w14:paraId="30BA37C6" w14:textId="77777777" w:rsidR="00961501" w:rsidRPr="007A11E7" w:rsidRDefault="00961501" w:rsidP="00A37098">
            <w:pPr>
              <w:spacing w:line="276" w:lineRule="auto"/>
              <w:jc w:val="center"/>
              <w:rPr>
                <w:color w:val="auto"/>
                <w:sz w:val="26"/>
                <w:szCs w:val="26"/>
              </w:rPr>
            </w:pPr>
            <w:r w:rsidRPr="007A11E7">
              <w:rPr>
                <w:color w:val="auto"/>
                <w:sz w:val="26"/>
                <w:szCs w:val="26"/>
              </w:rPr>
              <w:t>17,4</w:t>
            </w:r>
          </w:p>
        </w:tc>
        <w:tc>
          <w:tcPr>
            <w:tcW w:w="0" w:type="auto"/>
            <w:tcBorders>
              <w:bottom w:val="single" w:sz="8" w:space="0" w:color="000000"/>
              <w:right w:val="single" w:sz="8" w:space="0" w:color="000000"/>
            </w:tcBorders>
            <w:vAlign w:val="center"/>
          </w:tcPr>
          <w:p w14:paraId="72FA7DC5" w14:textId="77777777" w:rsidR="00961501" w:rsidRPr="007A11E7" w:rsidRDefault="00961501" w:rsidP="00A37098">
            <w:pPr>
              <w:spacing w:line="276" w:lineRule="auto"/>
              <w:jc w:val="both"/>
              <w:rPr>
                <w:color w:val="auto"/>
                <w:sz w:val="26"/>
                <w:szCs w:val="26"/>
              </w:rPr>
            </w:pPr>
            <w:r w:rsidRPr="007A11E7">
              <w:rPr>
                <w:color w:val="auto"/>
                <w:sz w:val="26"/>
                <w:szCs w:val="26"/>
              </w:rPr>
              <w:t>6</w:t>
            </w:r>
          </w:p>
        </w:tc>
        <w:tc>
          <w:tcPr>
            <w:tcW w:w="0" w:type="auto"/>
            <w:tcBorders>
              <w:bottom w:val="single" w:sz="8" w:space="0" w:color="000000"/>
              <w:right w:val="single" w:sz="8" w:space="0" w:color="000000"/>
            </w:tcBorders>
            <w:vAlign w:val="center"/>
          </w:tcPr>
          <w:p w14:paraId="0EB7DC6A" w14:textId="77777777" w:rsidR="00961501" w:rsidRPr="007A11E7" w:rsidRDefault="00961501" w:rsidP="00A37098">
            <w:pPr>
              <w:spacing w:line="276" w:lineRule="auto"/>
              <w:jc w:val="center"/>
              <w:rPr>
                <w:color w:val="auto"/>
                <w:sz w:val="26"/>
                <w:szCs w:val="26"/>
              </w:rPr>
            </w:pPr>
            <w:r w:rsidRPr="007A11E7">
              <w:rPr>
                <w:color w:val="auto"/>
                <w:sz w:val="26"/>
                <w:szCs w:val="26"/>
              </w:rPr>
              <w:t>130</w:t>
            </w:r>
          </w:p>
        </w:tc>
      </w:tr>
    </w:tbl>
    <w:p w14:paraId="30567E4E" w14:textId="77777777" w:rsidR="00FD3899" w:rsidRPr="007A11E7" w:rsidRDefault="00961501" w:rsidP="00961501">
      <w:pPr>
        <w:spacing w:line="276" w:lineRule="auto"/>
        <w:jc w:val="both"/>
        <w:textAlignment w:val="baseline"/>
        <w:rPr>
          <w:b/>
          <w:bCs/>
          <w:color w:val="000000"/>
          <w:sz w:val="26"/>
          <w:szCs w:val="26"/>
          <w:shd w:val="clear" w:color="auto" w:fill="FFFFFF"/>
        </w:rPr>
      </w:pPr>
      <w:r w:rsidRPr="007A11E7">
        <w:rPr>
          <w:b/>
          <w:bCs/>
          <w:color w:val="000000"/>
          <w:sz w:val="26"/>
          <w:szCs w:val="26"/>
          <w:shd w:val="clear" w:color="auto" w:fill="FFFFFF"/>
        </w:rPr>
        <w:t xml:space="preserve">Câu 1. </w:t>
      </w:r>
    </w:p>
    <w:p w14:paraId="0F31DF8E" w14:textId="047FA7D6" w:rsidR="00961501" w:rsidRPr="007A11E7" w:rsidRDefault="00961501" w:rsidP="00961501">
      <w:pPr>
        <w:spacing w:line="276" w:lineRule="auto"/>
        <w:jc w:val="both"/>
        <w:textAlignment w:val="baseline"/>
        <w:rPr>
          <w:i/>
          <w:iCs/>
          <w:color w:val="0070C0"/>
          <w:sz w:val="26"/>
          <w:szCs w:val="26"/>
          <w:shd w:val="clear" w:color="auto" w:fill="FFFFFF"/>
        </w:rPr>
      </w:pPr>
      <w:r w:rsidRPr="007A11E7">
        <w:rPr>
          <w:i/>
          <w:iCs/>
          <w:color w:val="0070C0"/>
          <w:sz w:val="26"/>
          <w:szCs w:val="26"/>
          <w:shd w:val="clear" w:color="auto" w:fill="FFFFFF"/>
        </w:rPr>
        <w:t>Q = 0,5.880.(80-20) =26400 J = 26,4kJ</w:t>
      </w:r>
    </w:p>
    <w:p w14:paraId="1E46F983" w14:textId="77777777" w:rsidR="00FD3899" w:rsidRPr="007A11E7" w:rsidRDefault="00961501" w:rsidP="00961501">
      <w:pPr>
        <w:spacing w:line="276" w:lineRule="auto"/>
        <w:jc w:val="both"/>
        <w:textAlignment w:val="baseline"/>
        <w:rPr>
          <w:b/>
          <w:bCs/>
          <w:color w:val="000000"/>
          <w:sz w:val="26"/>
          <w:szCs w:val="26"/>
          <w:shd w:val="clear" w:color="auto" w:fill="FFFFFF"/>
        </w:rPr>
      </w:pPr>
      <w:r w:rsidRPr="007A11E7">
        <w:rPr>
          <w:b/>
          <w:bCs/>
          <w:color w:val="000000"/>
          <w:sz w:val="26"/>
          <w:szCs w:val="26"/>
          <w:shd w:val="clear" w:color="auto" w:fill="FFFFFF"/>
        </w:rPr>
        <w:t xml:space="preserve">Câu 2.  </w:t>
      </w:r>
    </w:p>
    <w:p w14:paraId="075A0389" w14:textId="20ACBFCE" w:rsidR="00961501" w:rsidRPr="007A11E7" w:rsidRDefault="00961501" w:rsidP="00961501">
      <w:pPr>
        <w:spacing w:line="276" w:lineRule="auto"/>
        <w:jc w:val="both"/>
        <w:textAlignment w:val="baseline"/>
        <w:rPr>
          <w:b/>
          <w:bCs/>
          <w:i/>
          <w:iCs/>
          <w:color w:val="0070C0"/>
          <w:sz w:val="26"/>
          <w:szCs w:val="26"/>
          <w:shd w:val="clear" w:color="auto" w:fill="FFFFFF"/>
        </w:rPr>
      </w:pPr>
      <w:r w:rsidRPr="007A11E7">
        <w:rPr>
          <w:i/>
          <w:iCs/>
          <w:color w:val="0070C0"/>
          <w:sz w:val="26"/>
          <w:szCs w:val="26"/>
          <w:shd w:val="clear" w:color="auto" w:fill="FFFFFF"/>
        </w:rPr>
        <w:t xml:space="preserve">Nhiệt lượng nước và nhiệt lượng kế thu vào là </w:t>
      </w:r>
    </w:p>
    <w:p w14:paraId="2346540C" w14:textId="77777777" w:rsidR="00961501" w:rsidRPr="007A11E7" w:rsidRDefault="00961501" w:rsidP="00961501">
      <w:pPr>
        <w:spacing w:line="276" w:lineRule="auto"/>
        <w:jc w:val="center"/>
        <w:textAlignment w:val="baseline"/>
        <w:rPr>
          <w:i/>
          <w:iCs/>
          <w:color w:val="0070C0"/>
          <w:sz w:val="26"/>
          <w:szCs w:val="26"/>
          <w:shd w:val="clear" w:color="auto" w:fill="FFFFFF"/>
        </w:rPr>
      </w:pPr>
      <w:r w:rsidRPr="007A11E7">
        <w:rPr>
          <w:i/>
          <w:iCs/>
          <w:color w:val="0070C0"/>
          <w:sz w:val="26"/>
          <w:szCs w:val="26"/>
          <w:shd w:val="clear" w:color="auto" w:fill="FFFFFF"/>
        </w:rPr>
        <w:t>Q</w:t>
      </w:r>
      <w:r w:rsidRPr="007A11E7">
        <w:rPr>
          <w:i/>
          <w:iCs/>
          <w:color w:val="0070C0"/>
          <w:sz w:val="26"/>
          <w:szCs w:val="26"/>
          <w:shd w:val="clear" w:color="auto" w:fill="FFFFFF"/>
          <w:vertAlign w:val="subscript"/>
        </w:rPr>
        <w:t>1</w:t>
      </w:r>
      <w:r w:rsidRPr="007A11E7">
        <w:rPr>
          <w:i/>
          <w:iCs/>
          <w:color w:val="0070C0"/>
          <w:sz w:val="26"/>
          <w:szCs w:val="26"/>
          <w:shd w:val="clear" w:color="auto" w:fill="FFFFFF"/>
        </w:rPr>
        <w:t xml:space="preserve"> = 0,738.4200(17-15) = 6199,2J</w:t>
      </w:r>
    </w:p>
    <w:p w14:paraId="5C130974" w14:textId="77777777" w:rsidR="00961501" w:rsidRPr="007A11E7" w:rsidRDefault="00961501" w:rsidP="00961501">
      <w:pPr>
        <w:spacing w:line="276" w:lineRule="auto"/>
        <w:jc w:val="center"/>
        <w:textAlignment w:val="baseline"/>
        <w:rPr>
          <w:i/>
          <w:iCs/>
          <w:color w:val="0070C0"/>
          <w:sz w:val="26"/>
          <w:szCs w:val="26"/>
          <w:shd w:val="clear" w:color="auto" w:fill="FFFFFF"/>
        </w:rPr>
      </w:pPr>
      <w:r w:rsidRPr="007A11E7">
        <w:rPr>
          <w:i/>
          <w:iCs/>
          <w:color w:val="0070C0"/>
          <w:sz w:val="26"/>
          <w:szCs w:val="26"/>
          <w:shd w:val="clear" w:color="auto" w:fill="FFFFFF"/>
        </w:rPr>
        <w:t>Q</w:t>
      </w:r>
      <w:r w:rsidRPr="007A11E7">
        <w:rPr>
          <w:i/>
          <w:iCs/>
          <w:color w:val="0070C0"/>
          <w:sz w:val="26"/>
          <w:szCs w:val="26"/>
          <w:shd w:val="clear" w:color="auto" w:fill="FFFFFF"/>
          <w:vertAlign w:val="subscript"/>
        </w:rPr>
        <w:t>2</w:t>
      </w:r>
      <w:r w:rsidRPr="007A11E7">
        <w:rPr>
          <w:i/>
          <w:iCs/>
          <w:color w:val="0070C0"/>
          <w:sz w:val="26"/>
          <w:szCs w:val="26"/>
          <w:shd w:val="clear" w:color="auto" w:fill="FFFFFF"/>
        </w:rPr>
        <w:t xml:space="preserve"> = 0,1.c.(17-15) = 0,2c</w:t>
      </w:r>
    </w:p>
    <w:p w14:paraId="615E90B6" w14:textId="77777777" w:rsidR="00961501" w:rsidRPr="007A11E7" w:rsidRDefault="00961501" w:rsidP="00961501">
      <w:pPr>
        <w:spacing w:line="276" w:lineRule="auto"/>
        <w:jc w:val="both"/>
        <w:textAlignment w:val="baseline"/>
        <w:rPr>
          <w:i/>
          <w:iCs/>
          <w:color w:val="0070C0"/>
          <w:sz w:val="26"/>
          <w:szCs w:val="26"/>
          <w:shd w:val="clear" w:color="auto" w:fill="FFFFFF"/>
        </w:rPr>
      </w:pPr>
      <w:r w:rsidRPr="007A11E7">
        <w:rPr>
          <w:i/>
          <w:iCs/>
          <w:color w:val="0070C0"/>
          <w:sz w:val="26"/>
          <w:szCs w:val="26"/>
          <w:shd w:val="clear" w:color="auto" w:fill="FFFFFF"/>
        </w:rPr>
        <w:t>Nhiệt lượng do miếng Cu tỏa ra</w:t>
      </w:r>
    </w:p>
    <w:p w14:paraId="03E293B3" w14:textId="77777777" w:rsidR="00961501" w:rsidRPr="007A11E7" w:rsidRDefault="00961501" w:rsidP="00961501">
      <w:pPr>
        <w:spacing w:line="276" w:lineRule="auto"/>
        <w:jc w:val="center"/>
        <w:textAlignment w:val="baseline"/>
        <w:rPr>
          <w:i/>
          <w:iCs/>
          <w:color w:val="0070C0"/>
          <w:sz w:val="26"/>
          <w:szCs w:val="26"/>
          <w:shd w:val="clear" w:color="auto" w:fill="FFFFFF"/>
        </w:rPr>
      </w:pPr>
      <w:r w:rsidRPr="007A11E7">
        <w:rPr>
          <w:i/>
          <w:iCs/>
          <w:color w:val="0070C0"/>
          <w:sz w:val="26"/>
          <w:szCs w:val="26"/>
          <w:shd w:val="clear" w:color="auto" w:fill="FFFFFF"/>
        </w:rPr>
        <w:t>Q = 0,2c(100 - 17) = 16,6c</w:t>
      </w:r>
    </w:p>
    <w:p w14:paraId="2648FDFD" w14:textId="77777777" w:rsidR="00961501" w:rsidRPr="007A11E7" w:rsidRDefault="00961501" w:rsidP="00961501">
      <w:pPr>
        <w:spacing w:line="276" w:lineRule="auto"/>
        <w:jc w:val="center"/>
        <w:textAlignment w:val="baseline"/>
        <w:rPr>
          <w:i/>
          <w:iCs/>
          <w:color w:val="0070C0"/>
          <w:sz w:val="26"/>
          <w:szCs w:val="26"/>
          <w:shd w:val="clear" w:color="auto" w:fill="FFFFFF"/>
        </w:rPr>
      </w:pPr>
      <w:r w:rsidRPr="007A11E7">
        <w:rPr>
          <w:i/>
          <w:iCs/>
          <w:color w:val="0070C0"/>
          <w:sz w:val="26"/>
          <w:szCs w:val="26"/>
          <w:shd w:val="clear" w:color="auto" w:fill="FFFFFF"/>
        </w:rPr>
        <w:t>Q = Q</w:t>
      </w:r>
      <w:r w:rsidRPr="007A11E7">
        <w:rPr>
          <w:i/>
          <w:iCs/>
          <w:color w:val="0070C0"/>
          <w:sz w:val="26"/>
          <w:szCs w:val="26"/>
          <w:shd w:val="clear" w:color="auto" w:fill="FFFFFF"/>
          <w:vertAlign w:val="subscript"/>
        </w:rPr>
        <w:t>1</w:t>
      </w:r>
      <w:r w:rsidRPr="007A11E7">
        <w:rPr>
          <w:i/>
          <w:iCs/>
          <w:color w:val="0070C0"/>
          <w:sz w:val="26"/>
          <w:szCs w:val="26"/>
          <w:shd w:val="clear" w:color="auto" w:fill="FFFFFF"/>
        </w:rPr>
        <w:t xml:space="preserve"> + Q</w:t>
      </w:r>
      <w:r w:rsidRPr="007A11E7">
        <w:rPr>
          <w:i/>
          <w:iCs/>
          <w:color w:val="0070C0"/>
          <w:sz w:val="26"/>
          <w:szCs w:val="26"/>
          <w:shd w:val="clear" w:color="auto" w:fill="FFFFFF"/>
          <w:vertAlign w:val="subscript"/>
        </w:rPr>
        <w:t>2</w:t>
      </w:r>
      <w:r w:rsidRPr="007A11E7">
        <w:rPr>
          <w:i/>
          <w:iCs/>
          <w:color w:val="0070C0"/>
          <w:sz w:val="26"/>
          <w:szCs w:val="26"/>
          <w:shd w:val="clear" w:color="auto" w:fill="FFFFFF"/>
        </w:rPr>
        <w:t xml:space="preserve"> =&gt; 16,6c = 6199,2 + 0,2c =&gt; c = 378 J/kg.K</w:t>
      </w:r>
    </w:p>
    <w:p w14:paraId="34BE6291" w14:textId="77777777" w:rsidR="00FD3899" w:rsidRPr="007A11E7" w:rsidRDefault="00961501" w:rsidP="00961501">
      <w:pPr>
        <w:spacing w:line="276" w:lineRule="auto"/>
        <w:jc w:val="both"/>
        <w:textAlignment w:val="baseline"/>
        <w:rPr>
          <w:b/>
          <w:bCs/>
          <w:color w:val="000000"/>
          <w:sz w:val="26"/>
          <w:szCs w:val="26"/>
          <w:shd w:val="clear" w:color="auto" w:fill="FFFFFF"/>
        </w:rPr>
      </w:pPr>
      <w:r w:rsidRPr="007A11E7">
        <w:rPr>
          <w:b/>
          <w:bCs/>
          <w:color w:val="000000"/>
          <w:sz w:val="26"/>
          <w:szCs w:val="26"/>
          <w:shd w:val="clear" w:color="auto" w:fill="FFFFFF"/>
        </w:rPr>
        <w:t xml:space="preserve">Câu 3. </w:t>
      </w:r>
    </w:p>
    <w:p w14:paraId="5944A315" w14:textId="23DEC87E" w:rsidR="00961501" w:rsidRPr="007A11E7" w:rsidRDefault="00961501" w:rsidP="00961501">
      <w:pPr>
        <w:spacing w:line="276" w:lineRule="auto"/>
        <w:jc w:val="both"/>
        <w:textAlignment w:val="baseline"/>
        <w:rPr>
          <w:i/>
          <w:iCs/>
          <w:color w:val="0070C0"/>
          <w:sz w:val="26"/>
          <w:szCs w:val="26"/>
          <w:shd w:val="clear" w:color="auto" w:fill="FFFFFF"/>
        </w:rPr>
      </w:pPr>
      <w:r w:rsidRPr="007A11E7">
        <w:rPr>
          <w:i/>
          <w:iCs/>
          <w:color w:val="0070C0"/>
          <w:sz w:val="26"/>
          <w:szCs w:val="26"/>
          <w:shd w:val="clear" w:color="auto" w:fill="FFFFFF"/>
        </w:rPr>
        <w:t xml:space="preserve"> </w:t>
      </w:r>
      <w:r w:rsidRPr="007A11E7">
        <w:rPr>
          <w:i/>
          <w:iCs/>
          <w:color w:val="0070C0"/>
          <w:sz w:val="26"/>
          <w:szCs w:val="26"/>
        </w:rPr>
        <w:t>Q</w:t>
      </w:r>
      <w:r w:rsidRPr="007A11E7">
        <w:rPr>
          <w:i/>
          <w:iCs/>
          <w:color w:val="0070C0"/>
          <w:sz w:val="26"/>
          <w:szCs w:val="26"/>
          <w:bdr w:val="none" w:sz="0" w:space="0" w:color="auto" w:frame="1"/>
          <w:vertAlign w:val="subscript"/>
        </w:rPr>
        <w:t>tỏa</w:t>
      </w:r>
      <w:r w:rsidRPr="007A11E7">
        <w:rPr>
          <w:i/>
          <w:iCs/>
          <w:color w:val="0070C0"/>
          <w:sz w:val="26"/>
          <w:szCs w:val="26"/>
          <w:bdr w:val="none" w:sz="0" w:space="0" w:color="auto" w:frame="1"/>
        </w:rPr>
        <w:t xml:space="preserve"> </w:t>
      </w:r>
      <w:r w:rsidRPr="007A11E7">
        <w:rPr>
          <w:i/>
          <w:iCs/>
          <w:color w:val="0070C0"/>
          <w:sz w:val="26"/>
          <w:szCs w:val="26"/>
        </w:rPr>
        <w:t>= Q</w:t>
      </w:r>
      <w:r w:rsidRPr="007A11E7">
        <w:rPr>
          <w:i/>
          <w:iCs/>
          <w:color w:val="0070C0"/>
          <w:sz w:val="26"/>
          <w:szCs w:val="26"/>
          <w:bdr w:val="none" w:sz="0" w:space="0" w:color="auto" w:frame="1"/>
          <w:vertAlign w:val="subscript"/>
        </w:rPr>
        <w:t>thu</w:t>
      </w:r>
      <w:r w:rsidRPr="007A11E7">
        <w:rPr>
          <w:i/>
          <w:iCs/>
          <w:color w:val="0070C0"/>
          <w:sz w:val="26"/>
          <w:szCs w:val="26"/>
          <w:bdr w:val="none" w:sz="0" w:space="0" w:color="auto" w:frame="1"/>
        </w:rPr>
        <w:t xml:space="preserve"> </w:t>
      </w:r>
      <w:r w:rsidRPr="007A11E7">
        <w:rPr>
          <w:i/>
          <w:iCs/>
          <w:color w:val="0070C0"/>
          <w:sz w:val="26"/>
          <w:szCs w:val="26"/>
        </w:rPr>
        <w:t>=&gt; 0,2.880.(20 - t) + 0,3.4200(20 - t) = 0,05.4200(t - 0)</w:t>
      </w:r>
    </w:p>
    <w:p w14:paraId="3931441B" w14:textId="77777777" w:rsidR="00961501" w:rsidRPr="007A11E7" w:rsidRDefault="00961501" w:rsidP="00961501">
      <w:pPr>
        <w:spacing w:line="276" w:lineRule="auto"/>
        <w:jc w:val="center"/>
        <w:textAlignment w:val="baseline"/>
        <w:rPr>
          <w:i/>
          <w:iCs/>
          <w:color w:val="0070C0"/>
          <w:sz w:val="26"/>
          <w:szCs w:val="26"/>
        </w:rPr>
      </w:pPr>
      <w:r w:rsidRPr="007A11E7">
        <w:rPr>
          <w:i/>
          <w:iCs/>
          <w:color w:val="0070C0"/>
          <w:sz w:val="26"/>
          <w:szCs w:val="26"/>
        </w:rPr>
        <w:t>=&gt; t = 17,4</w:t>
      </w:r>
      <w:r w:rsidRPr="007A11E7">
        <w:rPr>
          <w:i/>
          <w:iCs/>
          <w:color w:val="0070C0"/>
          <w:sz w:val="26"/>
          <w:szCs w:val="26"/>
          <w:vertAlign w:val="superscript"/>
        </w:rPr>
        <w:t>o</w:t>
      </w:r>
      <w:r w:rsidRPr="007A11E7">
        <w:rPr>
          <w:i/>
          <w:iCs/>
          <w:color w:val="0070C0"/>
          <w:sz w:val="26"/>
          <w:szCs w:val="26"/>
        </w:rPr>
        <w:t>C</w:t>
      </w:r>
    </w:p>
    <w:p w14:paraId="2A24E1AD" w14:textId="77777777" w:rsidR="00FD3899" w:rsidRPr="007A11E7" w:rsidRDefault="00961501" w:rsidP="00961501">
      <w:pPr>
        <w:spacing w:line="276" w:lineRule="auto"/>
        <w:jc w:val="both"/>
        <w:rPr>
          <w:b/>
          <w:bCs/>
          <w:color w:val="auto"/>
          <w:sz w:val="26"/>
          <w:szCs w:val="26"/>
        </w:rPr>
      </w:pPr>
      <w:r w:rsidRPr="007A11E7">
        <w:rPr>
          <w:b/>
          <w:bCs/>
          <w:color w:val="auto"/>
          <w:sz w:val="26"/>
          <w:szCs w:val="26"/>
        </w:rPr>
        <w:t>Câu 4.</w:t>
      </w:r>
    </w:p>
    <w:p w14:paraId="672C05B5" w14:textId="77777777" w:rsidR="00FD3899" w:rsidRPr="007A11E7" w:rsidRDefault="00961501" w:rsidP="00961501">
      <w:pPr>
        <w:spacing w:line="276" w:lineRule="auto"/>
        <w:jc w:val="both"/>
        <w:rPr>
          <w:i/>
          <w:iCs/>
          <w:color w:val="0070C0"/>
          <w:sz w:val="26"/>
          <w:szCs w:val="26"/>
        </w:rPr>
      </w:pPr>
      <w:r w:rsidRPr="007A11E7">
        <w:rPr>
          <w:b/>
          <w:bCs/>
          <w:color w:val="0070C0"/>
          <w:sz w:val="26"/>
          <w:szCs w:val="26"/>
        </w:rPr>
        <w:t xml:space="preserve"> </w:t>
      </w:r>
      <w:r w:rsidRPr="007A11E7">
        <w:rPr>
          <w:color w:val="0070C0"/>
          <w:sz w:val="26"/>
          <w:szCs w:val="26"/>
        </w:rPr>
        <w:t>(</w:t>
      </w:r>
      <w:r w:rsidRPr="007A11E7">
        <w:rPr>
          <w:i/>
          <w:iCs/>
          <w:color w:val="0070C0"/>
          <w:sz w:val="26"/>
          <w:szCs w:val="26"/>
        </w:rPr>
        <w:t>m</w:t>
      </w:r>
      <w:r w:rsidRPr="007A11E7">
        <w:rPr>
          <w:i/>
          <w:iCs/>
          <w:color w:val="0070C0"/>
          <w:sz w:val="26"/>
          <w:szCs w:val="26"/>
          <w:bdr w:val="none" w:sz="0" w:space="0" w:color="auto" w:frame="1"/>
          <w:vertAlign w:val="subscript"/>
        </w:rPr>
        <w:t>b</w:t>
      </w:r>
      <w:r w:rsidRPr="007A11E7">
        <w:rPr>
          <w:i/>
          <w:iCs/>
          <w:color w:val="0070C0"/>
          <w:sz w:val="26"/>
          <w:szCs w:val="26"/>
        </w:rPr>
        <w:t>c</w:t>
      </w:r>
      <w:r w:rsidRPr="007A11E7">
        <w:rPr>
          <w:i/>
          <w:iCs/>
          <w:color w:val="0070C0"/>
          <w:sz w:val="26"/>
          <w:szCs w:val="26"/>
          <w:bdr w:val="none" w:sz="0" w:space="0" w:color="auto" w:frame="1"/>
          <w:vertAlign w:val="subscript"/>
        </w:rPr>
        <w:t>b</w:t>
      </w:r>
      <w:r w:rsidRPr="007A11E7">
        <w:rPr>
          <w:i/>
          <w:iCs/>
          <w:color w:val="0070C0"/>
          <w:sz w:val="26"/>
          <w:szCs w:val="26"/>
        </w:rPr>
        <w:t> + m</w:t>
      </w:r>
      <w:r w:rsidRPr="007A11E7">
        <w:rPr>
          <w:i/>
          <w:iCs/>
          <w:color w:val="0070C0"/>
          <w:sz w:val="26"/>
          <w:szCs w:val="26"/>
          <w:bdr w:val="none" w:sz="0" w:space="0" w:color="auto" w:frame="1"/>
          <w:vertAlign w:val="subscript"/>
        </w:rPr>
        <w:t>n</w:t>
      </w:r>
      <w:r w:rsidRPr="007A11E7">
        <w:rPr>
          <w:i/>
          <w:iCs/>
          <w:color w:val="0070C0"/>
          <w:sz w:val="26"/>
          <w:szCs w:val="26"/>
        </w:rPr>
        <w:t>c</w:t>
      </w:r>
      <w:r w:rsidRPr="007A11E7">
        <w:rPr>
          <w:i/>
          <w:iCs/>
          <w:color w:val="0070C0"/>
          <w:sz w:val="26"/>
          <w:szCs w:val="26"/>
          <w:bdr w:val="none" w:sz="0" w:space="0" w:color="auto" w:frame="1"/>
          <w:vertAlign w:val="subscript"/>
        </w:rPr>
        <w:t>n</w:t>
      </w:r>
      <w:r w:rsidRPr="007A11E7">
        <w:rPr>
          <w:i/>
          <w:iCs/>
          <w:color w:val="0070C0"/>
          <w:sz w:val="26"/>
          <w:szCs w:val="26"/>
        </w:rPr>
        <w:t>)(t – t</w:t>
      </w:r>
      <w:r w:rsidRPr="007A11E7">
        <w:rPr>
          <w:i/>
          <w:iCs/>
          <w:color w:val="0070C0"/>
          <w:sz w:val="26"/>
          <w:szCs w:val="26"/>
          <w:vertAlign w:val="subscript"/>
        </w:rPr>
        <w:t>1</w:t>
      </w:r>
      <w:r w:rsidRPr="007A11E7">
        <w:rPr>
          <w:i/>
          <w:iCs/>
          <w:color w:val="0070C0"/>
          <w:sz w:val="26"/>
          <w:szCs w:val="26"/>
        </w:rPr>
        <w:t>) = m</w:t>
      </w:r>
      <w:r w:rsidRPr="007A11E7">
        <w:rPr>
          <w:i/>
          <w:iCs/>
          <w:color w:val="0070C0"/>
          <w:sz w:val="26"/>
          <w:szCs w:val="26"/>
          <w:bdr w:val="none" w:sz="0" w:space="0" w:color="auto" w:frame="1"/>
          <w:vertAlign w:val="subscript"/>
        </w:rPr>
        <w:t>s</w:t>
      </w:r>
      <w:r w:rsidRPr="007A11E7">
        <w:rPr>
          <w:i/>
          <w:iCs/>
          <w:color w:val="0070C0"/>
          <w:sz w:val="26"/>
          <w:szCs w:val="26"/>
        </w:rPr>
        <w:t>c</w:t>
      </w:r>
      <w:r w:rsidRPr="007A11E7">
        <w:rPr>
          <w:i/>
          <w:iCs/>
          <w:color w:val="0070C0"/>
          <w:sz w:val="26"/>
          <w:szCs w:val="26"/>
          <w:bdr w:val="none" w:sz="0" w:space="0" w:color="auto" w:frame="1"/>
          <w:vertAlign w:val="subscript"/>
        </w:rPr>
        <w:t>s</w:t>
      </w:r>
      <w:r w:rsidRPr="007A11E7">
        <w:rPr>
          <w:i/>
          <w:iCs/>
          <w:color w:val="0070C0"/>
          <w:sz w:val="26"/>
          <w:szCs w:val="26"/>
        </w:rPr>
        <w:t xml:space="preserve"> (t</w:t>
      </w:r>
      <w:r w:rsidRPr="007A11E7">
        <w:rPr>
          <w:i/>
          <w:iCs/>
          <w:color w:val="0070C0"/>
          <w:sz w:val="26"/>
          <w:szCs w:val="26"/>
          <w:vertAlign w:val="subscript"/>
        </w:rPr>
        <w:t>2</w:t>
      </w:r>
      <w:r w:rsidRPr="007A11E7">
        <w:rPr>
          <w:i/>
          <w:iCs/>
          <w:color w:val="0070C0"/>
          <w:sz w:val="26"/>
          <w:szCs w:val="26"/>
        </w:rPr>
        <w:t xml:space="preserve"> – t) </w:t>
      </w:r>
    </w:p>
    <w:p w14:paraId="320E93BB" w14:textId="63F272D3" w:rsidR="00961501" w:rsidRPr="007A11E7" w:rsidRDefault="00961501" w:rsidP="00961501">
      <w:pPr>
        <w:spacing w:line="276" w:lineRule="auto"/>
        <w:jc w:val="both"/>
        <w:rPr>
          <w:i/>
          <w:iCs/>
          <w:color w:val="0070C0"/>
          <w:sz w:val="26"/>
          <w:szCs w:val="26"/>
        </w:rPr>
      </w:pPr>
      <w:r w:rsidRPr="007A11E7">
        <w:rPr>
          <w:i/>
          <w:iCs/>
          <w:color w:val="0070C0"/>
          <w:sz w:val="26"/>
          <w:szCs w:val="26"/>
        </w:rPr>
        <w:t>=&gt; t = 22,6 </w:t>
      </w:r>
      <w:r w:rsidRPr="007A11E7">
        <w:rPr>
          <w:i/>
          <w:iCs/>
          <w:color w:val="0070C0"/>
          <w:sz w:val="26"/>
          <w:szCs w:val="26"/>
          <w:vertAlign w:val="superscript"/>
        </w:rPr>
        <w:t>o</w:t>
      </w:r>
      <w:r w:rsidRPr="007A11E7">
        <w:rPr>
          <w:i/>
          <w:iCs/>
          <w:color w:val="0070C0"/>
          <w:sz w:val="26"/>
          <w:szCs w:val="26"/>
        </w:rPr>
        <w:t>C.</w:t>
      </w:r>
    </w:p>
    <w:p w14:paraId="24C8D06B" w14:textId="77777777" w:rsidR="00FD3899" w:rsidRPr="007A11E7" w:rsidRDefault="00961501" w:rsidP="00961501">
      <w:pPr>
        <w:spacing w:line="276" w:lineRule="auto"/>
        <w:jc w:val="both"/>
        <w:rPr>
          <w:b/>
          <w:bCs/>
          <w:color w:val="000000" w:themeColor="text1"/>
          <w:sz w:val="26"/>
          <w:szCs w:val="26"/>
        </w:rPr>
      </w:pPr>
      <w:r w:rsidRPr="007A11E7">
        <w:rPr>
          <w:b/>
          <w:bCs/>
          <w:color w:val="000000" w:themeColor="text1"/>
          <w:sz w:val="26"/>
          <w:szCs w:val="26"/>
        </w:rPr>
        <w:t xml:space="preserve">Câu 5. </w:t>
      </w:r>
    </w:p>
    <w:p w14:paraId="74463131" w14:textId="1EE3D0AA" w:rsidR="00961501" w:rsidRPr="007A11E7" w:rsidRDefault="00961501" w:rsidP="00961501">
      <w:pPr>
        <w:spacing w:line="276" w:lineRule="auto"/>
        <w:jc w:val="both"/>
        <w:rPr>
          <w:i/>
          <w:iCs/>
          <w:color w:val="0070C0"/>
          <w:sz w:val="26"/>
          <w:szCs w:val="26"/>
        </w:rPr>
      </w:pPr>
      <w:r w:rsidRPr="007A11E7">
        <w:rPr>
          <w:i/>
          <w:iCs/>
          <w:color w:val="0070C0"/>
          <w:sz w:val="26"/>
          <w:szCs w:val="26"/>
        </w:rPr>
        <w:t>Nhiệt lượng tỏa ra : Q</w:t>
      </w:r>
      <w:r w:rsidRPr="007A11E7">
        <w:rPr>
          <w:i/>
          <w:iCs/>
          <w:color w:val="0070C0"/>
          <w:sz w:val="26"/>
          <w:szCs w:val="26"/>
          <w:vertAlign w:val="subscript"/>
        </w:rPr>
        <w:t>Cu</w:t>
      </w:r>
      <w:r w:rsidRPr="007A11E7">
        <w:rPr>
          <w:i/>
          <w:iCs/>
          <w:color w:val="0070C0"/>
          <w:sz w:val="26"/>
          <w:szCs w:val="26"/>
        </w:rPr>
        <w:t xml:space="preserve"> = mcu.C</w:t>
      </w:r>
      <w:r w:rsidRPr="007A11E7">
        <w:rPr>
          <w:i/>
          <w:iCs/>
          <w:color w:val="0070C0"/>
          <w:sz w:val="26"/>
          <w:szCs w:val="26"/>
          <w:vertAlign w:val="subscript"/>
        </w:rPr>
        <w:t>Cu</w:t>
      </w:r>
      <w:r w:rsidRPr="007A11E7">
        <w:rPr>
          <w:i/>
          <w:iCs/>
          <w:color w:val="0070C0"/>
          <w:sz w:val="26"/>
          <w:szCs w:val="26"/>
        </w:rPr>
        <w:t xml:space="preserve"> (t1 −1) = 11400( J )</w:t>
      </w:r>
    </w:p>
    <w:p w14:paraId="43DA10D9" w14:textId="77777777" w:rsidR="00961501" w:rsidRPr="007A11E7" w:rsidRDefault="00961501" w:rsidP="00961501">
      <w:pPr>
        <w:spacing w:line="276" w:lineRule="auto"/>
        <w:jc w:val="both"/>
        <w:rPr>
          <w:i/>
          <w:iCs/>
          <w:color w:val="0070C0"/>
          <w:sz w:val="26"/>
          <w:szCs w:val="26"/>
        </w:rPr>
      </w:pPr>
      <w:r w:rsidRPr="007A11E7">
        <w:rPr>
          <w:i/>
          <w:iCs/>
          <w:color w:val="0070C0"/>
          <w:sz w:val="26"/>
          <w:szCs w:val="26"/>
        </w:rPr>
        <w:t>Theo điều kiện cân bằng nhiệt: Qtoả = Qthu → Q</w:t>
      </w:r>
      <w:r w:rsidRPr="007A11E7">
        <w:rPr>
          <w:i/>
          <w:iCs/>
          <w:color w:val="0070C0"/>
          <w:sz w:val="26"/>
          <w:szCs w:val="26"/>
          <w:vertAlign w:val="subscript"/>
        </w:rPr>
        <w:t>H2O</w:t>
      </w:r>
      <w:r w:rsidRPr="007A11E7">
        <w:rPr>
          <w:i/>
          <w:iCs/>
          <w:color w:val="0070C0"/>
          <w:sz w:val="26"/>
          <w:szCs w:val="26"/>
        </w:rPr>
        <w:t xml:space="preserve"> = 11400 J</w:t>
      </w:r>
    </w:p>
    <w:p w14:paraId="1FC52BFA" w14:textId="77777777" w:rsidR="00961501" w:rsidRPr="007A11E7" w:rsidRDefault="00961501" w:rsidP="00961501">
      <w:pPr>
        <w:spacing w:line="276" w:lineRule="auto"/>
        <w:jc w:val="both"/>
        <w:rPr>
          <w:i/>
          <w:iCs/>
          <w:color w:val="0070C0"/>
          <w:sz w:val="26"/>
          <w:szCs w:val="26"/>
        </w:rPr>
      </w:pPr>
      <w:r w:rsidRPr="007A11E7">
        <w:rPr>
          <w:i/>
          <w:iCs/>
          <w:color w:val="0070C0"/>
          <w:sz w:val="26"/>
          <w:szCs w:val="26"/>
        </w:rPr>
        <w:t>Nước nóng lên thêm: Q</w:t>
      </w:r>
      <w:r w:rsidRPr="007A11E7">
        <w:rPr>
          <w:i/>
          <w:iCs/>
          <w:color w:val="0070C0"/>
          <w:sz w:val="26"/>
          <w:szCs w:val="26"/>
          <w:vertAlign w:val="subscript"/>
        </w:rPr>
        <w:t>H2O</w:t>
      </w:r>
      <w:r w:rsidRPr="007A11E7">
        <w:rPr>
          <w:i/>
          <w:iCs/>
          <w:color w:val="0070C0"/>
          <w:sz w:val="26"/>
          <w:szCs w:val="26"/>
        </w:rPr>
        <w:t xml:space="preserve"> = m</w:t>
      </w:r>
      <w:r w:rsidRPr="007A11E7">
        <w:rPr>
          <w:i/>
          <w:iCs/>
          <w:color w:val="0070C0"/>
          <w:sz w:val="26"/>
          <w:szCs w:val="26"/>
          <w:vertAlign w:val="subscript"/>
        </w:rPr>
        <w:t>H2O</w:t>
      </w:r>
      <w:r w:rsidRPr="007A11E7">
        <w:rPr>
          <w:i/>
          <w:iCs/>
          <w:color w:val="0070C0"/>
          <w:sz w:val="26"/>
          <w:szCs w:val="26"/>
        </w:rPr>
        <w:t>.C</w:t>
      </w:r>
      <w:r w:rsidRPr="007A11E7">
        <w:rPr>
          <w:i/>
          <w:iCs/>
          <w:color w:val="0070C0"/>
          <w:sz w:val="26"/>
          <w:szCs w:val="26"/>
          <w:vertAlign w:val="subscript"/>
        </w:rPr>
        <w:t>H2O</w:t>
      </w:r>
      <w:r w:rsidRPr="007A11E7">
        <w:rPr>
          <w:i/>
          <w:iCs/>
          <w:color w:val="0070C0"/>
          <w:sz w:val="26"/>
          <w:szCs w:val="26"/>
        </w:rPr>
        <w:t xml:space="preserve">Δt </w:t>
      </w:r>
    </w:p>
    <w:p w14:paraId="72B14F24" w14:textId="77777777" w:rsidR="00FD3899" w:rsidRPr="007A11E7" w:rsidRDefault="00961501" w:rsidP="00FD3899">
      <w:pPr>
        <w:spacing w:line="276" w:lineRule="auto"/>
        <w:rPr>
          <w:i/>
          <w:iCs/>
          <w:color w:val="0070C0"/>
          <w:sz w:val="26"/>
          <w:szCs w:val="26"/>
        </w:rPr>
      </w:pPr>
      <w:r w:rsidRPr="007A11E7">
        <w:rPr>
          <w:i/>
          <w:iCs/>
          <w:color w:val="0070C0"/>
          <w:sz w:val="26"/>
          <w:szCs w:val="26"/>
        </w:rPr>
        <w:t xml:space="preserve">→ 11400 = 0,5.4190. Δt </w:t>
      </w:r>
    </w:p>
    <w:p w14:paraId="6A34D2CF" w14:textId="76B401AD" w:rsidR="00961501" w:rsidRPr="007A11E7" w:rsidRDefault="00961501" w:rsidP="00FD3899">
      <w:pPr>
        <w:spacing w:line="276" w:lineRule="auto"/>
        <w:rPr>
          <w:i/>
          <w:iCs/>
          <w:color w:val="0070C0"/>
          <w:sz w:val="26"/>
          <w:szCs w:val="26"/>
        </w:rPr>
      </w:pPr>
      <w:r w:rsidRPr="007A11E7">
        <w:rPr>
          <w:i/>
          <w:iCs/>
          <w:color w:val="0070C0"/>
          <w:sz w:val="26"/>
          <w:szCs w:val="26"/>
        </w:rPr>
        <w:t>→ Δt = 5,4</w:t>
      </w:r>
      <w:r w:rsidRPr="007A11E7">
        <w:rPr>
          <w:i/>
          <w:iCs/>
          <w:color w:val="0070C0"/>
          <w:sz w:val="26"/>
          <w:szCs w:val="26"/>
          <w:vertAlign w:val="superscript"/>
        </w:rPr>
        <w:t>0</w:t>
      </w:r>
      <w:r w:rsidRPr="007A11E7">
        <w:rPr>
          <w:i/>
          <w:iCs/>
          <w:color w:val="0070C0"/>
          <w:sz w:val="26"/>
          <w:szCs w:val="26"/>
        </w:rPr>
        <w:t>C</w:t>
      </w:r>
    </w:p>
    <w:p w14:paraId="0D5450FF" w14:textId="77777777" w:rsidR="00FD3899" w:rsidRPr="007A11E7" w:rsidRDefault="00961501" w:rsidP="00961501">
      <w:pPr>
        <w:spacing w:line="276" w:lineRule="auto"/>
        <w:jc w:val="both"/>
        <w:textAlignment w:val="baseline"/>
        <w:rPr>
          <w:b/>
          <w:bCs/>
          <w:color w:val="000000" w:themeColor="text1"/>
          <w:sz w:val="26"/>
          <w:szCs w:val="26"/>
        </w:rPr>
      </w:pPr>
      <w:r w:rsidRPr="007A11E7">
        <w:rPr>
          <w:b/>
          <w:bCs/>
          <w:color w:val="000000" w:themeColor="text1"/>
          <w:sz w:val="26"/>
          <w:szCs w:val="26"/>
        </w:rPr>
        <w:t xml:space="preserve">Câu 6. </w:t>
      </w:r>
    </w:p>
    <w:p w14:paraId="42F853D6" w14:textId="11241629" w:rsidR="00961501" w:rsidRPr="007A11E7" w:rsidRDefault="00961501" w:rsidP="004F4255">
      <w:pPr>
        <w:spacing w:line="276" w:lineRule="auto"/>
        <w:jc w:val="both"/>
        <w:textAlignment w:val="baseline"/>
        <w:rPr>
          <w:b/>
          <w:bCs/>
          <w:i/>
          <w:iCs/>
          <w:color w:val="000000" w:themeColor="text1"/>
          <w:sz w:val="26"/>
          <w:szCs w:val="26"/>
        </w:rPr>
      </w:pPr>
      <w:r w:rsidRPr="007A11E7">
        <w:rPr>
          <w:i/>
          <w:iCs/>
          <w:color w:val="0070C0"/>
          <w:sz w:val="26"/>
          <w:szCs w:val="26"/>
        </w:rPr>
        <w:t>Q = mc(t</w:t>
      </w:r>
      <w:r w:rsidRPr="007A11E7">
        <w:rPr>
          <w:i/>
          <w:iCs/>
          <w:color w:val="0070C0"/>
          <w:sz w:val="26"/>
          <w:szCs w:val="26"/>
          <w:vertAlign w:val="subscript"/>
        </w:rPr>
        <w:t>2</w:t>
      </w:r>
      <w:r w:rsidRPr="007A11E7">
        <w:rPr>
          <w:i/>
          <w:iCs/>
          <w:color w:val="0070C0"/>
          <w:sz w:val="26"/>
          <w:szCs w:val="26"/>
        </w:rPr>
        <w:t xml:space="preserve"> - t</w:t>
      </w:r>
      <w:r w:rsidRPr="007A11E7">
        <w:rPr>
          <w:i/>
          <w:iCs/>
          <w:color w:val="0070C0"/>
          <w:sz w:val="26"/>
          <w:szCs w:val="26"/>
          <w:vertAlign w:val="subscript"/>
        </w:rPr>
        <w:t>1</w:t>
      </w:r>
      <w:r w:rsidRPr="007A11E7">
        <w:rPr>
          <w:i/>
          <w:iCs/>
          <w:color w:val="0070C0"/>
          <w:sz w:val="26"/>
          <w:szCs w:val="26"/>
        </w:rPr>
        <w:t>) =&gt; c = 130J/kg.K</w:t>
      </w:r>
      <w:r w:rsidRPr="007A11E7">
        <w:rPr>
          <w:rFonts w:eastAsia="Calibri"/>
          <w:b/>
          <w:i/>
          <w:iCs/>
          <w:color w:val="000000" w:themeColor="text1"/>
          <w:sz w:val="26"/>
          <w:szCs w:val="26"/>
        </w:rPr>
        <w:br w:type="page"/>
      </w:r>
    </w:p>
    <w:p w14:paraId="6C4E9A0C" w14:textId="77777777" w:rsidR="004F4255" w:rsidRPr="007A11E7" w:rsidRDefault="004F4255" w:rsidP="004F4255">
      <w:pPr>
        <w:tabs>
          <w:tab w:val="left" w:pos="360"/>
        </w:tabs>
        <w:spacing w:line="276" w:lineRule="auto"/>
        <w:jc w:val="both"/>
        <w:rPr>
          <w:b/>
          <w:bCs/>
          <w:color w:val="0070C0"/>
          <w:sz w:val="26"/>
          <w:szCs w:val="26"/>
        </w:rPr>
      </w:pPr>
      <w:r w:rsidRPr="007A11E7">
        <w:rPr>
          <w:b/>
          <w:bCs/>
          <w:color w:val="0070C0"/>
          <w:sz w:val="26"/>
          <w:szCs w:val="26"/>
        </w:rPr>
        <w:lastRenderedPageBreak/>
        <w:t>III – BÀI TẬP TỰ LUYỆN</w:t>
      </w:r>
    </w:p>
    <w:p w14:paraId="1E7792FC" w14:textId="6709ED6F" w:rsidR="004F4255" w:rsidRPr="007A11E7" w:rsidRDefault="004F4255" w:rsidP="004F4255">
      <w:pPr>
        <w:spacing w:line="276" w:lineRule="auto"/>
        <w:rPr>
          <w:b/>
          <w:bCs/>
          <w:color w:val="C00000"/>
          <w:sz w:val="26"/>
          <w:szCs w:val="26"/>
        </w:rPr>
      </w:pPr>
      <w:r w:rsidRPr="007A11E7">
        <w:rPr>
          <w:b/>
          <w:bCs/>
          <w:color w:val="C00000"/>
          <w:sz w:val="26"/>
          <w:szCs w:val="26"/>
        </w:rPr>
        <w:t>1. Câu trắc nhiệm nhiều phương án lựa chọn ( 4,5 điểm )</w:t>
      </w:r>
    </w:p>
    <w:p w14:paraId="4BB5119B" w14:textId="77777777" w:rsidR="00961501" w:rsidRPr="007A11E7" w:rsidRDefault="00961501" w:rsidP="004F4255">
      <w:pPr>
        <w:tabs>
          <w:tab w:val="left" w:pos="360"/>
        </w:tabs>
        <w:spacing w:line="276" w:lineRule="auto"/>
        <w:rPr>
          <w:i/>
          <w:iCs/>
          <w:color w:val="000000" w:themeColor="text1"/>
          <w:sz w:val="26"/>
          <w:szCs w:val="26"/>
        </w:rPr>
      </w:pPr>
      <w:r w:rsidRPr="007A11E7">
        <w:rPr>
          <w:i/>
          <w:iCs/>
          <w:color w:val="000000" w:themeColor="text1"/>
          <w:sz w:val="26"/>
          <w:szCs w:val="26"/>
        </w:rPr>
        <w:t>Thí sinh trả lời từ câu 1 đến câu 18. Mỗi câu  hỏi thí sinh chỉ chọn một phương án.</w:t>
      </w:r>
    </w:p>
    <w:p w14:paraId="7C71517B" w14:textId="77777777" w:rsidR="00961501" w:rsidRPr="007A11E7" w:rsidRDefault="00961501" w:rsidP="004F4255">
      <w:pPr>
        <w:tabs>
          <w:tab w:val="left" w:pos="360"/>
        </w:tabs>
        <w:spacing w:line="276" w:lineRule="auto"/>
        <w:rPr>
          <w:i/>
          <w:iCs/>
          <w:color w:val="000000" w:themeColor="text1"/>
          <w:sz w:val="26"/>
          <w:szCs w:val="26"/>
        </w:rPr>
      </w:pPr>
      <w:r w:rsidRPr="007A11E7">
        <w:rPr>
          <w:i/>
          <w:iCs/>
          <w:color w:val="000000" w:themeColor="text1"/>
          <w:sz w:val="26"/>
          <w:szCs w:val="26"/>
        </w:rPr>
        <w:t>(Mỗi câu trả lời đúng thí sinh được 0,25 điểm)</w:t>
      </w:r>
    </w:p>
    <w:p w14:paraId="224FC449" w14:textId="77777777" w:rsidR="00961501" w:rsidRPr="007A11E7" w:rsidRDefault="00961501" w:rsidP="00961501">
      <w:pPr>
        <w:spacing w:line="276" w:lineRule="auto"/>
        <w:ind w:left="48" w:right="48"/>
        <w:jc w:val="both"/>
        <w:rPr>
          <w:color w:val="000000" w:themeColor="text1"/>
          <w:sz w:val="26"/>
          <w:szCs w:val="26"/>
        </w:rPr>
      </w:pPr>
      <w:r w:rsidRPr="007A11E7">
        <w:rPr>
          <w:b/>
          <w:bCs/>
          <w:color w:val="000000" w:themeColor="text1"/>
          <w:sz w:val="26"/>
          <w:szCs w:val="26"/>
        </w:rPr>
        <w:t>Câu 1. </w:t>
      </w:r>
      <w:r w:rsidRPr="007A11E7">
        <w:rPr>
          <w:color w:val="000000" w:themeColor="text1"/>
          <w:sz w:val="26"/>
          <w:szCs w:val="26"/>
        </w:rPr>
        <w:t>Nhiệt dung riêng của một chất cho ta biết</w:t>
      </w:r>
    </w:p>
    <w:p w14:paraId="6929EDDF" w14:textId="2D1A973A" w:rsidR="00961501" w:rsidRPr="007A11E7" w:rsidRDefault="009344E7" w:rsidP="00961501">
      <w:pPr>
        <w:spacing w:line="276" w:lineRule="auto"/>
        <w:ind w:left="48" w:right="48" w:firstLine="312"/>
        <w:jc w:val="both"/>
        <w:rPr>
          <w:color w:val="000000" w:themeColor="text1"/>
          <w:sz w:val="26"/>
          <w:szCs w:val="26"/>
        </w:rPr>
      </w:pPr>
      <w:r w:rsidRPr="007A11E7">
        <w:rPr>
          <w:b/>
          <w:bCs/>
          <w:caps/>
          <w:color w:val="000000" w:themeColor="text1"/>
          <w:sz w:val="26"/>
          <w:szCs w:val="26"/>
        </w:rPr>
        <w:t xml:space="preserve">A. </w:t>
      </w:r>
      <w:r w:rsidR="00961501" w:rsidRPr="007A11E7">
        <w:rPr>
          <w:color w:val="000000" w:themeColor="text1"/>
          <w:sz w:val="26"/>
          <w:szCs w:val="26"/>
        </w:rPr>
        <w:t>nhiệt lượng cần cung cấp để chất đó nóng lên.</w:t>
      </w:r>
    </w:p>
    <w:p w14:paraId="08977D8D" w14:textId="40DF548D" w:rsidR="00961501" w:rsidRPr="007A11E7" w:rsidRDefault="009344E7" w:rsidP="00961501">
      <w:pPr>
        <w:spacing w:line="276" w:lineRule="auto"/>
        <w:ind w:left="48" w:right="48" w:firstLine="312"/>
        <w:jc w:val="both"/>
        <w:rPr>
          <w:color w:val="000000" w:themeColor="text1"/>
          <w:sz w:val="26"/>
          <w:szCs w:val="26"/>
        </w:rPr>
      </w:pPr>
      <w:r w:rsidRPr="007A11E7">
        <w:rPr>
          <w:b/>
          <w:bCs/>
          <w:caps/>
          <w:color w:val="000000" w:themeColor="text1"/>
          <w:sz w:val="26"/>
          <w:szCs w:val="26"/>
        </w:rPr>
        <w:t xml:space="preserve">B. </w:t>
      </w:r>
      <w:r w:rsidR="00961501" w:rsidRPr="007A11E7">
        <w:rPr>
          <w:color w:val="000000" w:themeColor="text1"/>
          <w:sz w:val="26"/>
          <w:szCs w:val="26"/>
        </w:rPr>
        <w:t>nhiệt lượng cần cung cấp để chất đó nóng lên thêm 1</w:t>
      </w:r>
      <w:r w:rsidR="00961501" w:rsidRPr="007A11E7">
        <w:rPr>
          <w:color w:val="000000" w:themeColor="text1"/>
          <w:sz w:val="26"/>
          <w:szCs w:val="26"/>
          <w:vertAlign w:val="superscript"/>
        </w:rPr>
        <w:t>0</w:t>
      </w:r>
      <w:r w:rsidR="00961501" w:rsidRPr="007A11E7">
        <w:rPr>
          <w:color w:val="000000" w:themeColor="text1"/>
          <w:sz w:val="26"/>
          <w:szCs w:val="26"/>
        </w:rPr>
        <w:t>C.</w:t>
      </w:r>
    </w:p>
    <w:p w14:paraId="36B82F2A" w14:textId="55FD8B1B" w:rsidR="00961501" w:rsidRPr="007A11E7" w:rsidRDefault="009344E7" w:rsidP="00961501">
      <w:pPr>
        <w:spacing w:line="276" w:lineRule="auto"/>
        <w:ind w:left="48" w:right="48" w:firstLine="312"/>
        <w:jc w:val="both"/>
        <w:rPr>
          <w:color w:val="000000" w:themeColor="text1"/>
          <w:sz w:val="26"/>
          <w:szCs w:val="26"/>
        </w:rPr>
      </w:pPr>
      <w:r w:rsidRPr="007A11E7">
        <w:rPr>
          <w:b/>
          <w:bCs/>
          <w:caps/>
          <w:color w:val="000000" w:themeColor="text1"/>
          <w:sz w:val="26"/>
          <w:szCs w:val="26"/>
        </w:rPr>
        <w:t xml:space="preserve">C. </w:t>
      </w:r>
      <w:r w:rsidR="00961501" w:rsidRPr="007A11E7">
        <w:rPr>
          <w:color w:val="000000" w:themeColor="text1"/>
          <w:sz w:val="26"/>
          <w:szCs w:val="26"/>
        </w:rPr>
        <w:t>nhiệt lượng cần cung cấp để 1kg chất đó nóng lên thêm 1</w:t>
      </w:r>
      <w:r w:rsidR="00961501" w:rsidRPr="007A11E7">
        <w:rPr>
          <w:color w:val="000000" w:themeColor="text1"/>
          <w:sz w:val="26"/>
          <w:szCs w:val="26"/>
          <w:vertAlign w:val="superscript"/>
        </w:rPr>
        <w:t>0</w:t>
      </w:r>
      <w:r w:rsidR="00961501" w:rsidRPr="007A11E7">
        <w:rPr>
          <w:color w:val="000000" w:themeColor="text1"/>
          <w:sz w:val="26"/>
          <w:szCs w:val="26"/>
        </w:rPr>
        <w:t>C.</w:t>
      </w:r>
    </w:p>
    <w:p w14:paraId="52F626CA" w14:textId="543D6C15" w:rsidR="00961501" w:rsidRPr="007A11E7" w:rsidRDefault="009344E7" w:rsidP="00961501">
      <w:pPr>
        <w:spacing w:line="276" w:lineRule="auto"/>
        <w:ind w:left="48" w:right="48" w:firstLine="312"/>
        <w:jc w:val="both"/>
        <w:rPr>
          <w:color w:val="000000" w:themeColor="text1"/>
          <w:sz w:val="26"/>
          <w:szCs w:val="26"/>
        </w:rPr>
      </w:pPr>
      <w:r w:rsidRPr="007A11E7">
        <w:rPr>
          <w:b/>
          <w:bCs/>
          <w:caps/>
          <w:color w:val="000000" w:themeColor="text1"/>
          <w:sz w:val="26"/>
          <w:szCs w:val="26"/>
        </w:rPr>
        <w:t xml:space="preserve">D. </w:t>
      </w:r>
      <w:r w:rsidR="00961501" w:rsidRPr="007A11E7">
        <w:rPr>
          <w:color w:val="000000" w:themeColor="text1"/>
          <w:sz w:val="26"/>
          <w:szCs w:val="26"/>
        </w:rPr>
        <w:t>nhiệt lượng cần cung cấp để 1g chất đó nóng lên thêm 1</w:t>
      </w:r>
      <w:r w:rsidR="00961501" w:rsidRPr="007A11E7">
        <w:rPr>
          <w:color w:val="000000" w:themeColor="text1"/>
          <w:sz w:val="26"/>
          <w:szCs w:val="26"/>
          <w:vertAlign w:val="superscript"/>
        </w:rPr>
        <w:t>0</w:t>
      </w:r>
      <w:r w:rsidR="00961501" w:rsidRPr="007A11E7">
        <w:rPr>
          <w:color w:val="000000" w:themeColor="text1"/>
          <w:sz w:val="26"/>
          <w:szCs w:val="26"/>
        </w:rPr>
        <w:t>C.</w:t>
      </w:r>
    </w:p>
    <w:p w14:paraId="483AE6A1" w14:textId="77777777" w:rsidR="00961501" w:rsidRPr="007A11E7" w:rsidRDefault="00961501" w:rsidP="00961501">
      <w:pPr>
        <w:spacing w:line="276" w:lineRule="auto"/>
        <w:ind w:left="48" w:right="48"/>
        <w:jc w:val="both"/>
        <w:rPr>
          <w:color w:val="000000" w:themeColor="text1"/>
          <w:sz w:val="26"/>
          <w:szCs w:val="26"/>
        </w:rPr>
      </w:pPr>
      <w:r w:rsidRPr="007A11E7">
        <w:rPr>
          <w:b/>
          <w:bCs/>
          <w:color w:val="000000" w:themeColor="text1"/>
          <w:sz w:val="26"/>
          <w:szCs w:val="26"/>
        </w:rPr>
        <w:t xml:space="preserve">Câu 2. </w:t>
      </w:r>
      <w:r w:rsidRPr="007A11E7">
        <w:rPr>
          <w:color w:val="000000" w:themeColor="text1"/>
          <w:sz w:val="26"/>
          <w:szCs w:val="26"/>
        </w:rPr>
        <w:t xml:space="preserve">Chọn phương án </w:t>
      </w:r>
      <w:r w:rsidRPr="007A11E7">
        <w:rPr>
          <w:b/>
          <w:bCs/>
          <w:color w:val="000000" w:themeColor="text1"/>
          <w:sz w:val="26"/>
          <w:szCs w:val="26"/>
        </w:rPr>
        <w:t>sai</w:t>
      </w:r>
      <w:r w:rsidRPr="007A11E7">
        <w:rPr>
          <w:color w:val="000000" w:themeColor="text1"/>
          <w:sz w:val="26"/>
          <w:szCs w:val="26"/>
        </w:rPr>
        <w:t>:</w:t>
      </w:r>
    </w:p>
    <w:p w14:paraId="16AE80C3" w14:textId="5473A003" w:rsidR="00961501" w:rsidRPr="007A11E7" w:rsidRDefault="009344E7" w:rsidP="00961501">
      <w:pPr>
        <w:spacing w:line="276" w:lineRule="auto"/>
        <w:ind w:left="810" w:right="48" w:hanging="360"/>
        <w:jc w:val="both"/>
        <w:rPr>
          <w:color w:val="000000" w:themeColor="text1"/>
          <w:sz w:val="26"/>
          <w:szCs w:val="26"/>
        </w:rPr>
      </w:pPr>
      <w:r w:rsidRPr="007A11E7">
        <w:rPr>
          <w:b/>
          <w:caps/>
          <w:color w:val="000000" w:themeColor="text1"/>
          <w:sz w:val="26"/>
          <w:szCs w:val="26"/>
        </w:rPr>
        <w:t xml:space="preserve">A. </w:t>
      </w:r>
      <w:r w:rsidR="00961501" w:rsidRPr="007A11E7">
        <w:rPr>
          <w:color w:val="000000" w:themeColor="text1"/>
          <w:sz w:val="26"/>
          <w:szCs w:val="26"/>
        </w:rPr>
        <w:t>Nhiệt lượng của vật phụ thuộc vào khối lượng, độ tăng nhiệt độ và nhiệt dung riêng của vật.</w:t>
      </w:r>
    </w:p>
    <w:p w14:paraId="3F8E7D40" w14:textId="7BC4947A" w:rsidR="00961501" w:rsidRPr="007A11E7" w:rsidRDefault="009344E7" w:rsidP="00961501">
      <w:pPr>
        <w:spacing w:line="276" w:lineRule="auto"/>
        <w:ind w:left="810" w:right="48" w:hanging="360"/>
        <w:jc w:val="both"/>
        <w:rPr>
          <w:color w:val="000000" w:themeColor="text1"/>
          <w:sz w:val="26"/>
          <w:szCs w:val="26"/>
        </w:rPr>
      </w:pPr>
      <w:r w:rsidRPr="007A11E7">
        <w:rPr>
          <w:b/>
          <w:caps/>
          <w:color w:val="000000" w:themeColor="text1"/>
          <w:sz w:val="26"/>
          <w:szCs w:val="26"/>
        </w:rPr>
        <w:t xml:space="preserve">B. </w:t>
      </w:r>
      <w:r w:rsidR="00961501" w:rsidRPr="007A11E7">
        <w:rPr>
          <w:color w:val="000000" w:themeColor="text1"/>
          <w:sz w:val="26"/>
          <w:szCs w:val="26"/>
        </w:rPr>
        <w:t>Khối lượng của vật càng lớn thì nhiệt lượng mà vật thu vào để nóng lên càng lớn.</w:t>
      </w:r>
    </w:p>
    <w:p w14:paraId="5867D3DE" w14:textId="5E75FDC1" w:rsidR="00961501" w:rsidRPr="007A11E7" w:rsidRDefault="009344E7" w:rsidP="00961501">
      <w:pPr>
        <w:spacing w:line="276" w:lineRule="auto"/>
        <w:ind w:left="810" w:right="48" w:hanging="360"/>
        <w:jc w:val="both"/>
        <w:rPr>
          <w:color w:val="000000" w:themeColor="text1"/>
          <w:sz w:val="26"/>
          <w:szCs w:val="26"/>
        </w:rPr>
      </w:pPr>
      <w:r w:rsidRPr="007A11E7">
        <w:rPr>
          <w:b/>
          <w:caps/>
          <w:color w:val="000000" w:themeColor="text1"/>
          <w:sz w:val="26"/>
          <w:szCs w:val="26"/>
        </w:rPr>
        <w:t xml:space="preserve">C. </w:t>
      </w:r>
      <w:r w:rsidR="00961501" w:rsidRPr="007A11E7">
        <w:rPr>
          <w:color w:val="000000" w:themeColor="text1"/>
          <w:sz w:val="26"/>
          <w:szCs w:val="26"/>
        </w:rPr>
        <w:t>Độ tăng nhiệt độ của vật càng lớn thì nhiệt lượng mà vật thu vào để nóng lên càng nhỏ.</w:t>
      </w:r>
    </w:p>
    <w:p w14:paraId="2237E0C3" w14:textId="628D0771" w:rsidR="00961501" w:rsidRPr="007A11E7" w:rsidRDefault="009344E7" w:rsidP="00961501">
      <w:pPr>
        <w:spacing w:line="276" w:lineRule="auto"/>
        <w:ind w:left="810" w:right="48" w:hanging="360"/>
        <w:jc w:val="both"/>
        <w:rPr>
          <w:color w:val="000000" w:themeColor="text1"/>
          <w:sz w:val="26"/>
          <w:szCs w:val="26"/>
        </w:rPr>
      </w:pPr>
      <w:r w:rsidRPr="007A11E7">
        <w:rPr>
          <w:b/>
          <w:caps/>
          <w:color w:val="000000" w:themeColor="text1"/>
          <w:sz w:val="26"/>
          <w:szCs w:val="26"/>
        </w:rPr>
        <w:t xml:space="preserve">D. </w:t>
      </w:r>
      <w:r w:rsidR="00961501" w:rsidRPr="007A11E7">
        <w:rPr>
          <w:color w:val="000000" w:themeColor="text1"/>
          <w:sz w:val="26"/>
          <w:szCs w:val="26"/>
        </w:rPr>
        <w:t>Cùng một khối lượng và độ tăng nhiệt độ như nhau, vật nào có nhiệt dung riêng lớn hơn thì nhiệt lượng thu vào để nóng lên của vật đó lớn hơn.</w:t>
      </w:r>
    </w:p>
    <w:p w14:paraId="54B66F02" w14:textId="77777777" w:rsidR="00961501" w:rsidRPr="007A11E7" w:rsidRDefault="00961501" w:rsidP="00961501">
      <w:pPr>
        <w:spacing w:line="276" w:lineRule="auto"/>
        <w:ind w:left="48" w:right="48"/>
        <w:jc w:val="both"/>
        <w:rPr>
          <w:color w:val="000000" w:themeColor="text1"/>
          <w:sz w:val="26"/>
          <w:szCs w:val="26"/>
        </w:rPr>
      </w:pPr>
      <w:r w:rsidRPr="007A11E7">
        <w:rPr>
          <w:b/>
          <w:bCs/>
          <w:color w:val="000000" w:themeColor="text1"/>
          <w:sz w:val="26"/>
          <w:szCs w:val="26"/>
        </w:rPr>
        <w:t>Câu 3. </w:t>
      </w:r>
      <w:r w:rsidRPr="007A11E7">
        <w:rPr>
          <w:color w:val="000000" w:themeColor="text1"/>
          <w:sz w:val="26"/>
          <w:szCs w:val="26"/>
        </w:rPr>
        <w:t>Nhiệt dung riêng có đơn vị là:</w:t>
      </w:r>
    </w:p>
    <w:p w14:paraId="75CD7537" w14:textId="3072D5FF" w:rsidR="00961501" w:rsidRPr="007A11E7" w:rsidRDefault="009344E7" w:rsidP="00961501">
      <w:pPr>
        <w:spacing w:line="276" w:lineRule="auto"/>
        <w:ind w:left="48" w:right="48" w:firstLine="312"/>
        <w:jc w:val="both"/>
        <w:rPr>
          <w:color w:val="000000" w:themeColor="text1"/>
          <w:sz w:val="26"/>
          <w:szCs w:val="26"/>
        </w:rPr>
      </w:pPr>
      <w:r w:rsidRPr="007A11E7">
        <w:rPr>
          <w:b/>
          <w:bCs/>
          <w:caps/>
          <w:color w:val="000000" w:themeColor="text1"/>
          <w:sz w:val="26"/>
          <w:szCs w:val="26"/>
        </w:rPr>
        <w:t xml:space="preserve">A. </w:t>
      </w:r>
      <w:r w:rsidR="00961501" w:rsidRPr="007A11E7">
        <w:rPr>
          <w:color w:val="000000" w:themeColor="text1"/>
          <w:sz w:val="26"/>
          <w:szCs w:val="26"/>
        </w:rPr>
        <w:t>Jun (J).</w:t>
      </w:r>
      <w:r w:rsidR="00961501" w:rsidRPr="007A11E7">
        <w:rPr>
          <w:color w:val="000000" w:themeColor="text1"/>
          <w:sz w:val="26"/>
          <w:szCs w:val="26"/>
        </w:rPr>
        <w:tab/>
      </w:r>
      <w:r w:rsidR="00961501" w:rsidRPr="007A11E7">
        <w:rPr>
          <w:color w:val="000000" w:themeColor="text1"/>
          <w:sz w:val="26"/>
          <w:szCs w:val="26"/>
        </w:rPr>
        <w:tab/>
      </w:r>
      <w:r w:rsidR="00961501" w:rsidRPr="007A11E7">
        <w:rPr>
          <w:color w:val="000000" w:themeColor="text1"/>
          <w:sz w:val="26"/>
          <w:szCs w:val="26"/>
        </w:rPr>
        <w:tab/>
      </w:r>
      <w:r w:rsidR="00961501" w:rsidRPr="007A11E7">
        <w:rPr>
          <w:color w:val="000000" w:themeColor="text1"/>
          <w:sz w:val="26"/>
          <w:szCs w:val="26"/>
        </w:rPr>
        <w:tab/>
      </w:r>
      <w:r w:rsidR="00961501" w:rsidRPr="007A11E7">
        <w:rPr>
          <w:color w:val="000000" w:themeColor="text1"/>
          <w:sz w:val="26"/>
          <w:szCs w:val="26"/>
        </w:rPr>
        <w:tab/>
      </w:r>
      <w:r w:rsidRPr="007A11E7">
        <w:rPr>
          <w:b/>
          <w:bCs/>
          <w:caps/>
          <w:color w:val="000000" w:themeColor="text1"/>
          <w:sz w:val="26"/>
          <w:szCs w:val="26"/>
        </w:rPr>
        <w:t xml:space="preserve">B. </w:t>
      </w:r>
      <w:r w:rsidR="00961501" w:rsidRPr="007A11E7">
        <w:rPr>
          <w:color w:val="000000" w:themeColor="text1"/>
          <w:sz w:val="26"/>
          <w:szCs w:val="26"/>
        </w:rPr>
        <w:t>Jun trên Kilôgam (J/kg).</w:t>
      </w:r>
    </w:p>
    <w:p w14:paraId="6616C8D9" w14:textId="1C929597" w:rsidR="00961501" w:rsidRPr="007A11E7" w:rsidRDefault="009344E7" w:rsidP="00961501">
      <w:pPr>
        <w:spacing w:line="276" w:lineRule="auto"/>
        <w:ind w:left="48" w:right="48" w:firstLine="312"/>
        <w:jc w:val="both"/>
        <w:rPr>
          <w:color w:val="000000" w:themeColor="text1"/>
          <w:sz w:val="26"/>
          <w:szCs w:val="26"/>
        </w:rPr>
      </w:pPr>
      <w:r w:rsidRPr="007A11E7">
        <w:rPr>
          <w:b/>
          <w:bCs/>
          <w:caps/>
          <w:color w:val="000000" w:themeColor="text1"/>
          <w:sz w:val="26"/>
          <w:szCs w:val="26"/>
        </w:rPr>
        <w:t xml:space="preserve">C. </w:t>
      </w:r>
      <w:r w:rsidR="00961501" w:rsidRPr="007A11E7">
        <w:rPr>
          <w:color w:val="000000" w:themeColor="text1"/>
          <w:sz w:val="26"/>
          <w:szCs w:val="26"/>
        </w:rPr>
        <w:t>Jun trên Kilôgam độ (J/kgK).</w:t>
      </w:r>
      <w:r w:rsidR="00961501" w:rsidRPr="007A11E7">
        <w:rPr>
          <w:color w:val="000000" w:themeColor="text1"/>
          <w:sz w:val="26"/>
          <w:szCs w:val="26"/>
        </w:rPr>
        <w:tab/>
      </w:r>
      <w:r w:rsidR="00961501" w:rsidRPr="007A11E7">
        <w:rPr>
          <w:color w:val="000000" w:themeColor="text1"/>
          <w:sz w:val="26"/>
          <w:szCs w:val="26"/>
        </w:rPr>
        <w:tab/>
      </w:r>
      <w:r w:rsidRPr="007A11E7">
        <w:rPr>
          <w:b/>
          <w:bCs/>
          <w:caps/>
          <w:color w:val="000000" w:themeColor="text1"/>
          <w:sz w:val="26"/>
          <w:szCs w:val="26"/>
        </w:rPr>
        <w:t xml:space="preserve">D. </w:t>
      </w:r>
      <w:r w:rsidR="00961501" w:rsidRPr="007A11E7">
        <w:rPr>
          <w:color w:val="000000" w:themeColor="text1"/>
          <w:sz w:val="26"/>
          <w:szCs w:val="26"/>
        </w:rPr>
        <w:t>Jun trên độ (J/K).</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2"/>
        <w:gridCol w:w="1849"/>
      </w:tblGrid>
      <w:tr w:rsidR="00961501" w:rsidRPr="007A11E7" w14:paraId="0B2D19AE" w14:textId="77777777" w:rsidTr="00A37098">
        <w:tc>
          <w:tcPr>
            <w:tcW w:w="7882" w:type="dxa"/>
          </w:tcPr>
          <w:p w14:paraId="13240F11" w14:textId="77777777" w:rsidR="00961501" w:rsidRPr="007A11E7" w:rsidRDefault="00961501" w:rsidP="00A37098">
            <w:pPr>
              <w:tabs>
                <w:tab w:val="left" w:pos="360"/>
              </w:tabs>
              <w:spacing w:line="276" w:lineRule="auto"/>
              <w:jc w:val="both"/>
              <w:rPr>
                <w:color w:val="000000" w:themeColor="text1"/>
                <w:sz w:val="26"/>
                <w:szCs w:val="26"/>
                <w:shd w:val="clear" w:color="auto" w:fill="FFFFFF"/>
              </w:rPr>
            </w:pPr>
            <w:r w:rsidRPr="007A11E7">
              <w:rPr>
                <w:b/>
                <w:bCs/>
                <w:color w:val="000000" w:themeColor="text1"/>
                <w:sz w:val="26"/>
                <w:szCs w:val="26"/>
                <w:shd w:val="clear" w:color="auto" w:fill="FFFFFF"/>
              </w:rPr>
              <w:t xml:space="preserve">Câu 4. </w:t>
            </w:r>
            <w:r w:rsidRPr="007A11E7">
              <w:rPr>
                <w:color w:val="000000" w:themeColor="text1"/>
                <w:sz w:val="26"/>
                <w:szCs w:val="26"/>
                <w:shd w:val="clear" w:color="auto" w:fill="FFFFFF"/>
              </w:rPr>
              <w:t>Đổ một chất lỏng có khối lượng m</w:t>
            </w:r>
            <w:r w:rsidRPr="007A11E7">
              <w:rPr>
                <w:color w:val="000000" w:themeColor="text1"/>
                <w:sz w:val="26"/>
                <w:szCs w:val="26"/>
                <w:shd w:val="clear" w:color="auto" w:fill="FFFFFF"/>
                <w:vertAlign w:val="subscript"/>
              </w:rPr>
              <w:t>1</w:t>
            </w:r>
            <w:r w:rsidRPr="007A11E7">
              <w:rPr>
                <w:color w:val="000000" w:themeColor="text1"/>
                <w:sz w:val="26"/>
                <w:szCs w:val="26"/>
                <w:shd w:val="clear" w:color="auto" w:fill="FFFFFF"/>
              </w:rPr>
              <w:t>, nhiệt dung riêng c</w:t>
            </w:r>
            <w:r w:rsidRPr="007A11E7">
              <w:rPr>
                <w:color w:val="000000" w:themeColor="text1"/>
                <w:sz w:val="26"/>
                <w:szCs w:val="26"/>
                <w:shd w:val="clear" w:color="auto" w:fill="FFFFFF"/>
                <w:vertAlign w:val="subscript"/>
              </w:rPr>
              <w:t>1</w:t>
            </w:r>
            <w:r w:rsidRPr="007A11E7">
              <w:rPr>
                <w:color w:val="000000" w:themeColor="text1"/>
                <w:sz w:val="26"/>
                <w:szCs w:val="26"/>
                <w:shd w:val="clear" w:color="auto" w:fill="FFFFFF"/>
              </w:rPr>
              <w:t> và nhiệt độ t</w:t>
            </w:r>
            <w:r w:rsidRPr="007A11E7">
              <w:rPr>
                <w:color w:val="000000" w:themeColor="text1"/>
                <w:sz w:val="26"/>
                <w:szCs w:val="26"/>
                <w:shd w:val="clear" w:color="auto" w:fill="FFFFFF"/>
                <w:vertAlign w:val="subscript"/>
              </w:rPr>
              <w:t>1</w:t>
            </w:r>
            <w:r w:rsidRPr="007A11E7">
              <w:rPr>
                <w:color w:val="000000" w:themeColor="text1"/>
                <w:sz w:val="26"/>
                <w:szCs w:val="26"/>
                <w:shd w:val="clear" w:color="auto" w:fill="FFFFFF"/>
              </w:rPr>
              <w:t> vào một chất lỏng có khối lượng m</w:t>
            </w:r>
            <w:r w:rsidRPr="007A11E7">
              <w:rPr>
                <w:color w:val="000000" w:themeColor="text1"/>
                <w:sz w:val="26"/>
                <w:szCs w:val="26"/>
                <w:shd w:val="clear" w:color="auto" w:fill="FFFFFF"/>
                <w:vertAlign w:val="subscript"/>
              </w:rPr>
              <w:t>2</w:t>
            </w:r>
            <w:r w:rsidRPr="007A11E7">
              <w:rPr>
                <w:color w:val="000000" w:themeColor="text1"/>
                <w:sz w:val="26"/>
                <w:szCs w:val="26"/>
                <w:shd w:val="clear" w:color="auto" w:fill="FFFFFF"/>
              </w:rPr>
              <w:t> = 2m</w:t>
            </w:r>
            <w:r w:rsidRPr="007A11E7">
              <w:rPr>
                <w:color w:val="000000" w:themeColor="text1"/>
                <w:sz w:val="26"/>
                <w:szCs w:val="26"/>
                <w:shd w:val="clear" w:color="auto" w:fill="FFFFFF"/>
                <w:vertAlign w:val="subscript"/>
              </w:rPr>
              <w:t>1</w:t>
            </w:r>
            <w:r w:rsidRPr="007A11E7">
              <w:rPr>
                <w:color w:val="000000" w:themeColor="text1"/>
                <w:sz w:val="26"/>
                <w:szCs w:val="26"/>
                <w:shd w:val="clear" w:color="auto" w:fill="FFFFFF"/>
              </w:rPr>
              <w:t>, nhiệt dung riêng c</w:t>
            </w:r>
            <w:r w:rsidRPr="007A11E7">
              <w:rPr>
                <w:color w:val="000000" w:themeColor="text1"/>
                <w:sz w:val="26"/>
                <w:szCs w:val="26"/>
                <w:shd w:val="clear" w:color="auto" w:fill="FFFFFF"/>
                <w:vertAlign w:val="subscript"/>
              </w:rPr>
              <w:t>2</w:t>
            </w:r>
            <w:r w:rsidRPr="007A11E7">
              <w:rPr>
                <w:color w:val="000000" w:themeColor="text1"/>
                <w:sz w:val="26"/>
                <w:szCs w:val="26"/>
                <w:shd w:val="clear" w:color="auto" w:fill="FFFFFF"/>
              </w:rPr>
              <w:t> = (1/2)c</w:t>
            </w:r>
            <w:r w:rsidRPr="007A11E7">
              <w:rPr>
                <w:color w:val="000000" w:themeColor="text1"/>
                <w:sz w:val="26"/>
                <w:szCs w:val="26"/>
                <w:shd w:val="clear" w:color="auto" w:fill="FFFFFF"/>
                <w:vertAlign w:val="subscript"/>
              </w:rPr>
              <w:t>1</w:t>
            </w:r>
            <w:r w:rsidRPr="007A11E7">
              <w:rPr>
                <w:color w:val="000000" w:themeColor="text1"/>
                <w:sz w:val="26"/>
                <w:szCs w:val="26"/>
                <w:shd w:val="clear" w:color="auto" w:fill="FFFFFF"/>
              </w:rPr>
              <w:t> và nhiệt độ t</w:t>
            </w:r>
            <w:r w:rsidRPr="007A11E7">
              <w:rPr>
                <w:color w:val="000000" w:themeColor="text1"/>
                <w:sz w:val="26"/>
                <w:szCs w:val="26"/>
                <w:shd w:val="clear" w:color="auto" w:fill="FFFFFF"/>
                <w:vertAlign w:val="subscript"/>
              </w:rPr>
              <w:t>2</w:t>
            </w:r>
            <w:r w:rsidRPr="007A11E7">
              <w:rPr>
                <w:color w:val="000000" w:themeColor="text1"/>
                <w:sz w:val="26"/>
                <w:szCs w:val="26"/>
                <w:shd w:val="clear" w:color="auto" w:fill="FFFFFF"/>
              </w:rPr>
              <w:t> &gt; t</w:t>
            </w:r>
            <w:r w:rsidRPr="007A11E7">
              <w:rPr>
                <w:color w:val="000000" w:themeColor="text1"/>
                <w:sz w:val="26"/>
                <w:szCs w:val="26"/>
                <w:shd w:val="clear" w:color="auto" w:fill="FFFFFF"/>
                <w:vertAlign w:val="subscript"/>
              </w:rPr>
              <w:t>1</w:t>
            </w:r>
            <w:r w:rsidRPr="007A11E7">
              <w:rPr>
                <w:color w:val="000000" w:themeColor="text1"/>
                <w:sz w:val="26"/>
                <w:szCs w:val="26"/>
                <w:shd w:val="clear" w:color="auto" w:fill="FFFFFF"/>
              </w:rPr>
              <w:t>. Nếu bỏ qua sự trao đổi nhiệt giữa hai chất lỏng và môi trường (cốc đựng, không khí…) thì khi có cân bằng nhiệt, nhiệt độ t của hai chất lỏng trên có giá trị là</w:t>
            </w:r>
          </w:p>
        </w:tc>
        <w:tc>
          <w:tcPr>
            <w:tcW w:w="1849" w:type="dxa"/>
          </w:tcPr>
          <w:p w14:paraId="6962B7AB" w14:textId="77777777" w:rsidR="00961501" w:rsidRPr="007A11E7" w:rsidRDefault="00961501" w:rsidP="00A37098">
            <w:pPr>
              <w:tabs>
                <w:tab w:val="left" w:pos="360"/>
              </w:tabs>
              <w:spacing w:line="276" w:lineRule="auto"/>
              <w:jc w:val="both"/>
              <w:rPr>
                <w:color w:val="000000" w:themeColor="text1"/>
                <w:sz w:val="26"/>
                <w:szCs w:val="26"/>
                <w:shd w:val="clear" w:color="auto" w:fill="FFFFFF"/>
              </w:rPr>
            </w:pPr>
            <w:r w:rsidRPr="007A11E7">
              <w:rPr>
                <w:noProof/>
              </w:rPr>
              <w:drawing>
                <wp:inline distT="0" distB="0" distL="0" distR="0" wp14:anchorId="3A708038" wp14:editId="08F3A6F5">
                  <wp:extent cx="1037089" cy="1070710"/>
                  <wp:effectExtent l="0" t="0" r="0" b="0"/>
                  <wp:docPr id="4643271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remium Vector | Glass jug and drinking glass with milk or water handdrawn  illustration line art"/>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6002" r="19201" b="6234"/>
                          <a:stretch/>
                        </pic:blipFill>
                        <pic:spPr bwMode="auto">
                          <a:xfrm>
                            <a:off x="0" y="0"/>
                            <a:ext cx="1050875" cy="108494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C3ED3AB" w14:textId="0C67370A" w:rsidR="00961501" w:rsidRPr="007A11E7" w:rsidRDefault="00961501" w:rsidP="00961501">
      <w:pPr>
        <w:tabs>
          <w:tab w:val="left" w:pos="360"/>
        </w:tabs>
        <w:spacing w:line="276" w:lineRule="auto"/>
        <w:jc w:val="both"/>
        <w:rPr>
          <w:color w:val="000000" w:themeColor="text1"/>
          <w:sz w:val="26"/>
          <w:szCs w:val="26"/>
          <w:shd w:val="clear" w:color="auto" w:fill="FFFFFF"/>
          <w:vertAlign w:val="subscript"/>
        </w:rPr>
      </w:pPr>
      <w:r w:rsidRPr="007A11E7">
        <w:rPr>
          <w:color w:val="000000" w:themeColor="text1"/>
          <w:sz w:val="26"/>
          <w:szCs w:val="26"/>
          <w:shd w:val="clear" w:color="auto" w:fill="FFFFFF"/>
        </w:rPr>
        <w:tab/>
      </w:r>
      <w:r w:rsidR="009344E7" w:rsidRPr="007A11E7">
        <w:rPr>
          <w:b/>
          <w:caps/>
          <w:color w:val="000000" w:themeColor="text1"/>
          <w:sz w:val="26"/>
          <w:szCs w:val="26"/>
          <w:shd w:val="clear" w:color="auto" w:fill="FFFFFF"/>
        </w:rPr>
        <w:t xml:space="preserve">A. </w:t>
      </w:r>
      <m:oMath>
        <m:r>
          <w:rPr>
            <w:rFonts w:ascii="Cambria Math" w:hAnsi="Cambria Math"/>
            <w:color w:val="000000" w:themeColor="text1"/>
            <w:sz w:val="26"/>
            <w:szCs w:val="26"/>
            <w:shd w:val="clear" w:color="auto" w:fill="FFFFFF"/>
          </w:rPr>
          <m:t xml:space="preserve">t= </m:t>
        </m:r>
        <m:f>
          <m:fPr>
            <m:ctrlPr>
              <w:rPr>
                <w:rFonts w:ascii="Cambria Math" w:hAnsi="Cambria Math"/>
                <w:i/>
                <w:color w:val="000000" w:themeColor="text1"/>
                <w:sz w:val="26"/>
                <w:szCs w:val="26"/>
                <w:shd w:val="clear" w:color="auto" w:fill="FFFFFF"/>
              </w:rPr>
            </m:ctrlPr>
          </m:fPr>
          <m:num>
            <m:sSub>
              <m:sSubPr>
                <m:ctrlPr>
                  <w:rPr>
                    <w:rFonts w:ascii="Cambria Math" w:hAnsi="Cambria Math"/>
                    <w:i/>
                    <w:color w:val="000000" w:themeColor="text1"/>
                    <w:sz w:val="26"/>
                    <w:szCs w:val="26"/>
                    <w:shd w:val="clear" w:color="auto" w:fill="FFFFFF"/>
                  </w:rPr>
                </m:ctrlPr>
              </m:sSubPr>
              <m:e>
                <m:r>
                  <w:rPr>
                    <w:rFonts w:ascii="Cambria Math" w:hAnsi="Cambria Math"/>
                    <w:color w:val="000000" w:themeColor="text1"/>
                    <w:sz w:val="26"/>
                    <w:szCs w:val="26"/>
                    <w:shd w:val="clear" w:color="auto" w:fill="FFFFFF"/>
                  </w:rPr>
                  <m:t>t</m:t>
                </m:r>
              </m:e>
              <m:sub>
                <m:r>
                  <w:rPr>
                    <w:rFonts w:ascii="Cambria Math" w:hAnsi="Cambria Math"/>
                    <w:color w:val="000000" w:themeColor="text1"/>
                    <w:sz w:val="26"/>
                    <w:szCs w:val="26"/>
                    <w:shd w:val="clear" w:color="auto" w:fill="FFFFFF"/>
                  </w:rPr>
                  <m:t>2</m:t>
                </m:r>
              </m:sub>
            </m:sSub>
            <m:r>
              <w:rPr>
                <w:rFonts w:ascii="Cambria Math" w:hAnsi="Cambria Math"/>
                <w:color w:val="000000" w:themeColor="text1"/>
                <w:sz w:val="26"/>
                <w:szCs w:val="26"/>
                <w:shd w:val="clear" w:color="auto" w:fill="FFFFFF"/>
              </w:rPr>
              <m:t>-</m:t>
            </m:r>
            <m:sSub>
              <m:sSubPr>
                <m:ctrlPr>
                  <w:rPr>
                    <w:rFonts w:ascii="Cambria Math" w:hAnsi="Cambria Math"/>
                    <w:i/>
                    <w:color w:val="000000" w:themeColor="text1"/>
                    <w:sz w:val="26"/>
                    <w:szCs w:val="26"/>
                    <w:shd w:val="clear" w:color="auto" w:fill="FFFFFF"/>
                  </w:rPr>
                </m:ctrlPr>
              </m:sSubPr>
              <m:e>
                <m:r>
                  <w:rPr>
                    <w:rFonts w:ascii="Cambria Math" w:hAnsi="Cambria Math"/>
                    <w:color w:val="000000" w:themeColor="text1"/>
                    <w:sz w:val="26"/>
                    <w:szCs w:val="26"/>
                    <w:shd w:val="clear" w:color="auto" w:fill="FFFFFF"/>
                  </w:rPr>
                  <m:t>t</m:t>
                </m:r>
              </m:e>
              <m:sub>
                <m:r>
                  <w:rPr>
                    <w:rFonts w:ascii="Cambria Math" w:hAnsi="Cambria Math"/>
                    <w:color w:val="000000" w:themeColor="text1"/>
                    <w:sz w:val="26"/>
                    <w:szCs w:val="26"/>
                    <w:shd w:val="clear" w:color="auto" w:fill="FFFFFF"/>
                  </w:rPr>
                  <m:t>1</m:t>
                </m:r>
              </m:sub>
            </m:sSub>
          </m:num>
          <m:den>
            <m:r>
              <w:rPr>
                <w:rFonts w:ascii="Cambria Math" w:hAnsi="Cambria Math"/>
                <w:color w:val="000000" w:themeColor="text1"/>
                <w:sz w:val="26"/>
                <w:szCs w:val="26"/>
                <w:shd w:val="clear" w:color="auto" w:fill="FFFFFF"/>
              </w:rPr>
              <m:t>2</m:t>
            </m:r>
          </m:den>
        </m:f>
      </m:oMath>
      <w:r w:rsidRPr="007A11E7">
        <w:rPr>
          <w:color w:val="000000" w:themeColor="text1"/>
          <w:sz w:val="26"/>
          <w:szCs w:val="26"/>
          <w:shd w:val="clear" w:color="auto" w:fill="FFFFFF"/>
        </w:rPr>
        <w:tab/>
      </w:r>
      <w:r w:rsidRPr="007A11E7">
        <w:rPr>
          <w:color w:val="000000" w:themeColor="text1"/>
          <w:sz w:val="26"/>
          <w:szCs w:val="26"/>
          <w:shd w:val="clear" w:color="auto" w:fill="FFFFFF"/>
        </w:rPr>
        <w:tab/>
      </w:r>
      <w:r w:rsidR="009344E7" w:rsidRPr="007A11E7">
        <w:rPr>
          <w:b/>
          <w:caps/>
          <w:color w:val="000000" w:themeColor="text1"/>
          <w:sz w:val="26"/>
          <w:szCs w:val="26"/>
          <w:shd w:val="clear" w:color="auto" w:fill="FFFFFF"/>
        </w:rPr>
        <w:t xml:space="preserve">B. </w:t>
      </w:r>
      <m:oMath>
        <m:r>
          <w:rPr>
            <w:rFonts w:ascii="Cambria Math" w:hAnsi="Cambria Math"/>
            <w:color w:val="000000" w:themeColor="text1"/>
            <w:sz w:val="26"/>
            <w:szCs w:val="26"/>
            <w:shd w:val="clear" w:color="auto" w:fill="FFFFFF"/>
          </w:rPr>
          <m:t xml:space="preserve">t= </m:t>
        </m:r>
        <m:f>
          <m:fPr>
            <m:ctrlPr>
              <w:rPr>
                <w:rFonts w:ascii="Cambria Math" w:hAnsi="Cambria Math"/>
                <w:i/>
                <w:color w:val="000000" w:themeColor="text1"/>
                <w:sz w:val="26"/>
                <w:szCs w:val="26"/>
                <w:shd w:val="clear" w:color="auto" w:fill="FFFFFF"/>
              </w:rPr>
            </m:ctrlPr>
          </m:fPr>
          <m:num>
            <m:sSub>
              <m:sSubPr>
                <m:ctrlPr>
                  <w:rPr>
                    <w:rFonts w:ascii="Cambria Math" w:hAnsi="Cambria Math"/>
                    <w:i/>
                    <w:color w:val="000000" w:themeColor="text1"/>
                    <w:sz w:val="26"/>
                    <w:szCs w:val="26"/>
                    <w:shd w:val="clear" w:color="auto" w:fill="FFFFFF"/>
                  </w:rPr>
                </m:ctrlPr>
              </m:sSubPr>
              <m:e>
                <m:r>
                  <w:rPr>
                    <w:rFonts w:ascii="Cambria Math" w:hAnsi="Cambria Math"/>
                    <w:color w:val="000000" w:themeColor="text1"/>
                    <w:sz w:val="26"/>
                    <w:szCs w:val="26"/>
                    <w:shd w:val="clear" w:color="auto" w:fill="FFFFFF"/>
                  </w:rPr>
                  <m:t>t</m:t>
                </m:r>
              </m:e>
              <m:sub>
                <m:r>
                  <w:rPr>
                    <w:rFonts w:ascii="Cambria Math" w:hAnsi="Cambria Math"/>
                    <w:color w:val="000000" w:themeColor="text1"/>
                    <w:sz w:val="26"/>
                    <w:szCs w:val="26"/>
                    <w:shd w:val="clear" w:color="auto" w:fill="FFFFFF"/>
                  </w:rPr>
                  <m:t>2</m:t>
                </m:r>
              </m:sub>
            </m:sSub>
            <m:r>
              <w:rPr>
                <w:rFonts w:ascii="Cambria Math" w:hAnsi="Cambria Math"/>
                <w:color w:val="000000" w:themeColor="text1"/>
                <w:sz w:val="26"/>
                <w:szCs w:val="26"/>
                <w:shd w:val="clear" w:color="auto" w:fill="FFFFFF"/>
              </w:rPr>
              <m:t>+</m:t>
            </m:r>
            <m:sSub>
              <m:sSubPr>
                <m:ctrlPr>
                  <w:rPr>
                    <w:rFonts w:ascii="Cambria Math" w:hAnsi="Cambria Math"/>
                    <w:i/>
                    <w:color w:val="000000" w:themeColor="text1"/>
                    <w:sz w:val="26"/>
                    <w:szCs w:val="26"/>
                    <w:shd w:val="clear" w:color="auto" w:fill="FFFFFF"/>
                  </w:rPr>
                </m:ctrlPr>
              </m:sSubPr>
              <m:e>
                <m:r>
                  <w:rPr>
                    <w:rFonts w:ascii="Cambria Math" w:hAnsi="Cambria Math"/>
                    <w:color w:val="000000" w:themeColor="text1"/>
                    <w:sz w:val="26"/>
                    <w:szCs w:val="26"/>
                    <w:shd w:val="clear" w:color="auto" w:fill="FFFFFF"/>
                  </w:rPr>
                  <m:t>t</m:t>
                </m:r>
              </m:e>
              <m:sub>
                <m:r>
                  <w:rPr>
                    <w:rFonts w:ascii="Cambria Math" w:hAnsi="Cambria Math"/>
                    <w:color w:val="000000" w:themeColor="text1"/>
                    <w:sz w:val="26"/>
                    <w:szCs w:val="26"/>
                    <w:shd w:val="clear" w:color="auto" w:fill="FFFFFF"/>
                  </w:rPr>
                  <m:t>1</m:t>
                </m:r>
              </m:sub>
            </m:sSub>
          </m:num>
          <m:den>
            <m:r>
              <w:rPr>
                <w:rFonts w:ascii="Cambria Math" w:hAnsi="Cambria Math"/>
                <w:color w:val="000000" w:themeColor="text1"/>
                <w:sz w:val="26"/>
                <w:szCs w:val="26"/>
                <w:shd w:val="clear" w:color="auto" w:fill="FFFFFF"/>
              </w:rPr>
              <m:t>2</m:t>
            </m:r>
          </m:den>
        </m:f>
      </m:oMath>
      <w:r w:rsidRPr="007A11E7">
        <w:rPr>
          <w:color w:val="000000" w:themeColor="text1"/>
          <w:sz w:val="26"/>
          <w:szCs w:val="26"/>
          <w:shd w:val="clear" w:color="auto" w:fill="FFFFFF"/>
        </w:rPr>
        <w:tab/>
      </w:r>
      <w:r w:rsidRPr="007A11E7">
        <w:rPr>
          <w:color w:val="000000" w:themeColor="text1"/>
          <w:sz w:val="26"/>
          <w:szCs w:val="26"/>
          <w:shd w:val="clear" w:color="auto" w:fill="FFFFFF"/>
        </w:rPr>
        <w:tab/>
      </w:r>
      <w:r w:rsidR="009344E7" w:rsidRPr="007A11E7">
        <w:rPr>
          <w:b/>
          <w:caps/>
          <w:color w:val="000000" w:themeColor="text1"/>
          <w:sz w:val="26"/>
          <w:szCs w:val="26"/>
          <w:shd w:val="clear" w:color="auto" w:fill="FFFFFF"/>
        </w:rPr>
        <w:t xml:space="preserve">C. </w:t>
      </w:r>
      <w:r w:rsidRPr="007A11E7">
        <w:rPr>
          <w:color w:val="000000" w:themeColor="text1"/>
          <w:sz w:val="26"/>
          <w:szCs w:val="26"/>
          <w:shd w:val="clear" w:color="auto" w:fill="FFFFFF"/>
        </w:rPr>
        <w:t>t&lt; t</w:t>
      </w:r>
      <w:r w:rsidRPr="007A11E7">
        <w:rPr>
          <w:color w:val="000000" w:themeColor="text1"/>
          <w:sz w:val="26"/>
          <w:szCs w:val="26"/>
          <w:shd w:val="clear" w:color="auto" w:fill="FFFFFF"/>
          <w:vertAlign w:val="subscript"/>
        </w:rPr>
        <w:t>2</w:t>
      </w:r>
      <w:r w:rsidRPr="007A11E7">
        <w:rPr>
          <w:color w:val="000000" w:themeColor="text1"/>
          <w:sz w:val="26"/>
          <w:szCs w:val="26"/>
          <w:shd w:val="clear" w:color="auto" w:fill="FFFFFF"/>
        </w:rPr>
        <w:t xml:space="preserve"> &lt; t</w:t>
      </w:r>
      <w:r w:rsidRPr="007A11E7">
        <w:rPr>
          <w:color w:val="000000" w:themeColor="text1"/>
          <w:sz w:val="26"/>
          <w:szCs w:val="26"/>
          <w:shd w:val="clear" w:color="auto" w:fill="FFFFFF"/>
          <w:vertAlign w:val="subscript"/>
        </w:rPr>
        <w:t>1</w:t>
      </w:r>
      <w:r w:rsidRPr="007A11E7">
        <w:rPr>
          <w:color w:val="000000" w:themeColor="text1"/>
          <w:sz w:val="26"/>
          <w:szCs w:val="26"/>
          <w:shd w:val="clear" w:color="auto" w:fill="FFFFFF"/>
        </w:rPr>
        <w:tab/>
      </w:r>
      <w:r w:rsidRPr="007A11E7">
        <w:rPr>
          <w:color w:val="000000" w:themeColor="text1"/>
          <w:sz w:val="26"/>
          <w:szCs w:val="26"/>
          <w:shd w:val="clear" w:color="auto" w:fill="FFFFFF"/>
        </w:rPr>
        <w:tab/>
      </w:r>
      <w:r w:rsidR="009344E7" w:rsidRPr="007A11E7">
        <w:rPr>
          <w:b/>
          <w:caps/>
          <w:color w:val="000000" w:themeColor="text1"/>
          <w:sz w:val="26"/>
          <w:szCs w:val="26"/>
          <w:shd w:val="clear" w:color="auto" w:fill="FFFFFF"/>
        </w:rPr>
        <w:t xml:space="preserve">D. </w:t>
      </w:r>
      <w:r w:rsidRPr="007A11E7">
        <w:rPr>
          <w:color w:val="000000" w:themeColor="text1"/>
          <w:sz w:val="26"/>
          <w:szCs w:val="26"/>
          <w:shd w:val="clear" w:color="auto" w:fill="FFFFFF"/>
        </w:rPr>
        <w:t>t &gt; t</w:t>
      </w:r>
      <w:r w:rsidRPr="007A11E7">
        <w:rPr>
          <w:color w:val="000000" w:themeColor="text1"/>
          <w:sz w:val="26"/>
          <w:szCs w:val="26"/>
          <w:shd w:val="clear" w:color="auto" w:fill="FFFFFF"/>
          <w:vertAlign w:val="subscript"/>
        </w:rPr>
        <w:t>2</w:t>
      </w:r>
      <w:r w:rsidRPr="007A11E7">
        <w:rPr>
          <w:color w:val="000000" w:themeColor="text1"/>
          <w:sz w:val="26"/>
          <w:szCs w:val="26"/>
          <w:shd w:val="clear" w:color="auto" w:fill="FFFFFF"/>
        </w:rPr>
        <w:t xml:space="preserve"> &gt;t</w:t>
      </w:r>
      <w:r w:rsidRPr="007A11E7">
        <w:rPr>
          <w:color w:val="000000" w:themeColor="text1"/>
          <w:sz w:val="26"/>
          <w:szCs w:val="26"/>
          <w:shd w:val="clear" w:color="auto" w:fill="FFFFFF"/>
          <w:vertAlign w:val="subscript"/>
        </w:rPr>
        <w:t>1</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3"/>
        <w:gridCol w:w="1648"/>
      </w:tblGrid>
      <w:tr w:rsidR="00961501" w:rsidRPr="007A11E7" w14:paraId="42D534B8" w14:textId="77777777" w:rsidTr="00A37098">
        <w:tc>
          <w:tcPr>
            <w:tcW w:w="8083" w:type="dxa"/>
          </w:tcPr>
          <w:p w14:paraId="714B2E72" w14:textId="7F5EFF03" w:rsidR="00961501" w:rsidRPr="007A11E7" w:rsidRDefault="00961501" w:rsidP="00A37098">
            <w:pPr>
              <w:shd w:val="clear" w:color="auto" w:fill="FFFFFF"/>
              <w:spacing w:line="276" w:lineRule="auto"/>
              <w:ind w:left="48" w:right="48"/>
              <w:jc w:val="both"/>
              <w:rPr>
                <w:color w:val="000000" w:themeColor="text1"/>
                <w:sz w:val="26"/>
                <w:szCs w:val="26"/>
              </w:rPr>
            </w:pPr>
            <w:r w:rsidRPr="007A11E7">
              <w:rPr>
                <w:b/>
                <w:bCs/>
                <w:color w:val="000000" w:themeColor="text1"/>
                <w:sz w:val="26"/>
                <w:szCs w:val="26"/>
              </w:rPr>
              <w:t xml:space="preserve">Câu 5. </w:t>
            </w:r>
            <w:r w:rsidRPr="007A11E7">
              <w:rPr>
                <w:color w:val="000000" w:themeColor="text1"/>
                <w:sz w:val="26"/>
                <w:szCs w:val="26"/>
              </w:rPr>
              <w:t>Một ấm nhôm có khối lượng 300 g chứa 0,5 lít nước đang ở nhiệt độ 25°</w:t>
            </w:r>
            <w:r w:rsidR="009344E7" w:rsidRPr="007A11E7">
              <w:rPr>
                <w:b/>
                <w:bCs/>
                <w:caps/>
                <w:color w:val="000000" w:themeColor="text1"/>
                <w:sz w:val="26"/>
                <w:szCs w:val="26"/>
              </w:rPr>
              <w:t xml:space="preserve">C. </w:t>
            </w:r>
            <w:r w:rsidRPr="007A11E7">
              <w:rPr>
                <w:color w:val="000000" w:themeColor="text1"/>
                <w:sz w:val="26"/>
                <w:szCs w:val="26"/>
              </w:rPr>
              <w:t>Biết nhiệt dung riêng của nhôm, nước lần lượt là c</w:t>
            </w:r>
            <w:r w:rsidRPr="007A11E7">
              <w:rPr>
                <w:color w:val="000000" w:themeColor="text1"/>
                <w:sz w:val="26"/>
                <w:szCs w:val="26"/>
                <w:vertAlign w:val="subscript"/>
              </w:rPr>
              <w:t>1</w:t>
            </w:r>
            <w:r w:rsidRPr="007A11E7">
              <w:rPr>
                <w:color w:val="000000" w:themeColor="text1"/>
                <w:sz w:val="26"/>
                <w:szCs w:val="26"/>
              </w:rPr>
              <w:t> = 880 J/kg.K, c</w:t>
            </w:r>
            <w:r w:rsidRPr="007A11E7">
              <w:rPr>
                <w:color w:val="000000" w:themeColor="text1"/>
                <w:sz w:val="26"/>
                <w:szCs w:val="26"/>
                <w:vertAlign w:val="subscript"/>
              </w:rPr>
              <w:t>2</w:t>
            </w:r>
            <w:r w:rsidRPr="007A11E7">
              <w:rPr>
                <w:color w:val="000000" w:themeColor="text1"/>
                <w:sz w:val="26"/>
                <w:szCs w:val="26"/>
              </w:rPr>
              <w:t> = 4200 J/kg.K. Nhiệt lượng tối thiểu để đun sôi nước trong ấm là:</w:t>
            </w:r>
          </w:p>
          <w:p w14:paraId="6C41B7C2" w14:textId="04B2D6E0" w:rsidR="00961501" w:rsidRPr="007A11E7" w:rsidRDefault="009344E7" w:rsidP="00A37098">
            <w:pPr>
              <w:spacing w:line="276" w:lineRule="auto"/>
              <w:ind w:left="48" w:right="48" w:firstLine="672"/>
              <w:jc w:val="both"/>
              <w:rPr>
                <w:color w:val="000000" w:themeColor="text1"/>
                <w:sz w:val="26"/>
                <w:szCs w:val="26"/>
              </w:rPr>
            </w:pPr>
            <w:r w:rsidRPr="007A11E7">
              <w:rPr>
                <w:b/>
                <w:caps/>
                <w:color w:val="000000" w:themeColor="text1"/>
                <w:sz w:val="26"/>
                <w:szCs w:val="26"/>
              </w:rPr>
              <w:t xml:space="preserve">A. </w:t>
            </w:r>
            <w:r w:rsidR="00961501" w:rsidRPr="007A11E7">
              <w:rPr>
                <w:color w:val="000000" w:themeColor="text1"/>
                <w:sz w:val="26"/>
                <w:szCs w:val="26"/>
              </w:rPr>
              <w:t>177,3 kJ         </w:t>
            </w:r>
            <w:r w:rsidRPr="007A11E7">
              <w:rPr>
                <w:b/>
                <w:caps/>
                <w:color w:val="000000" w:themeColor="text1"/>
                <w:sz w:val="26"/>
                <w:szCs w:val="26"/>
              </w:rPr>
              <w:t xml:space="preserve">B. </w:t>
            </w:r>
            <w:r w:rsidR="00961501" w:rsidRPr="007A11E7">
              <w:rPr>
                <w:color w:val="000000" w:themeColor="text1"/>
                <w:sz w:val="26"/>
                <w:szCs w:val="26"/>
              </w:rPr>
              <w:t>177,3 J         </w:t>
            </w:r>
            <w:r w:rsidRPr="007A11E7">
              <w:rPr>
                <w:b/>
                <w:caps/>
                <w:color w:val="000000" w:themeColor="text1"/>
                <w:sz w:val="26"/>
                <w:szCs w:val="26"/>
              </w:rPr>
              <w:t xml:space="preserve">C. </w:t>
            </w:r>
            <w:r w:rsidR="00961501" w:rsidRPr="007A11E7">
              <w:rPr>
                <w:color w:val="000000" w:themeColor="text1"/>
                <w:sz w:val="26"/>
                <w:szCs w:val="26"/>
              </w:rPr>
              <w:t>177300 kJ         </w:t>
            </w:r>
            <w:r w:rsidRPr="007A11E7">
              <w:rPr>
                <w:b/>
                <w:caps/>
                <w:color w:val="000000" w:themeColor="text1"/>
                <w:sz w:val="26"/>
                <w:szCs w:val="26"/>
              </w:rPr>
              <w:t xml:space="preserve">D. </w:t>
            </w:r>
            <w:r w:rsidR="00961501" w:rsidRPr="007A11E7">
              <w:rPr>
                <w:color w:val="000000" w:themeColor="text1"/>
                <w:sz w:val="26"/>
                <w:szCs w:val="26"/>
              </w:rPr>
              <w:t>17,73 J</w:t>
            </w:r>
          </w:p>
        </w:tc>
        <w:tc>
          <w:tcPr>
            <w:tcW w:w="1648" w:type="dxa"/>
            <w:vAlign w:val="center"/>
          </w:tcPr>
          <w:p w14:paraId="3033807E" w14:textId="77777777" w:rsidR="00961501" w:rsidRPr="007A11E7" w:rsidRDefault="00961501" w:rsidP="00A37098">
            <w:pPr>
              <w:spacing w:line="276" w:lineRule="auto"/>
              <w:ind w:right="48"/>
              <w:jc w:val="center"/>
              <w:rPr>
                <w:color w:val="000000" w:themeColor="text1"/>
                <w:sz w:val="26"/>
                <w:szCs w:val="26"/>
              </w:rPr>
            </w:pPr>
            <w:r w:rsidRPr="007A11E7">
              <w:rPr>
                <w:noProof/>
              </w:rPr>
              <w:drawing>
                <wp:inline distT="0" distB="0" distL="0" distR="0" wp14:anchorId="0658CAD7" wp14:editId="3D6A168D">
                  <wp:extent cx="879254" cy="1028051"/>
                  <wp:effectExtent l="0" t="0" r="0" b="1270"/>
                  <wp:docPr id="16940770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Ấm Đun Nước Trên Bếp Gas Được Cách Ly Trên Nền Trắng Vector Minh Họa Ấm Trà  Xanh Với Hơi Nước Trên Nồi Theo Phong Cách Phẳng Hoạt Hình Hình minh họa"/>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3009" t="12304" r="19468" b="8115"/>
                          <a:stretch/>
                        </pic:blipFill>
                        <pic:spPr bwMode="auto">
                          <a:xfrm>
                            <a:off x="0" y="0"/>
                            <a:ext cx="886074" cy="10360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854539C" w14:textId="5F8548BC" w:rsidR="00961501" w:rsidRPr="007A11E7" w:rsidRDefault="00961501" w:rsidP="00961501">
      <w:pPr>
        <w:spacing w:line="276" w:lineRule="auto"/>
        <w:ind w:left="48" w:right="48"/>
        <w:jc w:val="both"/>
        <w:rPr>
          <w:color w:val="000000" w:themeColor="text1"/>
          <w:sz w:val="26"/>
          <w:szCs w:val="26"/>
        </w:rPr>
      </w:pPr>
      <w:r w:rsidRPr="007A11E7">
        <w:rPr>
          <w:b/>
          <w:bCs/>
          <w:color w:val="000000" w:themeColor="text1"/>
          <w:sz w:val="26"/>
          <w:szCs w:val="26"/>
        </w:rPr>
        <w:t xml:space="preserve">Câu 6. </w:t>
      </w:r>
      <w:r w:rsidRPr="007A11E7">
        <w:rPr>
          <w:color w:val="000000" w:themeColor="text1"/>
          <w:sz w:val="26"/>
          <w:szCs w:val="26"/>
        </w:rPr>
        <w:t>Pha một lượng nước nóng ở nhiệt độ t vào nước lạnh ở 10°</w:t>
      </w:r>
      <w:r w:rsidR="009344E7" w:rsidRPr="007A11E7">
        <w:rPr>
          <w:b/>
          <w:bCs/>
          <w:caps/>
          <w:color w:val="000000" w:themeColor="text1"/>
          <w:sz w:val="26"/>
          <w:szCs w:val="26"/>
        </w:rPr>
        <w:t xml:space="preserve">C. </w:t>
      </w:r>
      <w:r w:rsidRPr="007A11E7">
        <w:rPr>
          <w:color w:val="000000" w:themeColor="text1"/>
          <w:sz w:val="26"/>
          <w:szCs w:val="26"/>
        </w:rPr>
        <w:t>Nhiệt độ cuối cùng của hỗn hợp nước là 20°</w:t>
      </w:r>
      <w:r w:rsidR="009344E7" w:rsidRPr="007A11E7">
        <w:rPr>
          <w:b/>
          <w:bCs/>
          <w:caps/>
          <w:color w:val="000000" w:themeColor="text1"/>
          <w:sz w:val="26"/>
          <w:szCs w:val="26"/>
        </w:rPr>
        <w:t xml:space="preserve">C. </w:t>
      </w:r>
      <w:r w:rsidRPr="007A11E7">
        <w:rPr>
          <w:color w:val="000000" w:themeColor="text1"/>
          <w:sz w:val="26"/>
          <w:szCs w:val="26"/>
        </w:rPr>
        <w:t>Biết khối lượng nước lạnh gấp 3 lần khối lượng nước nóng. Hỏi nhiệt độ lúc đầu t của nước nóng bằng bao nhiêu?</w:t>
      </w:r>
    </w:p>
    <w:p w14:paraId="26183634" w14:textId="38B916AF" w:rsidR="00961501" w:rsidRPr="007A11E7" w:rsidRDefault="009344E7" w:rsidP="00961501">
      <w:pPr>
        <w:spacing w:line="276" w:lineRule="auto"/>
        <w:ind w:left="48" w:right="48" w:firstLine="672"/>
        <w:jc w:val="both"/>
        <w:rPr>
          <w:color w:val="000000" w:themeColor="text1"/>
          <w:sz w:val="26"/>
          <w:szCs w:val="26"/>
        </w:rPr>
      </w:pPr>
      <w:r w:rsidRPr="007A11E7">
        <w:rPr>
          <w:b/>
          <w:bCs/>
          <w:caps/>
          <w:color w:val="000000" w:themeColor="text1"/>
          <w:sz w:val="26"/>
          <w:szCs w:val="26"/>
        </w:rPr>
        <w:t xml:space="preserve">A. </w:t>
      </w:r>
      <w:r w:rsidR="00961501" w:rsidRPr="007A11E7">
        <w:rPr>
          <w:color w:val="000000" w:themeColor="text1"/>
          <w:sz w:val="26"/>
          <w:szCs w:val="26"/>
        </w:rPr>
        <w:t>50°C</w:t>
      </w:r>
      <w:r w:rsidR="00961501" w:rsidRPr="007A11E7">
        <w:rPr>
          <w:b/>
          <w:bCs/>
          <w:color w:val="000000" w:themeColor="text1"/>
          <w:sz w:val="26"/>
          <w:szCs w:val="26"/>
        </w:rPr>
        <w:t> </w:t>
      </w:r>
      <w:r w:rsidR="00961501" w:rsidRPr="007A11E7">
        <w:rPr>
          <w:color w:val="000000" w:themeColor="text1"/>
          <w:sz w:val="26"/>
          <w:szCs w:val="26"/>
        </w:rPr>
        <w:t>        </w:t>
      </w:r>
      <w:r w:rsidR="00961501" w:rsidRPr="007A11E7">
        <w:rPr>
          <w:color w:val="000000" w:themeColor="text1"/>
          <w:sz w:val="26"/>
          <w:szCs w:val="26"/>
        </w:rPr>
        <w:tab/>
      </w:r>
      <w:r w:rsidR="00961501" w:rsidRPr="007A11E7">
        <w:rPr>
          <w:color w:val="000000" w:themeColor="text1"/>
          <w:sz w:val="26"/>
          <w:szCs w:val="26"/>
        </w:rPr>
        <w:tab/>
      </w:r>
      <w:r w:rsidRPr="007A11E7">
        <w:rPr>
          <w:b/>
          <w:caps/>
          <w:color w:val="000000" w:themeColor="text1"/>
          <w:sz w:val="26"/>
          <w:szCs w:val="26"/>
        </w:rPr>
        <w:t xml:space="preserve">B. </w:t>
      </w:r>
      <w:r w:rsidR="00961501" w:rsidRPr="007A11E7">
        <w:rPr>
          <w:color w:val="000000" w:themeColor="text1"/>
          <w:sz w:val="26"/>
          <w:szCs w:val="26"/>
        </w:rPr>
        <w:t>60°C         </w:t>
      </w:r>
      <w:r w:rsidR="00961501" w:rsidRPr="007A11E7">
        <w:rPr>
          <w:color w:val="000000" w:themeColor="text1"/>
          <w:sz w:val="26"/>
          <w:szCs w:val="26"/>
        </w:rPr>
        <w:tab/>
      </w:r>
      <w:r w:rsidR="00961501" w:rsidRPr="007A11E7">
        <w:rPr>
          <w:color w:val="000000" w:themeColor="text1"/>
          <w:sz w:val="26"/>
          <w:szCs w:val="26"/>
        </w:rPr>
        <w:tab/>
      </w:r>
      <w:r w:rsidRPr="007A11E7">
        <w:rPr>
          <w:b/>
          <w:caps/>
          <w:color w:val="000000" w:themeColor="text1"/>
          <w:sz w:val="26"/>
          <w:szCs w:val="26"/>
        </w:rPr>
        <w:t xml:space="preserve">C. </w:t>
      </w:r>
      <w:r w:rsidR="00961501" w:rsidRPr="007A11E7">
        <w:rPr>
          <w:color w:val="000000" w:themeColor="text1"/>
          <w:sz w:val="26"/>
          <w:szCs w:val="26"/>
        </w:rPr>
        <w:t>70°C         </w:t>
      </w:r>
      <w:r w:rsidR="00961501" w:rsidRPr="007A11E7">
        <w:rPr>
          <w:color w:val="000000" w:themeColor="text1"/>
          <w:sz w:val="26"/>
          <w:szCs w:val="26"/>
        </w:rPr>
        <w:tab/>
      </w:r>
      <w:r w:rsidR="00961501" w:rsidRPr="007A11E7">
        <w:rPr>
          <w:color w:val="000000" w:themeColor="text1"/>
          <w:sz w:val="26"/>
          <w:szCs w:val="26"/>
        </w:rPr>
        <w:tab/>
      </w:r>
      <w:r w:rsidRPr="007A11E7">
        <w:rPr>
          <w:b/>
          <w:caps/>
          <w:color w:val="000000" w:themeColor="text1"/>
          <w:sz w:val="26"/>
          <w:szCs w:val="26"/>
        </w:rPr>
        <w:t xml:space="preserve">D. </w:t>
      </w:r>
      <w:r w:rsidR="00961501" w:rsidRPr="007A11E7">
        <w:rPr>
          <w:color w:val="000000" w:themeColor="text1"/>
          <w:sz w:val="26"/>
          <w:szCs w:val="26"/>
        </w:rPr>
        <w:t>80°C</w:t>
      </w:r>
    </w:p>
    <w:p w14:paraId="09E43B04" w14:textId="77777777" w:rsidR="00961501" w:rsidRPr="007A11E7" w:rsidRDefault="00961501" w:rsidP="00961501">
      <w:pPr>
        <w:pStyle w:val="NormalWeb"/>
        <w:shd w:val="clear" w:color="auto" w:fill="FFFFFF"/>
        <w:spacing w:line="276" w:lineRule="auto"/>
        <w:ind w:firstLine="0"/>
        <w:rPr>
          <w:rFonts w:eastAsia="Times New Roman"/>
          <w:color w:val="222222"/>
          <w:sz w:val="26"/>
          <w:szCs w:val="26"/>
        </w:rPr>
      </w:pPr>
      <w:r w:rsidRPr="007A11E7">
        <w:rPr>
          <w:b/>
          <w:bCs/>
          <w:color w:val="000000" w:themeColor="text1"/>
          <w:sz w:val="26"/>
          <w:szCs w:val="26"/>
        </w:rPr>
        <w:t xml:space="preserve">Câu 7. </w:t>
      </w:r>
      <w:r w:rsidRPr="007A11E7">
        <w:rPr>
          <w:rFonts w:eastAsia="Times New Roman"/>
          <w:color w:val="222222"/>
          <w:sz w:val="26"/>
          <w:szCs w:val="26"/>
        </w:rPr>
        <w:t xml:space="preserve">Chọn phương án </w:t>
      </w:r>
      <w:r w:rsidRPr="007A11E7">
        <w:rPr>
          <w:rFonts w:eastAsia="Times New Roman"/>
          <w:b/>
          <w:bCs/>
          <w:color w:val="222222"/>
          <w:sz w:val="26"/>
          <w:szCs w:val="26"/>
        </w:rPr>
        <w:t>sai</w:t>
      </w:r>
      <w:r w:rsidRPr="007A11E7">
        <w:rPr>
          <w:rFonts w:eastAsia="Times New Roman"/>
          <w:color w:val="222222"/>
          <w:sz w:val="26"/>
          <w:szCs w:val="26"/>
        </w:rPr>
        <w:t>:</w:t>
      </w:r>
    </w:p>
    <w:p w14:paraId="13B8BEEE" w14:textId="51DD22C8" w:rsidR="00961501" w:rsidRPr="007A11E7" w:rsidRDefault="009344E7" w:rsidP="00961501">
      <w:pPr>
        <w:shd w:val="clear" w:color="auto" w:fill="FFFFFF"/>
        <w:spacing w:line="276" w:lineRule="auto"/>
        <w:ind w:left="720" w:hanging="360"/>
        <w:jc w:val="both"/>
        <w:rPr>
          <w:color w:val="222222"/>
          <w:sz w:val="26"/>
          <w:szCs w:val="26"/>
        </w:rPr>
      </w:pPr>
      <w:r w:rsidRPr="007A11E7">
        <w:rPr>
          <w:b/>
          <w:caps/>
          <w:color w:val="000000"/>
          <w:sz w:val="26"/>
          <w:szCs w:val="26"/>
        </w:rPr>
        <w:t xml:space="preserve">A. </w:t>
      </w:r>
      <w:r w:rsidR="00961501" w:rsidRPr="007A11E7">
        <w:rPr>
          <w:color w:val="000000"/>
          <w:sz w:val="26"/>
          <w:szCs w:val="26"/>
        </w:rPr>
        <w:t>Nhiệt lượng của vật phụ thuộc vào khối lượng, độ tăng nhiệt độ và nhiệt dung riêng của vật.</w:t>
      </w:r>
    </w:p>
    <w:p w14:paraId="318165F6" w14:textId="763A47E4" w:rsidR="00961501" w:rsidRPr="007A11E7" w:rsidRDefault="009344E7" w:rsidP="00961501">
      <w:pPr>
        <w:shd w:val="clear" w:color="auto" w:fill="FFFFFF"/>
        <w:spacing w:line="276" w:lineRule="auto"/>
        <w:ind w:left="720" w:hanging="360"/>
        <w:jc w:val="both"/>
        <w:rPr>
          <w:color w:val="222222"/>
          <w:sz w:val="26"/>
          <w:szCs w:val="26"/>
        </w:rPr>
      </w:pPr>
      <w:r w:rsidRPr="007A11E7">
        <w:rPr>
          <w:b/>
          <w:caps/>
          <w:color w:val="000000"/>
          <w:sz w:val="26"/>
          <w:szCs w:val="26"/>
        </w:rPr>
        <w:t xml:space="preserve">B. </w:t>
      </w:r>
      <w:r w:rsidR="00961501" w:rsidRPr="007A11E7">
        <w:rPr>
          <w:color w:val="000000"/>
          <w:sz w:val="26"/>
          <w:szCs w:val="26"/>
        </w:rPr>
        <w:t>Khối lượng của vật càng lớn thì nhiệt lượng mà vật thu vào để nóng lên càng lớn</w:t>
      </w:r>
    </w:p>
    <w:p w14:paraId="4C315C5E" w14:textId="2848B15D" w:rsidR="00961501" w:rsidRPr="007A11E7" w:rsidRDefault="009344E7" w:rsidP="00961501">
      <w:pPr>
        <w:shd w:val="clear" w:color="auto" w:fill="FFFFFF"/>
        <w:spacing w:line="276" w:lineRule="auto"/>
        <w:ind w:left="720" w:hanging="360"/>
        <w:jc w:val="both"/>
        <w:rPr>
          <w:color w:val="222222"/>
          <w:sz w:val="26"/>
          <w:szCs w:val="26"/>
        </w:rPr>
      </w:pPr>
      <w:r w:rsidRPr="007A11E7">
        <w:rPr>
          <w:b/>
          <w:caps/>
          <w:color w:val="000000"/>
          <w:sz w:val="26"/>
          <w:szCs w:val="26"/>
        </w:rPr>
        <w:t xml:space="preserve">C. </w:t>
      </w:r>
      <w:r w:rsidR="00961501" w:rsidRPr="007A11E7">
        <w:rPr>
          <w:color w:val="000000"/>
          <w:sz w:val="26"/>
          <w:szCs w:val="26"/>
        </w:rPr>
        <w:t>Độ tăng nhiệt độ của vật càng lớn thì nhiệt lượng mà vật thu vào để nóng lên càng nhỏ</w:t>
      </w:r>
    </w:p>
    <w:p w14:paraId="1CB15F5D" w14:textId="5A5287FA" w:rsidR="00961501" w:rsidRPr="007A11E7" w:rsidRDefault="009344E7" w:rsidP="00961501">
      <w:pPr>
        <w:shd w:val="clear" w:color="auto" w:fill="FFFFFF"/>
        <w:spacing w:line="276" w:lineRule="auto"/>
        <w:ind w:left="720" w:hanging="360"/>
        <w:jc w:val="both"/>
        <w:rPr>
          <w:color w:val="222222"/>
          <w:sz w:val="26"/>
          <w:szCs w:val="26"/>
        </w:rPr>
      </w:pPr>
      <w:r w:rsidRPr="007A11E7">
        <w:rPr>
          <w:b/>
          <w:caps/>
          <w:color w:val="000000"/>
          <w:sz w:val="26"/>
          <w:szCs w:val="26"/>
        </w:rPr>
        <w:t xml:space="preserve">D. </w:t>
      </w:r>
      <w:r w:rsidR="00961501" w:rsidRPr="007A11E7">
        <w:rPr>
          <w:color w:val="000000"/>
          <w:sz w:val="26"/>
          <w:szCs w:val="26"/>
        </w:rPr>
        <w:t>Cùng một khối lượng và độ tăng nhiệt độ như nhau, vật nào có nhiệt dung riêng lớn hơn thì nhiệt lượng thu vào để nóng lên của vật đó lớn hơn.</w:t>
      </w:r>
    </w:p>
    <w:p w14:paraId="5BA424C3" w14:textId="77777777" w:rsidR="00961501" w:rsidRPr="007A11E7" w:rsidRDefault="00961501" w:rsidP="00961501">
      <w:pPr>
        <w:pStyle w:val="NormalWeb"/>
        <w:shd w:val="clear" w:color="auto" w:fill="FFFFFF"/>
        <w:spacing w:line="276" w:lineRule="auto"/>
        <w:ind w:firstLine="0"/>
        <w:rPr>
          <w:rFonts w:eastAsia="Times New Roman"/>
          <w:color w:val="222222"/>
          <w:sz w:val="26"/>
          <w:szCs w:val="26"/>
        </w:rPr>
      </w:pPr>
      <w:r w:rsidRPr="007A11E7">
        <w:rPr>
          <w:b/>
          <w:bCs/>
          <w:color w:val="000000" w:themeColor="text1"/>
          <w:sz w:val="26"/>
          <w:szCs w:val="26"/>
        </w:rPr>
        <w:t xml:space="preserve">Câu 8. </w:t>
      </w:r>
      <w:r w:rsidRPr="007A11E7">
        <w:rPr>
          <w:rFonts w:eastAsia="Times New Roman"/>
          <w:color w:val="222222"/>
          <w:sz w:val="26"/>
          <w:szCs w:val="26"/>
        </w:rPr>
        <w:t xml:space="preserve">Đơn vị nào sau đây </w:t>
      </w:r>
      <w:r w:rsidRPr="007A11E7">
        <w:rPr>
          <w:rFonts w:eastAsia="Times New Roman"/>
          <w:b/>
          <w:bCs/>
          <w:color w:val="222222"/>
          <w:sz w:val="26"/>
          <w:szCs w:val="26"/>
        </w:rPr>
        <w:t>không phải</w:t>
      </w:r>
      <w:r w:rsidRPr="007A11E7">
        <w:rPr>
          <w:rFonts w:eastAsia="Times New Roman"/>
          <w:color w:val="222222"/>
          <w:sz w:val="26"/>
          <w:szCs w:val="26"/>
        </w:rPr>
        <w:t xml:space="preserve"> là đơn vị của nhiệt lượng?</w:t>
      </w:r>
    </w:p>
    <w:p w14:paraId="43232C99" w14:textId="070065D8" w:rsidR="00961501" w:rsidRPr="007A11E7" w:rsidRDefault="009344E7" w:rsidP="00961501">
      <w:pPr>
        <w:shd w:val="clear" w:color="auto" w:fill="FFFFFF"/>
        <w:spacing w:line="276" w:lineRule="auto"/>
        <w:ind w:firstLine="360"/>
        <w:jc w:val="both"/>
        <w:rPr>
          <w:color w:val="222222"/>
          <w:sz w:val="26"/>
          <w:szCs w:val="26"/>
        </w:rPr>
      </w:pPr>
      <w:r w:rsidRPr="007A11E7">
        <w:rPr>
          <w:b/>
          <w:caps/>
          <w:color w:val="222222"/>
          <w:sz w:val="26"/>
          <w:szCs w:val="26"/>
        </w:rPr>
        <w:t xml:space="preserve">A. </w:t>
      </w:r>
      <w:r w:rsidR="00961501" w:rsidRPr="007A11E7">
        <w:rPr>
          <w:color w:val="222222"/>
          <w:sz w:val="26"/>
          <w:szCs w:val="26"/>
        </w:rPr>
        <w:t>J</w:t>
      </w:r>
      <w:r w:rsidR="00961501" w:rsidRPr="007A11E7">
        <w:rPr>
          <w:color w:val="222222"/>
          <w:sz w:val="26"/>
          <w:szCs w:val="26"/>
        </w:rPr>
        <w:tab/>
      </w:r>
      <w:r w:rsidR="00961501" w:rsidRPr="007A11E7">
        <w:rPr>
          <w:color w:val="222222"/>
          <w:sz w:val="26"/>
          <w:szCs w:val="26"/>
        </w:rPr>
        <w:tab/>
      </w:r>
      <w:r w:rsidRPr="007A11E7">
        <w:rPr>
          <w:b/>
          <w:caps/>
          <w:color w:val="222222"/>
          <w:sz w:val="26"/>
          <w:szCs w:val="26"/>
        </w:rPr>
        <w:t xml:space="preserve">B. </w:t>
      </w:r>
      <w:r w:rsidR="00961501" w:rsidRPr="007A11E7">
        <w:rPr>
          <w:color w:val="222222"/>
          <w:sz w:val="26"/>
          <w:szCs w:val="26"/>
        </w:rPr>
        <w:t>kJ</w:t>
      </w:r>
      <w:r w:rsidR="00961501" w:rsidRPr="007A11E7">
        <w:rPr>
          <w:color w:val="222222"/>
          <w:sz w:val="26"/>
          <w:szCs w:val="26"/>
        </w:rPr>
        <w:tab/>
      </w:r>
      <w:r w:rsidR="00961501" w:rsidRPr="007A11E7">
        <w:rPr>
          <w:color w:val="222222"/>
          <w:sz w:val="26"/>
          <w:szCs w:val="26"/>
        </w:rPr>
        <w:tab/>
      </w:r>
      <w:r w:rsidR="00961501" w:rsidRPr="007A11E7">
        <w:rPr>
          <w:color w:val="222222"/>
          <w:sz w:val="26"/>
          <w:szCs w:val="26"/>
        </w:rPr>
        <w:tab/>
      </w:r>
      <w:r w:rsidRPr="007A11E7">
        <w:rPr>
          <w:b/>
          <w:caps/>
          <w:color w:val="222222"/>
          <w:sz w:val="26"/>
          <w:szCs w:val="26"/>
        </w:rPr>
        <w:t xml:space="preserve">C. </w:t>
      </w:r>
      <w:r w:rsidR="00961501" w:rsidRPr="007A11E7">
        <w:rPr>
          <w:color w:val="222222"/>
          <w:sz w:val="26"/>
          <w:szCs w:val="26"/>
        </w:rPr>
        <w:t>calo</w:t>
      </w:r>
      <w:r w:rsidR="00961501" w:rsidRPr="007A11E7">
        <w:rPr>
          <w:color w:val="222222"/>
          <w:sz w:val="26"/>
          <w:szCs w:val="26"/>
        </w:rPr>
        <w:tab/>
      </w:r>
      <w:r w:rsidR="00961501" w:rsidRPr="007A11E7">
        <w:rPr>
          <w:color w:val="222222"/>
          <w:sz w:val="26"/>
          <w:szCs w:val="26"/>
        </w:rPr>
        <w:tab/>
      </w:r>
      <w:r w:rsidR="00961501" w:rsidRPr="007A11E7">
        <w:rPr>
          <w:color w:val="222222"/>
          <w:sz w:val="26"/>
          <w:szCs w:val="26"/>
        </w:rPr>
        <w:tab/>
      </w:r>
      <w:r w:rsidRPr="007A11E7">
        <w:rPr>
          <w:b/>
          <w:caps/>
          <w:color w:val="222222"/>
          <w:sz w:val="26"/>
          <w:szCs w:val="26"/>
        </w:rPr>
        <w:t xml:space="preserve">D. </w:t>
      </w:r>
      <w:r w:rsidR="00961501" w:rsidRPr="007A11E7">
        <w:rPr>
          <w:color w:val="222222"/>
          <w:sz w:val="26"/>
          <w:szCs w:val="26"/>
        </w:rPr>
        <w:t>N/m</w:t>
      </w:r>
      <w:r w:rsidR="00961501" w:rsidRPr="007A11E7">
        <w:rPr>
          <w:color w:val="222222"/>
          <w:sz w:val="26"/>
          <w:szCs w:val="26"/>
          <w:vertAlign w:val="superscript"/>
        </w:rPr>
        <w:t>2</w:t>
      </w:r>
    </w:p>
    <w:p w14:paraId="3772C8AB" w14:textId="77777777" w:rsidR="00961501" w:rsidRPr="007A11E7" w:rsidRDefault="00961501" w:rsidP="00961501">
      <w:pPr>
        <w:tabs>
          <w:tab w:val="left" w:pos="360"/>
        </w:tabs>
        <w:spacing w:line="276" w:lineRule="auto"/>
        <w:jc w:val="both"/>
        <w:rPr>
          <w:color w:val="222222"/>
          <w:sz w:val="26"/>
          <w:szCs w:val="26"/>
        </w:rPr>
      </w:pPr>
      <w:r w:rsidRPr="007A11E7">
        <w:rPr>
          <w:b/>
          <w:bCs/>
          <w:color w:val="000000" w:themeColor="text1"/>
          <w:sz w:val="26"/>
          <w:szCs w:val="26"/>
        </w:rPr>
        <w:lastRenderedPageBreak/>
        <w:t>Câu 9.</w:t>
      </w:r>
      <w:r w:rsidRPr="007A11E7">
        <w:rPr>
          <w:color w:val="000000" w:themeColor="text1"/>
          <w:sz w:val="26"/>
          <w:szCs w:val="26"/>
        </w:rPr>
        <w:t xml:space="preserve"> </w:t>
      </w:r>
      <w:r w:rsidRPr="007A11E7">
        <w:rPr>
          <w:color w:val="222222"/>
          <w:sz w:val="26"/>
          <w:szCs w:val="26"/>
        </w:rPr>
        <w:t>Gọi t là nhiệt độ lúc sau, t</w:t>
      </w:r>
      <w:r w:rsidRPr="007A11E7">
        <w:rPr>
          <w:color w:val="222222"/>
          <w:sz w:val="26"/>
          <w:szCs w:val="26"/>
          <w:vertAlign w:val="subscript"/>
        </w:rPr>
        <w:t>0</w:t>
      </w:r>
      <w:r w:rsidRPr="007A11E7">
        <w:rPr>
          <w:color w:val="222222"/>
          <w:sz w:val="26"/>
          <w:szCs w:val="26"/>
        </w:rPr>
        <w:t> là nhiệt độ lúc đầu của vật. Công thức nào là công thức tính nhiệt lượng mà vật thu vào?</w:t>
      </w:r>
    </w:p>
    <w:p w14:paraId="49890EDA" w14:textId="6346D081" w:rsidR="00961501" w:rsidRPr="007A11E7" w:rsidRDefault="009344E7" w:rsidP="00961501">
      <w:pPr>
        <w:shd w:val="clear" w:color="auto" w:fill="FFFFFF"/>
        <w:spacing w:line="276" w:lineRule="auto"/>
        <w:ind w:firstLine="360"/>
        <w:jc w:val="both"/>
        <w:rPr>
          <w:color w:val="222222"/>
          <w:sz w:val="26"/>
          <w:szCs w:val="26"/>
        </w:rPr>
      </w:pPr>
      <w:r w:rsidRPr="007A11E7">
        <w:rPr>
          <w:b/>
          <w:caps/>
          <w:color w:val="222222"/>
          <w:sz w:val="26"/>
          <w:szCs w:val="26"/>
        </w:rPr>
        <w:t xml:space="preserve">A. </w:t>
      </w:r>
      <w:r w:rsidR="00961501" w:rsidRPr="007A11E7">
        <w:rPr>
          <w:color w:val="222222"/>
          <w:sz w:val="26"/>
          <w:szCs w:val="26"/>
        </w:rPr>
        <w:t>Q = m(t – t</w:t>
      </w:r>
      <w:r w:rsidR="00961501" w:rsidRPr="007A11E7">
        <w:rPr>
          <w:color w:val="222222"/>
          <w:sz w:val="26"/>
          <w:szCs w:val="26"/>
          <w:vertAlign w:val="subscript"/>
        </w:rPr>
        <w:t>0</w:t>
      </w:r>
      <w:r w:rsidR="00961501" w:rsidRPr="007A11E7">
        <w:rPr>
          <w:color w:val="222222"/>
          <w:sz w:val="26"/>
          <w:szCs w:val="26"/>
        </w:rPr>
        <w:t>)</w:t>
      </w:r>
      <w:r w:rsidR="00961501" w:rsidRPr="007A11E7">
        <w:rPr>
          <w:color w:val="222222"/>
          <w:sz w:val="26"/>
          <w:szCs w:val="26"/>
        </w:rPr>
        <w:tab/>
      </w:r>
      <w:r w:rsidR="00961501" w:rsidRPr="007A11E7">
        <w:rPr>
          <w:color w:val="222222"/>
          <w:sz w:val="26"/>
          <w:szCs w:val="26"/>
        </w:rPr>
        <w:tab/>
      </w:r>
      <w:r w:rsidR="00961501" w:rsidRPr="007A11E7">
        <w:rPr>
          <w:color w:val="222222"/>
          <w:sz w:val="26"/>
          <w:szCs w:val="26"/>
        </w:rPr>
        <w:tab/>
      </w:r>
      <w:r w:rsidR="00961501" w:rsidRPr="007A11E7">
        <w:rPr>
          <w:color w:val="222222"/>
          <w:sz w:val="26"/>
          <w:szCs w:val="26"/>
        </w:rPr>
        <w:tab/>
      </w:r>
      <w:r w:rsidRPr="007A11E7">
        <w:rPr>
          <w:b/>
          <w:caps/>
          <w:color w:val="222222"/>
          <w:sz w:val="26"/>
          <w:szCs w:val="26"/>
        </w:rPr>
        <w:t xml:space="preserve">B. </w:t>
      </w:r>
      <w:r w:rsidR="00961501" w:rsidRPr="007A11E7">
        <w:rPr>
          <w:color w:val="222222"/>
          <w:sz w:val="26"/>
          <w:szCs w:val="26"/>
        </w:rPr>
        <w:t>Q = mc(t</w:t>
      </w:r>
      <w:r w:rsidR="00961501" w:rsidRPr="007A11E7">
        <w:rPr>
          <w:color w:val="222222"/>
          <w:sz w:val="26"/>
          <w:szCs w:val="26"/>
          <w:vertAlign w:val="subscript"/>
        </w:rPr>
        <w:t>0</w:t>
      </w:r>
      <w:r w:rsidR="00961501" w:rsidRPr="007A11E7">
        <w:rPr>
          <w:color w:val="222222"/>
          <w:sz w:val="26"/>
          <w:szCs w:val="26"/>
        </w:rPr>
        <w:t> – t)</w:t>
      </w:r>
    </w:p>
    <w:p w14:paraId="2A0BAD05" w14:textId="50F38434" w:rsidR="00961501" w:rsidRPr="007A11E7" w:rsidRDefault="009344E7" w:rsidP="00961501">
      <w:pPr>
        <w:shd w:val="clear" w:color="auto" w:fill="FFFFFF"/>
        <w:spacing w:line="276" w:lineRule="auto"/>
        <w:ind w:firstLine="360"/>
        <w:jc w:val="both"/>
        <w:rPr>
          <w:color w:val="222222"/>
          <w:sz w:val="26"/>
          <w:szCs w:val="26"/>
        </w:rPr>
      </w:pPr>
      <w:r w:rsidRPr="007A11E7">
        <w:rPr>
          <w:b/>
          <w:caps/>
          <w:color w:val="222222"/>
          <w:sz w:val="26"/>
          <w:szCs w:val="26"/>
        </w:rPr>
        <w:t xml:space="preserve">C. </w:t>
      </w:r>
      <w:r w:rsidR="00961501" w:rsidRPr="007A11E7">
        <w:rPr>
          <w:color w:val="222222"/>
          <w:sz w:val="26"/>
          <w:szCs w:val="26"/>
        </w:rPr>
        <w:t>Q = mc</w:t>
      </w:r>
      <w:r w:rsidR="00961501" w:rsidRPr="007A11E7">
        <w:rPr>
          <w:color w:val="222222"/>
          <w:sz w:val="26"/>
          <w:szCs w:val="26"/>
        </w:rPr>
        <w:tab/>
      </w:r>
      <w:r w:rsidR="00961501" w:rsidRPr="007A11E7">
        <w:rPr>
          <w:color w:val="222222"/>
          <w:sz w:val="26"/>
          <w:szCs w:val="26"/>
        </w:rPr>
        <w:tab/>
      </w:r>
      <w:r w:rsidR="00961501" w:rsidRPr="007A11E7">
        <w:rPr>
          <w:color w:val="222222"/>
          <w:sz w:val="26"/>
          <w:szCs w:val="26"/>
        </w:rPr>
        <w:tab/>
      </w:r>
      <w:r w:rsidR="00961501" w:rsidRPr="007A11E7">
        <w:rPr>
          <w:color w:val="222222"/>
          <w:sz w:val="26"/>
          <w:szCs w:val="26"/>
        </w:rPr>
        <w:tab/>
      </w:r>
      <w:r w:rsidR="00961501" w:rsidRPr="007A11E7">
        <w:rPr>
          <w:color w:val="222222"/>
          <w:sz w:val="26"/>
          <w:szCs w:val="26"/>
        </w:rPr>
        <w:tab/>
      </w:r>
      <w:r w:rsidRPr="007A11E7">
        <w:rPr>
          <w:b/>
          <w:caps/>
          <w:color w:val="222222"/>
          <w:sz w:val="26"/>
          <w:szCs w:val="26"/>
        </w:rPr>
        <w:t xml:space="preserve">D. </w:t>
      </w:r>
      <w:r w:rsidR="00961501" w:rsidRPr="007A11E7">
        <w:rPr>
          <w:color w:val="222222"/>
          <w:sz w:val="26"/>
          <w:szCs w:val="26"/>
        </w:rPr>
        <w:t>Q = mc(t – t</w:t>
      </w:r>
      <w:r w:rsidR="00961501" w:rsidRPr="007A11E7">
        <w:rPr>
          <w:color w:val="222222"/>
          <w:sz w:val="26"/>
          <w:szCs w:val="26"/>
          <w:vertAlign w:val="subscript"/>
        </w:rPr>
        <w:t>0</w:t>
      </w:r>
      <w:r w:rsidR="00961501" w:rsidRPr="007A11E7">
        <w:rPr>
          <w:color w:val="222222"/>
          <w:sz w:val="26"/>
          <w:szCs w:val="26"/>
        </w:rPr>
        <w:t>)</w:t>
      </w:r>
    </w:p>
    <w:p w14:paraId="1CF95AE8" w14:textId="3CC77ED9" w:rsidR="00961501" w:rsidRPr="007A11E7" w:rsidRDefault="00961501" w:rsidP="00961501">
      <w:pPr>
        <w:spacing w:line="276" w:lineRule="auto"/>
        <w:jc w:val="both"/>
        <w:rPr>
          <w:color w:val="222222"/>
          <w:sz w:val="26"/>
          <w:szCs w:val="26"/>
        </w:rPr>
      </w:pPr>
      <w:r w:rsidRPr="007A11E7">
        <w:rPr>
          <w:b/>
          <w:bCs/>
          <w:color w:val="000000" w:themeColor="text1"/>
          <w:sz w:val="26"/>
          <w:szCs w:val="26"/>
          <w:lang w:val="sv-SE"/>
        </w:rPr>
        <w:t>Câu 10</w:t>
      </w:r>
      <w:r w:rsidRPr="007A11E7">
        <w:rPr>
          <w:color w:val="000000" w:themeColor="text1"/>
          <w:sz w:val="26"/>
          <w:szCs w:val="26"/>
          <w:lang w:val="sv-SE"/>
        </w:rPr>
        <w:t xml:space="preserve">. </w:t>
      </w:r>
      <w:r w:rsidRPr="007A11E7">
        <w:rPr>
          <w:color w:val="222222"/>
          <w:sz w:val="26"/>
          <w:szCs w:val="26"/>
        </w:rPr>
        <w:t xml:space="preserve">Có 4 bình </w:t>
      </w:r>
      <w:r w:rsidR="009344E7" w:rsidRPr="007A11E7">
        <w:rPr>
          <w:b/>
          <w:bCs/>
          <w:caps/>
          <w:color w:val="222222"/>
          <w:sz w:val="26"/>
          <w:szCs w:val="26"/>
        </w:rPr>
        <w:t xml:space="preserve">A. B. C. </w:t>
      </w:r>
      <w:r w:rsidRPr="007A11E7">
        <w:rPr>
          <w:color w:val="222222"/>
          <w:sz w:val="26"/>
          <w:szCs w:val="26"/>
        </w:rPr>
        <w:t>D đều đựng nước ở cùng một nhiệt độ với thể tích tương ứng là: 1 lít, 2 lít, 3 lít, 4 lít. Sau khi dùng các đèn cồn giống hệt nhau để đun các bình này khác nhau. Hỏi bình nào có nhiệt độ thấp nhất?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0"/>
        <w:gridCol w:w="6696"/>
      </w:tblGrid>
      <w:tr w:rsidR="00961501" w:rsidRPr="007A11E7" w14:paraId="35EDC9B1" w14:textId="77777777" w:rsidTr="00A37098">
        <w:tc>
          <w:tcPr>
            <w:tcW w:w="4818" w:type="dxa"/>
          </w:tcPr>
          <w:p w14:paraId="252131B4" w14:textId="7F329C34" w:rsidR="00961501" w:rsidRPr="007A11E7" w:rsidRDefault="009344E7" w:rsidP="00A37098">
            <w:pPr>
              <w:shd w:val="clear" w:color="auto" w:fill="FFFFFF"/>
              <w:spacing w:line="276" w:lineRule="auto"/>
              <w:ind w:firstLine="360"/>
              <w:jc w:val="both"/>
              <w:rPr>
                <w:color w:val="222222"/>
                <w:sz w:val="26"/>
                <w:szCs w:val="26"/>
              </w:rPr>
            </w:pPr>
            <w:r w:rsidRPr="007A11E7">
              <w:rPr>
                <w:b/>
                <w:caps/>
                <w:color w:val="000000"/>
                <w:sz w:val="26"/>
                <w:szCs w:val="26"/>
              </w:rPr>
              <w:t xml:space="preserve">A. </w:t>
            </w:r>
            <w:r w:rsidR="00961501" w:rsidRPr="007A11E7">
              <w:rPr>
                <w:color w:val="000000"/>
                <w:sz w:val="26"/>
                <w:szCs w:val="26"/>
              </w:rPr>
              <w:t>Bình D</w:t>
            </w:r>
          </w:p>
          <w:p w14:paraId="057C7B72" w14:textId="5CAC52B8" w:rsidR="00961501" w:rsidRPr="007A11E7" w:rsidRDefault="009344E7" w:rsidP="00A37098">
            <w:pPr>
              <w:shd w:val="clear" w:color="auto" w:fill="FFFFFF"/>
              <w:spacing w:line="276" w:lineRule="auto"/>
              <w:ind w:firstLine="360"/>
              <w:jc w:val="both"/>
              <w:rPr>
                <w:color w:val="222222"/>
                <w:sz w:val="26"/>
                <w:szCs w:val="26"/>
              </w:rPr>
            </w:pPr>
            <w:r w:rsidRPr="007A11E7">
              <w:rPr>
                <w:b/>
                <w:caps/>
                <w:color w:val="000000"/>
                <w:sz w:val="26"/>
                <w:szCs w:val="26"/>
              </w:rPr>
              <w:t xml:space="preserve">B. </w:t>
            </w:r>
            <w:r w:rsidR="00961501" w:rsidRPr="007A11E7">
              <w:rPr>
                <w:color w:val="000000"/>
                <w:sz w:val="26"/>
                <w:szCs w:val="26"/>
              </w:rPr>
              <w:t>Bình B</w:t>
            </w:r>
          </w:p>
          <w:p w14:paraId="1398689C" w14:textId="3920ED73" w:rsidR="00961501" w:rsidRPr="007A11E7" w:rsidRDefault="009344E7" w:rsidP="00A37098">
            <w:pPr>
              <w:shd w:val="clear" w:color="auto" w:fill="FFFFFF"/>
              <w:spacing w:line="276" w:lineRule="auto"/>
              <w:ind w:firstLine="360"/>
              <w:jc w:val="both"/>
              <w:rPr>
                <w:color w:val="222222"/>
                <w:sz w:val="26"/>
                <w:szCs w:val="26"/>
              </w:rPr>
            </w:pPr>
            <w:r w:rsidRPr="007A11E7">
              <w:rPr>
                <w:b/>
                <w:caps/>
                <w:color w:val="000000"/>
                <w:sz w:val="26"/>
                <w:szCs w:val="26"/>
              </w:rPr>
              <w:t xml:space="preserve">C. </w:t>
            </w:r>
            <w:r w:rsidR="00961501" w:rsidRPr="007A11E7">
              <w:rPr>
                <w:color w:val="000000"/>
                <w:sz w:val="26"/>
                <w:szCs w:val="26"/>
              </w:rPr>
              <w:t>Bình C</w:t>
            </w:r>
          </w:p>
          <w:p w14:paraId="58F1D1E2" w14:textId="58BAAC2B" w:rsidR="00961501" w:rsidRPr="007A11E7" w:rsidRDefault="009344E7" w:rsidP="00A37098">
            <w:pPr>
              <w:shd w:val="clear" w:color="auto" w:fill="FFFFFF"/>
              <w:spacing w:line="276" w:lineRule="auto"/>
              <w:ind w:firstLine="360"/>
              <w:jc w:val="both"/>
              <w:rPr>
                <w:color w:val="000000"/>
                <w:sz w:val="26"/>
                <w:szCs w:val="26"/>
              </w:rPr>
            </w:pPr>
            <w:r w:rsidRPr="007A11E7">
              <w:rPr>
                <w:b/>
                <w:caps/>
                <w:color w:val="000000"/>
                <w:sz w:val="26"/>
                <w:szCs w:val="26"/>
              </w:rPr>
              <w:t xml:space="preserve">D. </w:t>
            </w:r>
            <w:r w:rsidR="00961501" w:rsidRPr="007A11E7">
              <w:rPr>
                <w:color w:val="000000"/>
                <w:sz w:val="26"/>
                <w:szCs w:val="26"/>
              </w:rPr>
              <w:t>Bình A</w:t>
            </w:r>
          </w:p>
        </w:tc>
        <w:tc>
          <w:tcPr>
            <w:tcW w:w="4818" w:type="dxa"/>
          </w:tcPr>
          <w:p w14:paraId="500DA132" w14:textId="77777777" w:rsidR="00961501" w:rsidRPr="007A11E7" w:rsidRDefault="00961501" w:rsidP="00A37098">
            <w:pPr>
              <w:spacing w:line="276" w:lineRule="auto"/>
              <w:jc w:val="both"/>
              <w:rPr>
                <w:color w:val="222222"/>
                <w:sz w:val="26"/>
                <w:szCs w:val="26"/>
              </w:rPr>
            </w:pPr>
            <w:r w:rsidRPr="007A11E7">
              <w:rPr>
                <w:noProof/>
              </w:rPr>
              <w:drawing>
                <wp:inline distT="0" distB="0" distL="0" distR="0" wp14:anchorId="65D88BA9" wp14:editId="3F72AFAE">
                  <wp:extent cx="4114800" cy="974329"/>
                  <wp:effectExtent l="0" t="0" r="0" b="0"/>
                  <wp:docPr id="3012376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ó 4 hình A, B, C, D đều đựng nước ở cùng một nhiệt độ. Sau khi"/>
                          <pic:cNvPicPr>
                            <a:picLocks noChangeAspect="1" noChangeArrowheads="1"/>
                          </pic:cNvPicPr>
                        </pic:nvPicPr>
                        <pic:blipFill rotWithShape="1">
                          <a:blip r:embed="rId41">
                            <a:extLst>
                              <a:ext uri="{BEBA8EAE-BF5A-486C-A8C5-ECC9F3942E4B}">
                                <a14:imgProps xmlns:a14="http://schemas.microsoft.com/office/drawing/2010/main">
                                  <a14:imgLayer r:embed="rId4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4054" t="13605" r="4633" b="10204"/>
                          <a:stretch/>
                        </pic:blipFill>
                        <pic:spPr bwMode="auto">
                          <a:xfrm>
                            <a:off x="0" y="0"/>
                            <a:ext cx="4127031" cy="9772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E5F4C8F" w14:textId="77777777" w:rsidR="00961501" w:rsidRPr="007A11E7" w:rsidRDefault="00961501" w:rsidP="00961501">
      <w:pPr>
        <w:spacing w:line="276" w:lineRule="auto"/>
        <w:jc w:val="both"/>
        <w:rPr>
          <w:color w:val="222222"/>
          <w:sz w:val="26"/>
          <w:szCs w:val="26"/>
        </w:rPr>
      </w:pPr>
      <w:r w:rsidRPr="007A11E7">
        <w:rPr>
          <w:b/>
          <w:bCs/>
          <w:color w:val="000000" w:themeColor="text1"/>
          <w:sz w:val="26"/>
          <w:szCs w:val="26"/>
        </w:rPr>
        <w:t xml:space="preserve">Câu 11. </w:t>
      </w:r>
      <w:r w:rsidRPr="007A11E7">
        <w:rPr>
          <w:color w:val="222222"/>
          <w:sz w:val="26"/>
          <w:szCs w:val="26"/>
        </w:rPr>
        <w:t>Nhiệt dung riêng của nhôm lớn hơn thép. Vì vậy để tăng nhiệt độ của 1kg nhôm và 1kg thép thêm 10</w:t>
      </w:r>
      <w:r w:rsidRPr="007A11E7">
        <w:rPr>
          <w:color w:val="222222"/>
          <w:sz w:val="26"/>
          <w:szCs w:val="26"/>
          <w:vertAlign w:val="superscript"/>
        </w:rPr>
        <w:t>0</w:t>
      </w:r>
      <w:r w:rsidRPr="007A11E7">
        <w:rPr>
          <w:color w:val="222222"/>
          <w:sz w:val="26"/>
          <w:szCs w:val="26"/>
        </w:rPr>
        <w:t>C thì:</w:t>
      </w:r>
    </w:p>
    <w:p w14:paraId="2909122C" w14:textId="24F6C481" w:rsidR="00961501" w:rsidRPr="007A11E7" w:rsidRDefault="009344E7" w:rsidP="00961501">
      <w:pPr>
        <w:shd w:val="clear" w:color="auto" w:fill="FFFFFF"/>
        <w:spacing w:line="276" w:lineRule="auto"/>
        <w:ind w:firstLine="360"/>
        <w:jc w:val="both"/>
        <w:rPr>
          <w:color w:val="222222"/>
          <w:sz w:val="26"/>
          <w:szCs w:val="26"/>
        </w:rPr>
      </w:pPr>
      <w:r w:rsidRPr="007A11E7">
        <w:rPr>
          <w:b/>
          <w:caps/>
          <w:color w:val="000000"/>
          <w:sz w:val="26"/>
          <w:szCs w:val="26"/>
        </w:rPr>
        <w:t xml:space="preserve">A. </w:t>
      </w:r>
      <w:r w:rsidR="00961501" w:rsidRPr="007A11E7">
        <w:rPr>
          <w:color w:val="000000"/>
          <w:sz w:val="26"/>
          <w:szCs w:val="26"/>
        </w:rPr>
        <w:t>Khối nhôm cần nhiều nhiệt lượng hơn khối thép.</w:t>
      </w:r>
    </w:p>
    <w:p w14:paraId="5C0ADE27" w14:textId="2407D9FD" w:rsidR="00961501" w:rsidRPr="007A11E7" w:rsidRDefault="009344E7" w:rsidP="00961501">
      <w:pPr>
        <w:shd w:val="clear" w:color="auto" w:fill="FFFFFF"/>
        <w:spacing w:line="276" w:lineRule="auto"/>
        <w:ind w:firstLine="360"/>
        <w:jc w:val="both"/>
        <w:rPr>
          <w:color w:val="222222"/>
          <w:sz w:val="26"/>
          <w:szCs w:val="26"/>
        </w:rPr>
      </w:pPr>
      <w:r w:rsidRPr="007A11E7">
        <w:rPr>
          <w:b/>
          <w:caps/>
          <w:color w:val="000000"/>
          <w:sz w:val="26"/>
          <w:szCs w:val="26"/>
        </w:rPr>
        <w:t xml:space="preserve">B. </w:t>
      </w:r>
      <w:r w:rsidR="00961501" w:rsidRPr="007A11E7">
        <w:rPr>
          <w:color w:val="000000"/>
          <w:sz w:val="26"/>
          <w:szCs w:val="26"/>
        </w:rPr>
        <w:t>Khối thép cần nhiều nhiệt lượng hơn khối nhôm.</w:t>
      </w:r>
    </w:p>
    <w:p w14:paraId="27F9528A" w14:textId="695F30EE" w:rsidR="00961501" w:rsidRPr="007A11E7" w:rsidRDefault="009344E7" w:rsidP="00961501">
      <w:pPr>
        <w:shd w:val="clear" w:color="auto" w:fill="FFFFFF"/>
        <w:spacing w:line="276" w:lineRule="auto"/>
        <w:ind w:firstLine="360"/>
        <w:jc w:val="both"/>
        <w:rPr>
          <w:color w:val="222222"/>
          <w:sz w:val="26"/>
          <w:szCs w:val="26"/>
        </w:rPr>
      </w:pPr>
      <w:r w:rsidRPr="007A11E7">
        <w:rPr>
          <w:b/>
          <w:caps/>
          <w:color w:val="000000"/>
          <w:sz w:val="26"/>
          <w:szCs w:val="26"/>
        </w:rPr>
        <w:t xml:space="preserve">C. </w:t>
      </w:r>
      <w:r w:rsidR="00961501" w:rsidRPr="007A11E7">
        <w:rPr>
          <w:color w:val="000000"/>
          <w:sz w:val="26"/>
          <w:szCs w:val="26"/>
        </w:rPr>
        <w:t>Hai khối đều cần nhiệt lượng như nhau.</w:t>
      </w:r>
    </w:p>
    <w:p w14:paraId="22E03FD7" w14:textId="210026D0" w:rsidR="00961501" w:rsidRPr="007A11E7" w:rsidRDefault="009344E7" w:rsidP="00961501">
      <w:pPr>
        <w:shd w:val="clear" w:color="auto" w:fill="FFFFFF"/>
        <w:spacing w:line="276" w:lineRule="auto"/>
        <w:ind w:firstLine="360"/>
        <w:jc w:val="both"/>
        <w:rPr>
          <w:color w:val="222222"/>
          <w:sz w:val="26"/>
          <w:szCs w:val="26"/>
        </w:rPr>
      </w:pPr>
      <w:r w:rsidRPr="007A11E7">
        <w:rPr>
          <w:b/>
          <w:caps/>
          <w:color w:val="000000"/>
          <w:sz w:val="26"/>
          <w:szCs w:val="26"/>
        </w:rPr>
        <w:t xml:space="preserve">D. </w:t>
      </w:r>
      <w:r w:rsidR="00961501" w:rsidRPr="007A11E7">
        <w:rPr>
          <w:color w:val="000000"/>
          <w:sz w:val="26"/>
          <w:szCs w:val="26"/>
        </w:rPr>
        <w:t>Không khẳng định được.</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2"/>
        <w:gridCol w:w="3079"/>
      </w:tblGrid>
      <w:tr w:rsidR="00961501" w:rsidRPr="007A11E7" w14:paraId="58514671" w14:textId="77777777" w:rsidTr="00A37098">
        <w:tc>
          <w:tcPr>
            <w:tcW w:w="6652" w:type="dxa"/>
          </w:tcPr>
          <w:p w14:paraId="0FFDEE6E" w14:textId="77777777" w:rsidR="00961501" w:rsidRPr="007A11E7" w:rsidRDefault="00961501" w:rsidP="00A37098">
            <w:pPr>
              <w:spacing w:line="276" w:lineRule="auto"/>
              <w:jc w:val="both"/>
              <w:rPr>
                <w:color w:val="000000"/>
                <w:sz w:val="26"/>
                <w:szCs w:val="26"/>
              </w:rPr>
            </w:pPr>
            <w:r w:rsidRPr="007A11E7">
              <w:rPr>
                <w:b/>
                <w:bCs/>
                <w:color w:val="000000" w:themeColor="text1"/>
                <w:sz w:val="26"/>
                <w:szCs w:val="26"/>
              </w:rPr>
              <w:t xml:space="preserve">Câu 12. </w:t>
            </w:r>
            <w:r w:rsidRPr="007A11E7">
              <w:rPr>
                <w:color w:val="000000"/>
                <w:sz w:val="26"/>
                <w:szCs w:val="26"/>
              </w:rPr>
              <w:t>Đầu thép của một búa máy có khối lượng 15kg nóng lên thêm 20</w:t>
            </w:r>
            <w:r w:rsidRPr="007A11E7">
              <w:rPr>
                <w:color w:val="000000"/>
                <w:sz w:val="26"/>
                <w:szCs w:val="26"/>
                <w:vertAlign w:val="superscript"/>
              </w:rPr>
              <w:t>0</w:t>
            </w:r>
            <w:r w:rsidRPr="007A11E7">
              <w:rPr>
                <w:color w:val="000000"/>
                <w:sz w:val="26"/>
                <w:szCs w:val="26"/>
              </w:rPr>
              <w:t>C sau 1,6 phút hoạt động. Biết rằng chỉ có 40% cơ năng của búa máy chuyển thành nhiệt năng của đầu búa. Công và công suất của búa máy có giá trị là, biết nhiệt dung riêng của thép là 460J/kg.K</w:t>
            </w:r>
          </w:p>
          <w:p w14:paraId="1BB0A4D7" w14:textId="2CD8884C" w:rsidR="00961501" w:rsidRPr="007A11E7" w:rsidRDefault="009344E7" w:rsidP="00A37098">
            <w:pPr>
              <w:shd w:val="clear" w:color="auto" w:fill="FFFFFF"/>
              <w:spacing w:line="276" w:lineRule="auto"/>
              <w:ind w:left="48" w:right="48" w:firstLine="300"/>
              <w:jc w:val="both"/>
              <w:rPr>
                <w:color w:val="000000"/>
                <w:sz w:val="26"/>
                <w:szCs w:val="26"/>
              </w:rPr>
            </w:pPr>
            <w:r w:rsidRPr="007A11E7">
              <w:rPr>
                <w:b/>
                <w:caps/>
                <w:color w:val="000000"/>
                <w:sz w:val="26"/>
                <w:szCs w:val="26"/>
              </w:rPr>
              <w:t xml:space="preserve">A. </w:t>
            </w:r>
            <w:r w:rsidR="00961501" w:rsidRPr="007A11E7">
              <w:rPr>
                <w:color w:val="000000"/>
                <w:sz w:val="26"/>
                <w:szCs w:val="26"/>
                <w:bdr w:val="none" w:sz="0" w:space="0" w:color="auto" w:frame="1"/>
              </w:rPr>
              <w:t>A = 345kJ; P = 3593,75W </w:t>
            </w:r>
          </w:p>
          <w:p w14:paraId="62B08C64" w14:textId="7DF6FCF1" w:rsidR="00961501" w:rsidRPr="007A11E7" w:rsidRDefault="009344E7" w:rsidP="00A37098">
            <w:pPr>
              <w:shd w:val="clear" w:color="auto" w:fill="FFFFFF"/>
              <w:spacing w:line="276" w:lineRule="auto"/>
              <w:ind w:left="48" w:right="48" w:firstLine="300"/>
              <w:jc w:val="both"/>
              <w:rPr>
                <w:color w:val="000000"/>
                <w:sz w:val="26"/>
                <w:szCs w:val="26"/>
              </w:rPr>
            </w:pPr>
            <w:r w:rsidRPr="007A11E7">
              <w:rPr>
                <w:b/>
                <w:caps/>
                <w:color w:val="000000"/>
                <w:sz w:val="26"/>
                <w:szCs w:val="26"/>
              </w:rPr>
              <w:t xml:space="preserve">B. </w:t>
            </w:r>
            <w:r w:rsidR="00961501" w:rsidRPr="007A11E7">
              <w:rPr>
                <w:color w:val="000000"/>
                <w:sz w:val="26"/>
                <w:szCs w:val="26"/>
                <w:bdr w:val="none" w:sz="0" w:space="0" w:color="auto" w:frame="1"/>
              </w:rPr>
              <w:t>A = 345kJ; P = 1953,75W </w:t>
            </w:r>
          </w:p>
          <w:p w14:paraId="2A06D2B0" w14:textId="04A79B2E" w:rsidR="00961501" w:rsidRPr="007A11E7" w:rsidRDefault="009344E7" w:rsidP="00A37098">
            <w:pPr>
              <w:shd w:val="clear" w:color="auto" w:fill="FFFFFF"/>
              <w:spacing w:line="276" w:lineRule="auto"/>
              <w:ind w:left="48" w:right="48" w:firstLine="300"/>
              <w:jc w:val="both"/>
              <w:rPr>
                <w:color w:val="000000"/>
                <w:sz w:val="26"/>
                <w:szCs w:val="26"/>
              </w:rPr>
            </w:pPr>
            <w:r w:rsidRPr="007A11E7">
              <w:rPr>
                <w:b/>
                <w:caps/>
                <w:color w:val="000000"/>
                <w:sz w:val="26"/>
                <w:szCs w:val="26"/>
              </w:rPr>
              <w:t xml:space="preserve">C. </w:t>
            </w:r>
            <w:r w:rsidR="00961501" w:rsidRPr="007A11E7">
              <w:rPr>
                <w:color w:val="000000"/>
                <w:sz w:val="26"/>
                <w:szCs w:val="26"/>
                <w:bdr w:val="none" w:sz="0" w:space="0" w:color="auto" w:frame="1"/>
              </w:rPr>
              <w:t>A = 345J; P = 15,9375W </w:t>
            </w:r>
          </w:p>
          <w:p w14:paraId="62CD752A" w14:textId="5F074A7D" w:rsidR="00961501" w:rsidRPr="007A11E7" w:rsidRDefault="009344E7" w:rsidP="00A37098">
            <w:pPr>
              <w:shd w:val="clear" w:color="auto" w:fill="FFFFFF"/>
              <w:spacing w:line="276" w:lineRule="auto"/>
              <w:ind w:left="48" w:right="48" w:firstLine="300"/>
              <w:jc w:val="both"/>
              <w:rPr>
                <w:color w:val="000000"/>
                <w:sz w:val="26"/>
                <w:szCs w:val="26"/>
                <w:bdr w:val="none" w:sz="0" w:space="0" w:color="auto" w:frame="1"/>
              </w:rPr>
            </w:pPr>
            <w:r w:rsidRPr="007A11E7">
              <w:rPr>
                <w:b/>
                <w:caps/>
                <w:color w:val="000000"/>
                <w:sz w:val="26"/>
                <w:szCs w:val="26"/>
              </w:rPr>
              <w:t xml:space="preserve">D. </w:t>
            </w:r>
            <w:r w:rsidR="00961501" w:rsidRPr="007A11E7">
              <w:rPr>
                <w:color w:val="000000"/>
                <w:sz w:val="26"/>
                <w:szCs w:val="26"/>
                <w:bdr w:val="none" w:sz="0" w:space="0" w:color="auto" w:frame="1"/>
              </w:rPr>
              <w:t>A = 345J; P = 19,5375W</w:t>
            </w:r>
          </w:p>
        </w:tc>
        <w:tc>
          <w:tcPr>
            <w:tcW w:w="3079" w:type="dxa"/>
            <w:vAlign w:val="center"/>
          </w:tcPr>
          <w:p w14:paraId="7F14B42E" w14:textId="77777777" w:rsidR="00961501" w:rsidRPr="007A11E7" w:rsidRDefault="00961501" w:rsidP="00A37098">
            <w:pPr>
              <w:spacing w:line="276" w:lineRule="auto"/>
              <w:jc w:val="center"/>
              <w:rPr>
                <w:color w:val="000000"/>
                <w:sz w:val="26"/>
                <w:szCs w:val="26"/>
              </w:rPr>
            </w:pPr>
            <w:r w:rsidRPr="007A11E7">
              <w:rPr>
                <w:noProof/>
                <w:color w:val="000000"/>
                <w:sz w:val="26"/>
                <w:szCs w:val="26"/>
              </w:rPr>
              <w:drawing>
                <wp:inline distT="0" distB="0" distL="0" distR="0" wp14:anchorId="2DCA8585" wp14:editId="4D711AF4">
                  <wp:extent cx="1753683" cy="1932167"/>
                  <wp:effectExtent l="0" t="0" r="0" b="0"/>
                  <wp:docPr id="5039234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923469" name="Picture 2" descr="Diagram of a crane with a block and a pile&#10;&#10;Description automatically generated with medium confidence"/>
                          <pic:cNvPicPr>
                            <a:picLocks noChangeAspect="1" noChangeArrowheads="1"/>
                          </pic:cNvPicPr>
                        </pic:nvPicPr>
                        <pic:blipFill>
                          <a:blip r:embed="rId58">
                            <a:extLst>
                              <a:ext uri="{BEBA8EAE-BF5A-486C-A8C5-ECC9F3942E4B}">
                                <a14:imgProps xmlns:a14="http://schemas.microsoft.com/office/drawing/2010/main">
                                  <a14:imgLayer r:embed="rId5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60722" cy="1939922"/>
                          </a:xfrm>
                          <a:prstGeom prst="rect">
                            <a:avLst/>
                          </a:prstGeom>
                          <a:noFill/>
                        </pic:spPr>
                      </pic:pic>
                    </a:graphicData>
                  </a:graphic>
                </wp:inline>
              </w:drawing>
            </w:r>
          </w:p>
        </w:tc>
      </w:tr>
    </w:tbl>
    <w:p w14:paraId="41082F19" w14:textId="77777777" w:rsidR="00961501" w:rsidRPr="007A11E7" w:rsidRDefault="00961501" w:rsidP="00961501">
      <w:pPr>
        <w:spacing w:line="276" w:lineRule="auto"/>
        <w:jc w:val="both"/>
        <w:rPr>
          <w:color w:val="000000"/>
          <w:sz w:val="26"/>
          <w:szCs w:val="26"/>
        </w:rPr>
      </w:pPr>
      <w:r w:rsidRPr="007A11E7">
        <w:rPr>
          <w:rStyle w:val="fontstyle01"/>
          <w:rFonts w:ascii="Times New Roman" w:hAnsi="Times New Roman"/>
          <w:b/>
          <w:bCs/>
          <w:color w:val="000000" w:themeColor="text1"/>
        </w:rPr>
        <w:t xml:space="preserve">Câu 13. </w:t>
      </w:r>
      <w:r w:rsidRPr="007A11E7">
        <w:rPr>
          <w:rStyle w:val="fontstyle01"/>
          <w:rFonts w:ascii="Times New Roman" w:hAnsi="Times New Roman"/>
          <w:color w:val="000000" w:themeColor="text1"/>
        </w:rPr>
        <w:t>M</w:t>
      </w:r>
      <w:r w:rsidRPr="007A11E7">
        <w:rPr>
          <w:color w:val="000000"/>
          <w:sz w:val="26"/>
          <w:szCs w:val="26"/>
        </w:rPr>
        <w:t>ột vật bằng đồng có khối lượng m = 10kg đang ở 20</w:t>
      </w:r>
      <w:r w:rsidRPr="007A11E7">
        <w:rPr>
          <w:color w:val="000000"/>
          <w:sz w:val="26"/>
          <w:szCs w:val="26"/>
          <w:vertAlign w:val="superscript"/>
        </w:rPr>
        <w:t>0</w:t>
      </w:r>
      <w:r w:rsidRPr="007A11E7">
        <w:rPr>
          <w:color w:val="000000"/>
          <w:sz w:val="26"/>
          <w:szCs w:val="26"/>
        </w:rPr>
        <w:t>C để vật đó đạt được nhiệt độ 70</w:t>
      </w:r>
      <w:r w:rsidRPr="007A11E7">
        <w:rPr>
          <w:color w:val="000000"/>
          <w:sz w:val="26"/>
          <w:szCs w:val="26"/>
          <w:vertAlign w:val="superscript"/>
        </w:rPr>
        <w:t>0</w:t>
      </w:r>
      <w:r w:rsidRPr="007A11E7">
        <w:rPr>
          <w:color w:val="000000"/>
          <w:sz w:val="26"/>
          <w:szCs w:val="26"/>
        </w:rPr>
        <w:t>C thì vật bằng đồng cần hấp thụ một nhiệt lượng có giá trị là: biết nhiệt dung riêng của đồng là 380J/kg.K)</w:t>
      </w:r>
    </w:p>
    <w:p w14:paraId="7203A7F2" w14:textId="5D447EAD" w:rsidR="00961501" w:rsidRPr="007A11E7" w:rsidRDefault="009344E7" w:rsidP="00961501">
      <w:pPr>
        <w:shd w:val="clear" w:color="auto" w:fill="FFFFFF"/>
        <w:spacing w:line="276" w:lineRule="auto"/>
        <w:ind w:left="48" w:right="48" w:firstLine="312"/>
        <w:jc w:val="both"/>
        <w:rPr>
          <w:color w:val="000000"/>
          <w:sz w:val="26"/>
          <w:szCs w:val="26"/>
        </w:rPr>
      </w:pPr>
      <w:r w:rsidRPr="007A11E7">
        <w:rPr>
          <w:b/>
          <w:caps/>
          <w:color w:val="000000"/>
          <w:sz w:val="26"/>
          <w:szCs w:val="26"/>
        </w:rPr>
        <w:t xml:space="preserve">A. </w:t>
      </w:r>
      <w:r w:rsidR="00961501" w:rsidRPr="007A11E7">
        <w:rPr>
          <w:color w:val="000000"/>
          <w:sz w:val="26"/>
          <w:szCs w:val="26"/>
          <w:bdr w:val="none" w:sz="0" w:space="0" w:color="auto" w:frame="1"/>
        </w:rPr>
        <w:t>190J </w:t>
      </w:r>
      <w:r w:rsidR="00961501" w:rsidRPr="007A11E7">
        <w:rPr>
          <w:color w:val="000000"/>
          <w:sz w:val="26"/>
          <w:szCs w:val="26"/>
        </w:rPr>
        <w:tab/>
      </w:r>
      <w:r w:rsidR="00961501" w:rsidRPr="007A11E7">
        <w:rPr>
          <w:color w:val="000000"/>
          <w:sz w:val="26"/>
          <w:szCs w:val="26"/>
        </w:rPr>
        <w:tab/>
      </w:r>
      <w:r w:rsidRPr="007A11E7">
        <w:rPr>
          <w:b/>
          <w:caps/>
          <w:color w:val="000000"/>
          <w:sz w:val="26"/>
          <w:szCs w:val="26"/>
        </w:rPr>
        <w:t xml:space="preserve">B. </w:t>
      </w:r>
      <w:r w:rsidR="00961501" w:rsidRPr="007A11E7">
        <w:rPr>
          <w:color w:val="000000"/>
          <w:sz w:val="26"/>
          <w:szCs w:val="26"/>
          <w:bdr w:val="none" w:sz="0" w:space="0" w:color="auto" w:frame="1"/>
        </w:rPr>
        <w:t>19J </w:t>
      </w:r>
      <w:r w:rsidR="00961501" w:rsidRPr="007A11E7">
        <w:rPr>
          <w:color w:val="000000"/>
          <w:sz w:val="26"/>
          <w:szCs w:val="26"/>
        </w:rPr>
        <w:tab/>
      </w:r>
      <w:r w:rsidR="00961501" w:rsidRPr="007A11E7">
        <w:rPr>
          <w:color w:val="000000"/>
          <w:sz w:val="26"/>
          <w:szCs w:val="26"/>
        </w:rPr>
        <w:tab/>
      </w:r>
      <w:r w:rsidR="00961501" w:rsidRPr="007A11E7">
        <w:rPr>
          <w:color w:val="000000"/>
          <w:sz w:val="26"/>
          <w:szCs w:val="26"/>
        </w:rPr>
        <w:tab/>
      </w:r>
      <w:r w:rsidRPr="007A11E7">
        <w:rPr>
          <w:b/>
          <w:caps/>
          <w:color w:val="000000"/>
          <w:sz w:val="26"/>
          <w:szCs w:val="26"/>
        </w:rPr>
        <w:t xml:space="preserve">C. </w:t>
      </w:r>
      <w:r w:rsidR="00961501" w:rsidRPr="007A11E7">
        <w:rPr>
          <w:color w:val="000000"/>
          <w:sz w:val="26"/>
          <w:szCs w:val="26"/>
          <w:bdr w:val="none" w:sz="0" w:space="0" w:color="auto" w:frame="1"/>
        </w:rPr>
        <w:t>190kJ </w:t>
      </w:r>
      <w:r w:rsidR="00961501" w:rsidRPr="007A11E7">
        <w:rPr>
          <w:color w:val="000000"/>
          <w:sz w:val="26"/>
          <w:szCs w:val="26"/>
        </w:rPr>
        <w:tab/>
      </w:r>
      <w:r w:rsidR="00961501" w:rsidRPr="007A11E7">
        <w:rPr>
          <w:color w:val="000000"/>
          <w:sz w:val="26"/>
          <w:szCs w:val="26"/>
        </w:rPr>
        <w:tab/>
      </w:r>
      <w:r w:rsidRPr="007A11E7">
        <w:rPr>
          <w:b/>
          <w:caps/>
          <w:color w:val="000000"/>
          <w:sz w:val="26"/>
          <w:szCs w:val="26"/>
        </w:rPr>
        <w:t xml:space="preserve">D. </w:t>
      </w:r>
      <w:r w:rsidR="00961501" w:rsidRPr="007A11E7">
        <w:rPr>
          <w:color w:val="000000"/>
          <w:sz w:val="26"/>
          <w:szCs w:val="26"/>
          <w:bdr w:val="none" w:sz="0" w:space="0" w:color="auto" w:frame="1"/>
        </w:rPr>
        <w:t>19kJ</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7"/>
        <w:gridCol w:w="1464"/>
      </w:tblGrid>
      <w:tr w:rsidR="00961501" w:rsidRPr="007A11E7" w14:paraId="51F971B4" w14:textId="77777777" w:rsidTr="00A37098">
        <w:tc>
          <w:tcPr>
            <w:tcW w:w="8267" w:type="dxa"/>
          </w:tcPr>
          <w:p w14:paraId="114EF543" w14:textId="77777777" w:rsidR="00961501" w:rsidRPr="007A11E7" w:rsidRDefault="00961501" w:rsidP="00A37098">
            <w:pPr>
              <w:spacing w:line="276" w:lineRule="auto"/>
              <w:jc w:val="both"/>
              <w:rPr>
                <w:color w:val="000000"/>
                <w:sz w:val="26"/>
                <w:szCs w:val="26"/>
              </w:rPr>
            </w:pPr>
            <w:r w:rsidRPr="007A11E7">
              <w:rPr>
                <w:b/>
                <w:bCs/>
                <w:color w:val="000000" w:themeColor="text1"/>
                <w:sz w:val="26"/>
                <w:szCs w:val="26"/>
                <w:shd w:val="clear" w:color="auto" w:fill="FFFFFF"/>
              </w:rPr>
              <w:t xml:space="preserve">Câu 14. </w:t>
            </w:r>
            <w:r w:rsidRPr="007A11E7">
              <w:rPr>
                <w:color w:val="000000"/>
                <w:sz w:val="26"/>
                <w:szCs w:val="26"/>
              </w:rPr>
              <w:t>Người ta cung cấp cho 10l nước một nhiệt lượng 840kJ làm tăng từ nhiệt độ ban đầu t</w:t>
            </w:r>
            <w:r w:rsidRPr="007A11E7">
              <w:rPr>
                <w:color w:val="000000"/>
                <w:sz w:val="26"/>
                <w:szCs w:val="26"/>
                <w:vertAlign w:val="subscript"/>
              </w:rPr>
              <w:t>1</w:t>
            </w:r>
            <w:r w:rsidRPr="007A11E7">
              <w:rPr>
                <w:color w:val="000000"/>
                <w:sz w:val="26"/>
                <w:szCs w:val="26"/>
              </w:rPr>
              <w:t> = 25</w:t>
            </w:r>
            <w:r w:rsidRPr="007A11E7">
              <w:rPr>
                <w:color w:val="000000"/>
                <w:sz w:val="26"/>
                <w:szCs w:val="26"/>
                <w:vertAlign w:val="superscript"/>
              </w:rPr>
              <w:t>0</w:t>
            </w:r>
            <w:r w:rsidRPr="007A11E7">
              <w:rPr>
                <w:color w:val="000000"/>
                <w:sz w:val="26"/>
                <w:szCs w:val="26"/>
              </w:rPr>
              <w:t>C đến nhiệt độ t</w:t>
            </w:r>
            <w:r w:rsidRPr="007A11E7">
              <w:rPr>
                <w:color w:val="000000"/>
                <w:sz w:val="26"/>
                <w:szCs w:val="26"/>
                <w:vertAlign w:val="subscript"/>
              </w:rPr>
              <w:t>2</w:t>
            </w:r>
            <w:r w:rsidRPr="007A11E7">
              <w:rPr>
                <w:color w:val="000000"/>
                <w:sz w:val="26"/>
                <w:szCs w:val="26"/>
              </w:rPr>
              <w:t>. Biết nhiệt dung riêng của nước là 4200J/kg.K, khối lượng riêng của nước là 1000kg/m</w:t>
            </w:r>
            <w:r w:rsidRPr="007A11E7">
              <w:rPr>
                <w:color w:val="000000"/>
                <w:sz w:val="26"/>
                <w:szCs w:val="26"/>
                <w:vertAlign w:val="superscript"/>
              </w:rPr>
              <w:t>3</w:t>
            </w:r>
            <w:r w:rsidRPr="007A11E7">
              <w:rPr>
                <w:color w:val="000000"/>
                <w:sz w:val="26"/>
                <w:szCs w:val="26"/>
              </w:rPr>
              <w:t>. Nhiệt độ t</w:t>
            </w:r>
            <w:r w:rsidRPr="007A11E7">
              <w:rPr>
                <w:color w:val="000000"/>
                <w:sz w:val="26"/>
                <w:szCs w:val="26"/>
                <w:vertAlign w:val="subscript"/>
              </w:rPr>
              <w:t>2</w:t>
            </w:r>
            <w:r w:rsidRPr="007A11E7">
              <w:rPr>
                <w:color w:val="000000"/>
                <w:sz w:val="26"/>
                <w:szCs w:val="26"/>
              </w:rPr>
              <w:t> là:</w:t>
            </w:r>
          </w:p>
          <w:p w14:paraId="1D23D90B" w14:textId="07B8CA40" w:rsidR="00961501" w:rsidRPr="007A11E7" w:rsidRDefault="009344E7" w:rsidP="00A37098">
            <w:pPr>
              <w:spacing w:line="276" w:lineRule="auto"/>
              <w:ind w:right="48" w:firstLine="348"/>
              <w:jc w:val="both"/>
              <w:rPr>
                <w:color w:val="000000"/>
                <w:sz w:val="26"/>
                <w:szCs w:val="26"/>
                <w:bdr w:val="none" w:sz="0" w:space="0" w:color="auto" w:frame="1"/>
              </w:rPr>
            </w:pPr>
            <w:r w:rsidRPr="007A11E7">
              <w:rPr>
                <w:b/>
                <w:caps/>
                <w:color w:val="000000"/>
                <w:sz w:val="26"/>
                <w:szCs w:val="26"/>
              </w:rPr>
              <w:t xml:space="preserve">A. </w:t>
            </w:r>
            <w:r w:rsidR="00961501" w:rsidRPr="007A11E7">
              <w:rPr>
                <w:color w:val="000000"/>
                <w:sz w:val="26"/>
                <w:szCs w:val="26"/>
                <w:bdr w:val="none" w:sz="0" w:space="0" w:color="auto" w:frame="1"/>
              </w:rPr>
              <w:t>35</w:t>
            </w:r>
            <w:r w:rsidR="00961501" w:rsidRPr="007A11E7">
              <w:rPr>
                <w:color w:val="000000"/>
                <w:sz w:val="26"/>
                <w:szCs w:val="26"/>
                <w:bdr w:val="none" w:sz="0" w:space="0" w:color="auto" w:frame="1"/>
                <w:vertAlign w:val="superscript"/>
              </w:rPr>
              <w:t>0</w:t>
            </w:r>
            <w:r w:rsidR="00961501" w:rsidRPr="007A11E7">
              <w:rPr>
                <w:color w:val="000000"/>
                <w:sz w:val="26"/>
                <w:szCs w:val="26"/>
                <w:bdr w:val="none" w:sz="0" w:space="0" w:color="auto" w:frame="1"/>
              </w:rPr>
              <w:t>C </w:t>
            </w:r>
            <w:r w:rsidR="00961501" w:rsidRPr="007A11E7">
              <w:rPr>
                <w:color w:val="000000"/>
                <w:sz w:val="26"/>
                <w:szCs w:val="26"/>
              </w:rPr>
              <w:tab/>
            </w:r>
            <w:r w:rsidR="00961501" w:rsidRPr="007A11E7">
              <w:rPr>
                <w:color w:val="000000"/>
                <w:sz w:val="26"/>
                <w:szCs w:val="26"/>
              </w:rPr>
              <w:tab/>
            </w:r>
            <w:r w:rsidRPr="007A11E7">
              <w:rPr>
                <w:b/>
                <w:caps/>
                <w:color w:val="000000"/>
                <w:sz w:val="26"/>
                <w:szCs w:val="26"/>
              </w:rPr>
              <w:t xml:space="preserve">B. </w:t>
            </w:r>
            <w:r w:rsidR="00961501" w:rsidRPr="007A11E7">
              <w:rPr>
                <w:color w:val="000000"/>
                <w:sz w:val="26"/>
                <w:szCs w:val="26"/>
                <w:bdr w:val="none" w:sz="0" w:space="0" w:color="auto" w:frame="1"/>
              </w:rPr>
              <w:t>45</w:t>
            </w:r>
            <w:r w:rsidR="00961501" w:rsidRPr="007A11E7">
              <w:rPr>
                <w:color w:val="000000"/>
                <w:sz w:val="26"/>
                <w:szCs w:val="26"/>
                <w:bdr w:val="none" w:sz="0" w:space="0" w:color="auto" w:frame="1"/>
                <w:vertAlign w:val="superscript"/>
              </w:rPr>
              <w:t>0</w:t>
            </w:r>
            <w:r w:rsidR="00961501" w:rsidRPr="007A11E7">
              <w:rPr>
                <w:color w:val="000000"/>
                <w:sz w:val="26"/>
                <w:szCs w:val="26"/>
                <w:bdr w:val="none" w:sz="0" w:space="0" w:color="auto" w:frame="1"/>
              </w:rPr>
              <w:t>C </w:t>
            </w:r>
            <w:r w:rsidR="00961501" w:rsidRPr="007A11E7">
              <w:rPr>
                <w:color w:val="000000"/>
                <w:sz w:val="26"/>
                <w:szCs w:val="26"/>
              </w:rPr>
              <w:tab/>
            </w:r>
            <w:r w:rsidR="00961501" w:rsidRPr="007A11E7">
              <w:rPr>
                <w:color w:val="000000"/>
                <w:sz w:val="26"/>
                <w:szCs w:val="26"/>
              </w:rPr>
              <w:tab/>
            </w:r>
            <w:r w:rsidRPr="007A11E7">
              <w:rPr>
                <w:b/>
                <w:caps/>
                <w:color w:val="000000"/>
                <w:sz w:val="26"/>
                <w:szCs w:val="26"/>
              </w:rPr>
              <w:t xml:space="preserve">C. </w:t>
            </w:r>
            <w:r w:rsidR="00961501" w:rsidRPr="007A11E7">
              <w:rPr>
                <w:color w:val="000000"/>
                <w:sz w:val="26"/>
                <w:szCs w:val="26"/>
                <w:bdr w:val="none" w:sz="0" w:space="0" w:color="auto" w:frame="1"/>
              </w:rPr>
              <w:t>40</w:t>
            </w:r>
            <w:r w:rsidR="00961501" w:rsidRPr="007A11E7">
              <w:rPr>
                <w:color w:val="000000"/>
                <w:sz w:val="26"/>
                <w:szCs w:val="26"/>
                <w:bdr w:val="none" w:sz="0" w:space="0" w:color="auto" w:frame="1"/>
                <w:vertAlign w:val="superscript"/>
              </w:rPr>
              <w:t>0</w:t>
            </w:r>
            <w:r w:rsidR="00961501" w:rsidRPr="007A11E7">
              <w:rPr>
                <w:color w:val="000000"/>
                <w:sz w:val="26"/>
                <w:szCs w:val="26"/>
                <w:bdr w:val="none" w:sz="0" w:space="0" w:color="auto" w:frame="1"/>
              </w:rPr>
              <w:t>C </w:t>
            </w:r>
            <w:r w:rsidR="00961501" w:rsidRPr="007A11E7">
              <w:rPr>
                <w:color w:val="000000"/>
                <w:sz w:val="26"/>
                <w:szCs w:val="26"/>
              </w:rPr>
              <w:tab/>
            </w:r>
            <w:r w:rsidR="00961501" w:rsidRPr="007A11E7">
              <w:rPr>
                <w:color w:val="000000"/>
                <w:sz w:val="26"/>
                <w:szCs w:val="26"/>
              </w:rPr>
              <w:tab/>
            </w:r>
            <w:r w:rsidRPr="007A11E7">
              <w:rPr>
                <w:b/>
                <w:caps/>
                <w:color w:val="000000"/>
                <w:sz w:val="26"/>
                <w:szCs w:val="26"/>
              </w:rPr>
              <w:t xml:space="preserve">D. </w:t>
            </w:r>
            <w:r w:rsidR="00961501" w:rsidRPr="007A11E7">
              <w:rPr>
                <w:color w:val="000000"/>
                <w:sz w:val="26"/>
                <w:szCs w:val="26"/>
                <w:bdr w:val="none" w:sz="0" w:space="0" w:color="auto" w:frame="1"/>
              </w:rPr>
              <w:t>30</w:t>
            </w:r>
            <w:r w:rsidR="00961501" w:rsidRPr="007A11E7">
              <w:rPr>
                <w:color w:val="000000"/>
                <w:sz w:val="26"/>
                <w:szCs w:val="26"/>
                <w:bdr w:val="none" w:sz="0" w:space="0" w:color="auto" w:frame="1"/>
                <w:vertAlign w:val="superscript"/>
              </w:rPr>
              <w:t>0</w:t>
            </w:r>
            <w:r w:rsidR="00961501" w:rsidRPr="007A11E7">
              <w:rPr>
                <w:color w:val="000000"/>
                <w:sz w:val="26"/>
                <w:szCs w:val="26"/>
                <w:bdr w:val="none" w:sz="0" w:space="0" w:color="auto" w:frame="1"/>
              </w:rPr>
              <w:t>C</w:t>
            </w:r>
          </w:p>
        </w:tc>
        <w:tc>
          <w:tcPr>
            <w:tcW w:w="1464" w:type="dxa"/>
            <w:vAlign w:val="center"/>
          </w:tcPr>
          <w:p w14:paraId="034A3C56" w14:textId="77777777" w:rsidR="00961501" w:rsidRPr="007A11E7" w:rsidRDefault="00961501" w:rsidP="00A37098">
            <w:pPr>
              <w:spacing w:line="276" w:lineRule="auto"/>
              <w:ind w:right="48"/>
              <w:jc w:val="center"/>
              <w:rPr>
                <w:color w:val="000000"/>
                <w:sz w:val="26"/>
                <w:szCs w:val="26"/>
                <w:bdr w:val="none" w:sz="0" w:space="0" w:color="auto" w:frame="1"/>
              </w:rPr>
            </w:pPr>
            <w:r w:rsidRPr="007A11E7">
              <w:rPr>
                <w:noProof/>
              </w:rPr>
              <w:drawing>
                <wp:inline distT="0" distB="0" distL="0" distR="0" wp14:anchorId="0723E21A" wp14:editId="5EBDCB2C">
                  <wp:extent cx="759347" cy="970746"/>
                  <wp:effectExtent l="0" t="0" r="3175" b="1270"/>
                  <wp:docPr id="2837226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722631"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l="11195" r="11195"/>
                          <a:stretch>
                            <a:fillRect/>
                          </a:stretch>
                        </pic:blipFill>
                        <pic:spPr bwMode="auto">
                          <a:xfrm>
                            <a:off x="0" y="0"/>
                            <a:ext cx="759347" cy="97074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6CFB87B" w14:textId="77777777" w:rsidR="00961501" w:rsidRPr="007A11E7" w:rsidRDefault="00961501" w:rsidP="00961501">
      <w:pPr>
        <w:shd w:val="clear" w:color="auto" w:fill="FFFFFF"/>
        <w:spacing w:line="276" w:lineRule="auto"/>
        <w:ind w:right="48"/>
        <w:jc w:val="both"/>
        <w:rPr>
          <w:color w:val="000000"/>
          <w:sz w:val="26"/>
          <w:szCs w:val="26"/>
        </w:rPr>
      </w:pPr>
    </w:p>
    <w:p w14:paraId="59E50A0B" w14:textId="77777777" w:rsidR="00961501" w:rsidRPr="007A11E7" w:rsidRDefault="00961501" w:rsidP="00961501">
      <w:pPr>
        <w:pStyle w:val="ListParagraph"/>
        <w:spacing w:after="0" w:line="276" w:lineRule="auto"/>
        <w:ind w:left="0"/>
        <w:jc w:val="both"/>
        <w:rPr>
          <w:rFonts w:ascii="Times New Roman" w:eastAsia="Times New Roman" w:hAnsi="Times New Roman" w:cs="Times New Roman"/>
          <w:color w:val="000000"/>
          <w:sz w:val="26"/>
          <w:szCs w:val="26"/>
        </w:rPr>
      </w:pPr>
      <w:r w:rsidRPr="007A11E7">
        <w:rPr>
          <w:rFonts w:ascii="Times New Roman" w:hAnsi="Times New Roman" w:cs="Times New Roman"/>
          <w:b/>
          <w:bCs/>
          <w:color w:val="000000" w:themeColor="text1"/>
          <w:sz w:val="26"/>
          <w:szCs w:val="26"/>
          <w:shd w:val="clear" w:color="auto" w:fill="FFFFFF"/>
        </w:rPr>
        <w:t>Câu 15.</w:t>
      </w:r>
      <w:r w:rsidRPr="007A11E7">
        <w:rPr>
          <w:rFonts w:ascii="Times New Roman" w:hAnsi="Times New Roman" w:cs="Times New Roman"/>
          <w:color w:val="000000" w:themeColor="text1"/>
          <w:sz w:val="26"/>
          <w:szCs w:val="26"/>
          <w:shd w:val="clear" w:color="auto" w:fill="FFFFFF"/>
        </w:rPr>
        <w:t xml:space="preserve"> </w:t>
      </w:r>
      <w:r w:rsidRPr="007A11E7">
        <w:rPr>
          <w:rFonts w:ascii="Times New Roman" w:eastAsia="Times New Roman" w:hAnsi="Times New Roman" w:cs="Times New Roman"/>
          <w:color w:val="000000"/>
          <w:sz w:val="26"/>
          <w:szCs w:val="26"/>
        </w:rPr>
        <w:t>Người ta cung cấp cho 10l nước một nhiệt lượng 840kJ. Biết nhiệt dung riêng của nước là 4200J/kg.K khối lượng riêng của nước là 1000kg/m</w:t>
      </w:r>
      <w:r w:rsidRPr="007A11E7">
        <w:rPr>
          <w:rFonts w:ascii="Times New Roman" w:eastAsia="Times New Roman" w:hAnsi="Times New Roman" w:cs="Times New Roman"/>
          <w:color w:val="000000"/>
          <w:sz w:val="26"/>
          <w:szCs w:val="26"/>
          <w:vertAlign w:val="superscript"/>
        </w:rPr>
        <w:t>3</w:t>
      </w:r>
      <w:r w:rsidRPr="007A11E7">
        <w:rPr>
          <w:rFonts w:ascii="Times New Roman" w:eastAsia="Times New Roman" w:hAnsi="Times New Roman" w:cs="Times New Roman"/>
          <w:color w:val="000000"/>
          <w:sz w:val="26"/>
          <w:szCs w:val="26"/>
        </w:rPr>
        <w:t>. Nước nóng lên thêm</w:t>
      </w:r>
    </w:p>
    <w:p w14:paraId="42BF2D26" w14:textId="7595A04E" w:rsidR="00961501" w:rsidRPr="007A11E7" w:rsidRDefault="009344E7" w:rsidP="00961501">
      <w:pPr>
        <w:shd w:val="clear" w:color="auto" w:fill="FFFFFF"/>
        <w:spacing w:line="276" w:lineRule="auto"/>
        <w:ind w:left="48" w:right="48" w:firstLine="312"/>
        <w:jc w:val="both"/>
        <w:rPr>
          <w:color w:val="000000"/>
          <w:sz w:val="26"/>
          <w:szCs w:val="26"/>
        </w:rPr>
      </w:pPr>
      <w:r w:rsidRPr="007A11E7">
        <w:rPr>
          <w:b/>
          <w:caps/>
          <w:color w:val="000000"/>
          <w:sz w:val="26"/>
          <w:szCs w:val="26"/>
        </w:rPr>
        <w:t xml:space="preserve">A. </w:t>
      </w:r>
      <w:r w:rsidR="00961501" w:rsidRPr="007A11E7">
        <w:rPr>
          <w:color w:val="000000"/>
          <w:sz w:val="26"/>
          <w:szCs w:val="26"/>
          <w:bdr w:val="none" w:sz="0" w:space="0" w:color="auto" w:frame="1"/>
        </w:rPr>
        <w:t>35</w:t>
      </w:r>
      <w:r w:rsidR="00961501" w:rsidRPr="007A11E7">
        <w:rPr>
          <w:color w:val="000000"/>
          <w:sz w:val="26"/>
          <w:szCs w:val="26"/>
          <w:bdr w:val="none" w:sz="0" w:space="0" w:color="auto" w:frame="1"/>
          <w:vertAlign w:val="superscript"/>
        </w:rPr>
        <w:t>0</w:t>
      </w:r>
      <w:r w:rsidR="00961501" w:rsidRPr="007A11E7">
        <w:rPr>
          <w:color w:val="000000"/>
          <w:sz w:val="26"/>
          <w:szCs w:val="26"/>
          <w:bdr w:val="none" w:sz="0" w:space="0" w:color="auto" w:frame="1"/>
        </w:rPr>
        <w:t>C </w:t>
      </w:r>
      <w:r w:rsidR="00961501" w:rsidRPr="007A11E7">
        <w:rPr>
          <w:color w:val="000000"/>
          <w:sz w:val="26"/>
          <w:szCs w:val="26"/>
        </w:rPr>
        <w:tab/>
      </w:r>
      <w:r w:rsidR="00961501" w:rsidRPr="007A11E7">
        <w:rPr>
          <w:color w:val="000000"/>
          <w:sz w:val="26"/>
          <w:szCs w:val="26"/>
        </w:rPr>
        <w:tab/>
      </w:r>
      <w:r w:rsidRPr="007A11E7">
        <w:rPr>
          <w:b/>
          <w:caps/>
          <w:color w:val="000000"/>
          <w:sz w:val="26"/>
          <w:szCs w:val="26"/>
        </w:rPr>
        <w:t xml:space="preserve">B. </w:t>
      </w:r>
      <w:r w:rsidR="00961501" w:rsidRPr="007A11E7">
        <w:rPr>
          <w:color w:val="000000"/>
          <w:sz w:val="26"/>
          <w:szCs w:val="26"/>
          <w:bdr w:val="none" w:sz="0" w:space="0" w:color="auto" w:frame="1"/>
        </w:rPr>
        <w:t>25</w:t>
      </w:r>
      <w:r w:rsidR="00961501" w:rsidRPr="007A11E7">
        <w:rPr>
          <w:color w:val="000000"/>
          <w:sz w:val="26"/>
          <w:szCs w:val="26"/>
          <w:bdr w:val="none" w:sz="0" w:space="0" w:color="auto" w:frame="1"/>
          <w:vertAlign w:val="superscript"/>
        </w:rPr>
        <w:t>0</w:t>
      </w:r>
      <w:r w:rsidR="00961501" w:rsidRPr="007A11E7">
        <w:rPr>
          <w:color w:val="000000"/>
          <w:sz w:val="26"/>
          <w:szCs w:val="26"/>
          <w:bdr w:val="none" w:sz="0" w:space="0" w:color="auto" w:frame="1"/>
        </w:rPr>
        <w:t>C </w:t>
      </w:r>
      <w:r w:rsidR="00961501" w:rsidRPr="007A11E7">
        <w:rPr>
          <w:color w:val="000000"/>
          <w:sz w:val="26"/>
          <w:szCs w:val="26"/>
        </w:rPr>
        <w:tab/>
      </w:r>
      <w:r w:rsidR="00961501" w:rsidRPr="007A11E7">
        <w:rPr>
          <w:color w:val="000000"/>
          <w:sz w:val="26"/>
          <w:szCs w:val="26"/>
        </w:rPr>
        <w:tab/>
      </w:r>
      <w:r w:rsidRPr="007A11E7">
        <w:rPr>
          <w:b/>
          <w:caps/>
          <w:color w:val="000000"/>
          <w:sz w:val="26"/>
          <w:szCs w:val="26"/>
        </w:rPr>
        <w:t xml:space="preserve">C. </w:t>
      </w:r>
      <w:r w:rsidR="00961501" w:rsidRPr="007A11E7">
        <w:rPr>
          <w:color w:val="000000"/>
          <w:sz w:val="26"/>
          <w:szCs w:val="26"/>
          <w:bdr w:val="none" w:sz="0" w:space="0" w:color="auto" w:frame="1"/>
        </w:rPr>
        <w:t>20</w:t>
      </w:r>
      <w:r w:rsidR="00961501" w:rsidRPr="007A11E7">
        <w:rPr>
          <w:color w:val="000000"/>
          <w:sz w:val="26"/>
          <w:szCs w:val="26"/>
          <w:bdr w:val="none" w:sz="0" w:space="0" w:color="auto" w:frame="1"/>
          <w:vertAlign w:val="superscript"/>
        </w:rPr>
        <w:t>0</w:t>
      </w:r>
      <w:r w:rsidR="00961501" w:rsidRPr="007A11E7">
        <w:rPr>
          <w:color w:val="000000"/>
          <w:sz w:val="26"/>
          <w:szCs w:val="26"/>
          <w:bdr w:val="none" w:sz="0" w:space="0" w:color="auto" w:frame="1"/>
        </w:rPr>
        <w:t>C </w:t>
      </w:r>
      <w:r w:rsidR="00961501" w:rsidRPr="007A11E7">
        <w:rPr>
          <w:color w:val="000000"/>
          <w:sz w:val="26"/>
          <w:szCs w:val="26"/>
        </w:rPr>
        <w:tab/>
      </w:r>
      <w:r w:rsidR="00961501" w:rsidRPr="007A11E7">
        <w:rPr>
          <w:color w:val="000000"/>
          <w:sz w:val="26"/>
          <w:szCs w:val="26"/>
        </w:rPr>
        <w:tab/>
      </w:r>
      <w:r w:rsidRPr="007A11E7">
        <w:rPr>
          <w:b/>
          <w:caps/>
          <w:color w:val="000000"/>
          <w:sz w:val="26"/>
          <w:szCs w:val="26"/>
        </w:rPr>
        <w:t xml:space="preserve">D. </w:t>
      </w:r>
      <w:r w:rsidR="00961501" w:rsidRPr="007A11E7">
        <w:rPr>
          <w:color w:val="000000"/>
          <w:sz w:val="26"/>
          <w:szCs w:val="26"/>
          <w:bdr w:val="none" w:sz="0" w:space="0" w:color="auto" w:frame="1"/>
        </w:rPr>
        <w:t>30</w:t>
      </w:r>
      <w:r w:rsidR="00961501" w:rsidRPr="007A11E7">
        <w:rPr>
          <w:color w:val="000000"/>
          <w:sz w:val="26"/>
          <w:szCs w:val="26"/>
          <w:bdr w:val="none" w:sz="0" w:space="0" w:color="auto" w:frame="1"/>
          <w:vertAlign w:val="superscript"/>
        </w:rPr>
        <w:t>0</w:t>
      </w:r>
      <w:r w:rsidR="00961501" w:rsidRPr="007A11E7">
        <w:rPr>
          <w:color w:val="000000"/>
          <w:sz w:val="26"/>
          <w:szCs w:val="26"/>
          <w:bdr w:val="none" w:sz="0" w:space="0" w:color="auto" w:frame="1"/>
        </w:rPr>
        <w:t>C</w:t>
      </w:r>
    </w:p>
    <w:p w14:paraId="3B33ECE3" w14:textId="77777777" w:rsidR="00961501" w:rsidRPr="007A11E7" w:rsidRDefault="00961501" w:rsidP="00961501">
      <w:pPr>
        <w:pStyle w:val="NormalWeb"/>
        <w:shd w:val="clear" w:color="auto" w:fill="FFFFFF"/>
        <w:spacing w:line="276" w:lineRule="auto"/>
        <w:ind w:left="48" w:right="48" w:firstLine="0"/>
        <w:rPr>
          <w:rFonts w:eastAsia="Times New Roman"/>
          <w:color w:val="000000"/>
          <w:sz w:val="26"/>
          <w:szCs w:val="26"/>
        </w:rPr>
      </w:pPr>
      <w:r w:rsidRPr="007A11E7">
        <w:rPr>
          <w:b/>
          <w:bCs/>
          <w:color w:val="000000" w:themeColor="text1"/>
          <w:sz w:val="26"/>
          <w:szCs w:val="26"/>
        </w:rPr>
        <w:t xml:space="preserve">Câu 16. </w:t>
      </w:r>
      <w:r w:rsidRPr="007A11E7">
        <w:rPr>
          <w:rFonts w:eastAsia="Times New Roman"/>
          <w:color w:val="000000"/>
          <w:sz w:val="26"/>
          <w:szCs w:val="26"/>
        </w:rPr>
        <w:t>Người ta cung cấp cho 2kg rượu một nhiệt lượng 175kJ thì nhiệt độ của rượu tăng thêm bao nhiêu? Biết nhiệt dung riêng của rượu là 2500J/kg.K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5"/>
        <w:gridCol w:w="2801"/>
      </w:tblGrid>
      <w:tr w:rsidR="00961501" w:rsidRPr="007A11E7" w14:paraId="464DFD59" w14:textId="77777777" w:rsidTr="00A37098">
        <w:tc>
          <w:tcPr>
            <w:tcW w:w="6835" w:type="dxa"/>
          </w:tcPr>
          <w:p w14:paraId="52139163" w14:textId="6A176ED4" w:rsidR="00961501" w:rsidRPr="007A11E7" w:rsidRDefault="009344E7" w:rsidP="00A37098">
            <w:pPr>
              <w:shd w:val="clear" w:color="auto" w:fill="FFFFFF"/>
              <w:spacing w:line="276" w:lineRule="auto"/>
              <w:ind w:left="48" w:right="48" w:firstLine="312"/>
              <w:jc w:val="both"/>
              <w:rPr>
                <w:color w:val="000000"/>
                <w:sz w:val="26"/>
                <w:szCs w:val="26"/>
              </w:rPr>
            </w:pPr>
            <w:r w:rsidRPr="007A11E7">
              <w:rPr>
                <w:b/>
                <w:caps/>
                <w:color w:val="000000"/>
                <w:sz w:val="26"/>
                <w:szCs w:val="26"/>
              </w:rPr>
              <w:t xml:space="preserve">A. </w:t>
            </w:r>
            <w:r w:rsidR="00961501" w:rsidRPr="007A11E7">
              <w:rPr>
                <w:color w:val="000000"/>
                <w:sz w:val="26"/>
                <w:szCs w:val="26"/>
              </w:rPr>
              <w:t>Tăng thêm </w:t>
            </w:r>
            <w:r w:rsidR="00961501" w:rsidRPr="007A11E7">
              <w:rPr>
                <w:color w:val="000000"/>
                <w:sz w:val="26"/>
                <w:szCs w:val="26"/>
                <w:bdr w:val="none" w:sz="0" w:space="0" w:color="auto" w:frame="1"/>
              </w:rPr>
              <w:t>35</w:t>
            </w:r>
            <w:r w:rsidR="00961501" w:rsidRPr="007A11E7">
              <w:rPr>
                <w:color w:val="000000"/>
                <w:sz w:val="26"/>
                <w:szCs w:val="26"/>
                <w:bdr w:val="none" w:sz="0" w:space="0" w:color="auto" w:frame="1"/>
                <w:vertAlign w:val="superscript"/>
              </w:rPr>
              <w:t>0</w:t>
            </w:r>
            <w:r w:rsidR="00961501" w:rsidRPr="007A11E7">
              <w:rPr>
                <w:color w:val="000000"/>
                <w:sz w:val="26"/>
                <w:szCs w:val="26"/>
                <w:bdr w:val="none" w:sz="0" w:space="0" w:color="auto" w:frame="1"/>
              </w:rPr>
              <w:t>C </w:t>
            </w:r>
          </w:p>
          <w:p w14:paraId="53BD6366" w14:textId="5273631B" w:rsidR="00961501" w:rsidRPr="007A11E7" w:rsidRDefault="009344E7" w:rsidP="00A37098">
            <w:pPr>
              <w:shd w:val="clear" w:color="auto" w:fill="FFFFFF"/>
              <w:spacing w:line="276" w:lineRule="auto"/>
              <w:ind w:left="48" w:right="48" w:firstLine="312"/>
              <w:jc w:val="both"/>
              <w:rPr>
                <w:color w:val="000000"/>
                <w:sz w:val="26"/>
                <w:szCs w:val="26"/>
              </w:rPr>
            </w:pPr>
            <w:r w:rsidRPr="007A11E7">
              <w:rPr>
                <w:b/>
                <w:caps/>
                <w:color w:val="000000"/>
                <w:sz w:val="26"/>
                <w:szCs w:val="26"/>
              </w:rPr>
              <w:t xml:space="preserve">B. </w:t>
            </w:r>
            <w:r w:rsidR="00961501" w:rsidRPr="007A11E7">
              <w:rPr>
                <w:color w:val="000000"/>
                <w:sz w:val="26"/>
                <w:szCs w:val="26"/>
              </w:rPr>
              <w:t>Tăng thêm </w:t>
            </w:r>
            <w:r w:rsidR="00961501" w:rsidRPr="007A11E7">
              <w:rPr>
                <w:color w:val="000000"/>
                <w:sz w:val="26"/>
                <w:szCs w:val="26"/>
                <w:bdr w:val="none" w:sz="0" w:space="0" w:color="auto" w:frame="1"/>
              </w:rPr>
              <w:t>25</w:t>
            </w:r>
            <w:r w:rsidR="00961501" w:rsidRPr="007A11E7">
              <w:rPr>
                <w:color w:val="000000"/>
                <w:sz w:val="26"/>
                <w:szCs w:val="26"/>
                <w:bdr w:val="none" w:sz="0" w:space="0" w:color="auto" w:frame="1"/>
                <w:vertAlign w:val="superscript"/>
              </w:rPr>
              <w:t>0</w:t>
            </w:r>
            <w:r w:rsidR="00961501" w:rsidRPr="007A11E7">
              <w:rPr>
                <w:color w:val="000000"/>
                <w:sz w:val="26"/>
                <w:szCs w:val="26"/>
                <w:bdr w:val="none" w:sz="0" w:space="0" w:color="auto" w:frame="1"/>
              </w:rPr>
              <w:t>C </w:t>
            </w:r>
          </w:p>
          <w:p w14:paraId="239B1121" w14:textId="526EDE2D" w:rsidR="00961501" w:rsidRPr="007A11E7" w:rsidRDefault="009344E7" w:rsidP="00A37098">
            <w:pPr>
              <w:shd w:val="clear" w:color="auto" w:fill="FFFFFF"/>
              <w:spacing w:line="276" w:lineRule="auto"/>
              <w:ind w:left="48" w:right="48" w:firstLine="312"/>
              <w:jc w:val="both"/>
              <w:rPr>
                <w:color w:val="000000"/>
                <w:sz w:val="26"/>
                <w:szCs w:val="26"/>
              </w:rPr>
            </w:pPr>
            <w:r w:rsidRPr="007A11E7">
              <w:rPr>
                <w:b/>
                <w:caps/>
                <w:color w:val="000000"/>
                <w:sz w:val="26"/>
                <w:szCs w:val="26"/>
              </w:rPr>
              <w:t xml:space="preserve">C. </w:t>
            </w:r>
            <w:r w:rsidR="00961501" w:rsidRPr="007A11E7">
              <w:rPr>
                <w:color w:val="000000"/>
                <w:sz w:val="26"/>
                <w:szCs w:val="26"/>
              </w:rPr>
              <w:t>Tăng thêm </w:t>
            </w:r>
            <w:r w:rsidR="00961501" w:rsidRPr="007A11E7">
              <w:rPr>
                <w:color w:val="000000"/>
                <w:sz w:val="26"/>
                <w:szCs w:val="26"/>
                <w:bdr w:val="none" w:sz="0" w:space="0" w:color="auto" w:frame="1"/>
              </w:rPr>
              <w:t>0,035</w:t>
            </w:r>
            <w:r w:rsidR="00961501" w:rsidRPr="007A11E7">
              <w:rPr>
                <w:color w:val="000000"/>
                <w:sz w:val="26"/>
                <w:szCs w:val="26"/>
                <w:bdr w:val="none" w:sz="0" w:space="0" w:color="auto" w:frame="1"/>
                <w:vertAlign w:val="superscript"/>
              </w:rPr>
              <w:t>0</w:t>
            </w:r>
            <w:r w:rsidR="00961501" w:rsidRPr="007A11E7">
              <w:rPr>
                <w:color w:val="000000"/>
                <w:sz w:val="26"/>
                <w:szCs w:val="26"/>
                <w:bdr w:val="none" w:sz="0" w:space="0" w:color="auto" w:frame="1"/>
              </w:rPr>
              <w:t>C </w:t>
            </w:r>
          </w:p>
          <w:p w14:paraId="0EECE6FF" w14:textId="483E3F96" w:rsidR="00961501" w:rsidRPr="007A11E7" w:rsidRDefault="009344E7" w:rsidP="00A37098">
            <w:pPr>
              <w:shd w:val="clear" w:color="auto" w:fill="FFFFFF"/>
              <w:spacing w:line="276" w:lineRule="auto"/>
              <w:ind w:left="48" w:right="48" w:firstLine="312"/>
              <w:jc w:val="both"/>
              <w:rPr>
                <w:color w:val="000000"/>
                <w:sz w:val="26"/>
                <w:szCs w:val="26"/>
                <w:bdr w:val="none" w:sz="0" w:space="0" w:color="auto" w:frame="1"/>
              </w:rPr>
            </w:pPr>
            <w:r w:rsidRPr="007A11E7">
              <w:rPr>
                <w:b/>
                <w:caps/>
                <w:color w:val="000000"/>
                <w:sz w:val="26"/>
                <w:szCs w:val="26"/>
              </w:rPr>
              <w:t xml:space="preserve">D. </w:t>
            </w:r>
            <w:r w:rsidR="00961501" w:rsidRPr="007A11E7">
              <w:rPr>
                <w:color w:val="000000"/>
                <w:sz w:val="26"/>
                <w:szCs w:val="26"/>
              </w:rPr>
              <w:t>Tăng thêm </w:t>
            </w:r>
            <w:r w:rsidR="00961501" w:rsidRPr="007A11E7">
              <w:rPr>
                <w:color w:val="000000"/>
                <w:sz w:val="26"/>
                <w:szCs w:val="26"/>
                <w:bdr w:val="none" w:sz="0" w:space="0" w:color="auto" w:frame="1"/>
              </w:rPr>
              <w:t>40</w:t>
            </w:r>
            <w:r w:rsidR="00961501" w:rsidRPr="007A11E7">
              <w:rPr>
                <w:color w:val="000000"/>
                <w:sz w:val="26"/>
                <w:szCs w:val="26"/>
                <w:bdr w:val="none" w:sz="0" w:space="0" w:color="auto" w:frame="1"/>
                <w:vertAlign w:val="superscript"/>
              </w:rPr>
              <w:t>0</w:t>
            </w:r>
            <w:r w:rsidR="00961501" w:rsidRPr="007A11E7">
              <w:rPr>
                <w:color w:val="000000"/>
                <w:sz w:val="26"/>
                <w:szCs w:val="26"/>
                <w:bdr w:val="none" w:sz="0" w:space="0" w:color="auto" w:frame="1"/>
              </w:rPr>
              <w:t>C</w:t>
            </w:r>
          </w:p>
        </w:tc>
        <w:tc>
          <w:tcPr>
            <w:tcW w:w="2801" w:type="dxa"/>
            <w:vAlign w:val="center"/>
          </w:tcPr>
          <w:p w14:paraId="31668D78" w14:textId="77777777" w:rsidR="00961501" w:rsidRPr="007A11E7" w:rsidRDefault="00961501" w:rsidP="00A37098">
            <w:pPr>
              <w:spacing w:line="276" w:lineRule="auto"/>
              <w:ind w:right="48"/>
              <w:jc w:val="center"/>
              <w:rPr>
                <w:color w:val="000000"/>
                <w:sz w:val="26"/>
                <w:szCs w:val="26"/>
              </w:rPr>
            </w:pPr>
            <w:r w:rsidRPr="007A11E7">
              <w:rPr>
                <w:noProof/>
                <w:sz w:val="26"/>
                <w:szCs w:val="26"/>
              </w:rPr>
              <w:drawing>
                <wp:inline distT="0" distB="0" distL="0" distR="0" wp14:anchorId="20297E40" wp14:editId="72DD2135">
                  <wp:extent cx="790575" cy="818984"/>
                  <wp:effectExtent l="0" t="0" r="0" b="635"/>
                  <wp:docPr id="813190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24970" name="Picture 8" descr="A bottle and a glass of wine&#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701" r="17531" b="10087"/>
                          <a:stretch/>
                        </pic:blipFill>
                        <pic:spPr bwMode="auto">
                          <a:xfrm>
                            <a:off x="0" y="0"/>
                            <a:ext cx="793081" cy="8215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8FD277C" w14:textId="0E3EAE6A" w:rsidR="00961501" w:rsidRPr="007A11E7" w:rsidRDefault="00961501" w:rsidP="00961501">
      <w:pPr>
        <w:pStyle w:val="ListParagraph"/>
        <w:spacing w:after="0" w:line="276" w:lineRule="auto"/>
        <w:ind w:left="0"/>
        <w:jc w:val="both"/>
        <w:rPr>
          <w:rFonts w:ascii="Times New Roman" w:eastAsia="Times New Roman" w:hAnsi="Times New Roman" w:cs="Times New Roman"/>
          <w:color w:val="000000"/>
          <w:sz w:val="26"/>
          <w:szCs w:val="26"/>
        </w:rPr>
      </w:pPr>
      <w:r w:rsidRPr="007A11E7">
        <w:rPr>
          <w:rFonts w:ascii="Times New Roman" w:hAnsi="Times New Roman" w:cs="Times New Roman"/>
          <w:b/>
          <w:bCs/>
          <w:color w:val="000000" w:themeColor="text1"/>
          <w:sz w:val="26"/>
          <w:szCs w:val="26"/>
        </w:rPr>
        <w:lastRenderedPageBreak/>
        <w:t xml:space="preserve">Câu 17. </w:t>
      </w:r>
      <w:r w:rsidRPr="007A11E7">
        <w:rPr>
          <w:rFonts w:ascii="Times New Roman" w:eastAsia="Times New Roman" w:hAnsi="Times New Roman" w:cs="Times New Roman"/>
          <w:color w:val="000000"/>
          <w:sz w:val="26"/>
          <w:szCs w:val="26"/>
        </w:rPr>
        <w:t>Phải cung cấp cho 8kg kim loại này ở 40</w:t>
      </w:r>
      <w:r w:rsidRPr="007A11E7">
        <w:rPr>
          <w:rFonts w:ascii="Times New Roman" w:eastAsia="Times New Roman" w:hAnsi="Times New Roman" w:cs="Times New Roman"/>
          <w:color w:val="000000"/>
          <w:sz w:val="26"/>
          <w:szCs w:val="26"/>
          <w:vertAlign w:val="superscript"/>
        </w:rPr>
        <w:t>0</w:t>
      </w:r>
      <w:r w:rsidRPr="007A11E7">
        <w:rPr>
          <w:rFonts w:ascii="Times New Roman" w:eastAsia="Times New Roman" w:hAnsi="Times New Roman" w:cs="Times New Roman"/>
          <w:color w:val="000000"/>
          <w:sz w:val="26"/>
          <w:szCs w:val="26"/>
        </w:rPr>
        <w:t>C một nhiệt lượng là 110,4kJ để nó nóng lên 70</w:t>
      </w:r>
      <w:r w:rsidRPr="007A11E7">
        <w:rPr>
          <w:rFonts w:ascii="Times New Roman" w:eastAsia="Times New Roman" w:hAnsi="Times New Roman" w:cs="Times New Roman"/>
          <w:color w:val="000000"/>
          <w:sz w:val="26"/>
          <w:szCs w:val="26"/>
          <w:vertAlign w:val="superscript"/>
        </w:rPr>
        <w:t>0</w:t>
      </w:r>
      <w:r w:rsidR="009344E7" w:rsidRPr="007A11E7">
        <w:rPr>
          <w:rFonts w:ascii="Times New Roman" w:eastAsia="Times New Roman" w:hAnsi="Times New Roman" w:cs="Times New Roman"/>
          <w:b/>
          <w:color w:val="000000"/>
          <w:sz w:val="26"/>
          <w:szCs w:val="26"/>
        </w:rPr>
        <w:t xml:space="preserve">C. </w:t>
      </w:r>
      <w:r w:rsidRPr="007A11E7">
        <w:rPr>
          <w:rFonts w:ascii="Times New Roman" w:eastAsia="Times New Roman" w:hAnsi="Times New Roman" w:cs="Times New Roman"/>
          <w:color w:val="000000"/>
          <w:sz w:val="26"/>
          <w:szCs w:val="26"/>
        </w:rPr>
        <w:t>Đó là kim loại gì? Biết nhiệt dung riêng của các chất được cho trong bảng sau:</w:t>
      </w:r>
    </w:p>
    <w:tbl>
      <w:tblPr>
        <w:tblStyle w:val="GridTable4-Accent4"/>
        <w:tblW w:w="10165" w:type="dxa"/>
        <w:tblInd w:w="-275" w:type="dxa"/>
        <w:tblLook w:val="04A0" w:firstRow="1" w:lastRow="0" w:firstColumn="1" w:lastColumn="0" w:noHBand="0" w:noVBand="1"/>
      </w:tblPr>
      <w:tblGrid>
        <w:gridCol w:w="1027"/>
        <w:gridCol w:w="1938"/>
        <w:gridCol w:w="1896"/>
        <w:gridCol w:w="1039"/>
        <w:gridCol w:w="2316"/>
        <w:gridCol w:w="1949"/>
      </w:tblGrid>
      <w:tr w:rsidR="00961501" w:rsidRPr="007A11E7" w14:paraId="4A5C7E05" w14:textId="77777777" w:rsidTr="004F42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gridSpan w:val="2"/>
            <w:tcBorders>
              <w:bottom w:val="single" w:sz="4" w:space="0" w:color="FFD966" w:themeColor="accent4" w:themeTint="99"/>
            </w:tcBorders>
            <w:shd w:val="clear" w:color="auto" w:fill="FBE4D5" w:themeFill="accent2" w:themeFillTint="33"/>
            <w:vAlign w:val="center"/>
          </w:tcPr>
          <w:p w14:paraId="62E085F4" w14:textId="77777777" w:rsidR="00961501" w:rsidRPr="007A11E7" w:rsidRDefault="00961501" w:rsidP="00A37098">
            <w:pPr>
              <w:spacing w:line="276" w:lineRule="auto"/>
              <w:jc w:val="center"/>
              <w:rPr>
                <w:rFonts w:cs="Times New Roman"/>
                <w:color w:val="000000" w:themeColor="text1"/>
                <w:sz w:val="26"/>
                <w:szCs w:val="26"/>
              </w:rPr>
            </w:pPr>
            <w:r w:rsidRPr="007A11E7">
              <w:rPr>
                <w:rFonts w:cs="Times New Roman"/>
                <w:color w:val="000000" w:themeColor="text1"/>
                <w:sz w:val="26"/>
                <w:szCs w:val="26"/>
              </w:rPr>
              <w:t>Chất</w:t>
            </w:r>
          </w:p>
        </w:tc>
        <w:tc>
          <w:tcPr>
            <w:tcW w:w="1896" w:type="dxa"/>
            <w:tcBorders>
              <w:bottom w:val="single" w:sz="4" w:space="0" w:color="FFD966" w:themeColor="accent4" w:themeTint="99"/>
            </w:tcBorders>
            <w:shd w:val="clear" w:color="auto" w:fill="FBE4D5" w:themeFill="accent2" w:themeFillTint="33"/>
            <w:vAlign w:val="center"/>
          </w:tcPr>
          <w:p w14:paraId="5A7FCD89" w14:textId="77777777" w:rsidR="00961501" w:rsidRPr="007A11E7" w:rsidRDefault="00961501" w:rsidP="00A37098">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000000" w:themeColor="text1"/>
                <w:sz w:val="26"/>
                <w:szCs w:val="26"/>
              </w:rPr>
            </w:pPr>
            <w:r w:rsidRPr="007A11E7">
              <w:rPr>
                <w:rFonts w:cs="Times New Roman"/>
                <w:color w:val="000000" w:themeColor="text1"/>
                <w:sz w:val="26"/>
                <w:szCs w:val="26"/>
              </w:rPr>
              <w:t>Nhiệt dung riêng (J/kg.K)</w:t>
            </w:r>
          </w:p>
        </w:tc>
        <w:tc>
          <w:tcPr>
            <w:tcW w:w="3355" w:type="dxa"/>
            <w:gridSpan w:val="2"/>
            <w:tcBorders>
              <w:bottom w:val="single" w:sz="4" w:space="0" w:color="FFD966" w:themeColor="accent4" w:themeTint="99"/>
            </w:tcBorders>
            <w:shd w:val="clear" w:color="auto" w:fill="FBE4D5" w:themeFill="accent2" w:themeFillTint="33"/>
            <w:vAlign w:val="center"/>
          </w:tcPr>
          <w:p w14:paraId="73FCF02F" w14:textId="77777777" w:rsidR="00961501" w:rsidRPr="007A11E7" w:rsidRDefault="00961501" w:rsidP="00A37098">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7A11E7">
              <w:rPr>
                <w:rFonts w:cs="Times New Roman"/>
                <w:color w:val="000000" w:themeColor="text1"/>
                <w:sz w:val="26"/>
                <w:szCs w:val="26"/>
              </w:rPr>
              <w:t>Chất</w:t>
            </w:r>
          </w:p>
        </w:tc>
        <w:tc>
          <w:tcPr>
            <w:tcW w:w="1949" w:type="dxa"/>
            <w:tcBorders>
              <w:bottom w:val="single" w:sz="4" w:space="0" w:color="FFD966" w:themeColor="accent4" w:themeTint="99"/>
            </w:tcBorders>
            <w:shd w:val="clear" w:color="auto" w:fill="FBE4D5" w:themeFill="accent2" w:themeFillTint="33"/>
            <w:vAlign w:val="center"/>
          </w:tcPr>
          <w:p w14:paraId="49973F19" w14:textId="77777777" w:rsidR="00961501" w:rsidRPr="007A11E7" w:rsidRDefault="00961501" w:rsidP="00A37098">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7A11E7">
              <w:rPr>
                <w:rFonts w:cs="Times New Roman"/>
                <w:color w:val="000000" w:themeColor="text1"/>
                <w:sz w:val="26"/>
                <w:szCs w:val="26"/>
              </w:rPr>
              <w:t>Nhiệt dung riêng (J/kg.K)</w:t>
            </w:r>
          </w:p>
        </w:tc>
      </w:tr>
      <w:tr w:rsidR="00961501" w:rsidRPr="007A11E7" w14:paraId="757B159C" w14:textId="77777777" w:rsidTr="004F42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 w:type="dxa"/>
            <w:shd w:val="clear" w:color="auto" w:fill="E2EFD9" w:themeFill="accent6" w:themeFillTint="33"/>
            <w:vAlign w:val="center"/>
          </w:tcPr>
          <w:p w14:paraId="595B5AC9" w14:textId="77777777" w:rsidR="00961501" w:rsidRPr="007A11E7" w:rsidRDefault="00961501" w:rsidP="00A37098">
            <w:pPr>
              <w:spacing w:line="276" w:lineRule="auto"/>
              <w:jc w:val="center"/>
              <w:rPr>
                <w:rFonts w:cs="Times New Roman"/>
                <w:color w:val="000000" w:themeColor="text1"/>
                <w:sz w:val="26"/>
                <w:szCs w:val="26"/>
              </w:rPr>
            </w:pPr>
            <w:r w:rsidRPr="007A11E7">
              <w:rPr>
                <w:rFonts w:cs="Times New Roman"/>
                <w:b w:val="0"/>
                <w:bCs w:val="0"/>
                <w:color w:val="000000" w:themeColor="text1"/>
                <w:sz w:val="26"/>
                <w:szCs w:val="26"/>
              </w:rPr>
              <w:t>Nhôm</w:t>
            </w:r>
          </w:p>
        </w:tc>
        <w:tc>
          <w:tcPr>
            <w:tcW w:w="1938" w:type="dxa"/>
            <w:shd w:val="clear" w:color="auto" w:fill="E2EFD9" w:themeFill="accent6" w:themeFillTint="33"/>
            <w:vAlign w:val="center"/>
          </w:tcPr>
          <w:p w14:paraId="20B6AA1D" w14:textId="77777777" w:rsidR="00961501" w:rsidRPr="007A11E7" w:rsidRDefault="00961501" w:rsidP="00A3709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7A11E7">
              <w:rPr>
                <w:noProof/>
                <w:color w:val="000000" w:themeColor="text1"/>
                <w:sz w:val="26"/>
                <w:szCs w:val="26"/>
              </w:rPr>
              <w:drawing>
                <wp:inline distT="0" distB="0" distL="0" distR="0" wp14:anchorId="284FE4CB" wp14:editId="1C090103">
                  <wp:extent cx="914400" cy="696122"/>
                  <wp:effectExtent l="0" t="0" r="0" b="8890"/>
                  <wp:docPr id="21453161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316107" name="Picture 4" descr="A close-up of a white light&#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l="20842" t="8939" b="22889"/>
                          <a:stretch/>
                        </pic:blipFill>
                        <pic:spPr bwMode="auto">
                          <a:xfrm>
                            <a:off x="0" y="0"/>
                            <a:ext cx="914400" cy="6961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96" w:type="dxa"/>
            <w:shd w:val="clear" w:color="auto" w:fill="E2EFD9" w:themeFill="accent6" w:themeFillTint="33"/>
            <w:vAlign w:val="center"/>
          </w:tcPr>
          <w:p w14:paraId="1AA8CCE4" w14:textId="77777777" w:rsidR="00961501" w:rsidRPr="007A11E7" w:rsidRDefault="00961501" w:rsidP="00A3709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7A11E7">
              <w:rPr>
                <w:rFonts w:cs="Times New Roman"/>
                <w:color w:val="000000" w:themeColor="text1"/>
                <w:sz w:val="26"/>
                <w:szCs w:val="26"/>
              </w:rPr>
              <w:t>880</w:t>
            </w:r>
          </w:p>
        </w:tc>
        <w:tc>
          <w:tcPr>
            <w:tcW w:w="1039" w:type="dxa"/>
            <w:shd w:val="clear" w:color="auto" w:fill="E2EFD9" w:themeFill="accent6" w:themeFillTint="33"/>
            <w:vAlign w:val="center"/>
          </w:tcPr>
          <w:p w14:paraId="58C8FCB3" w14:textId="77777777" w:rsidR="00961501" w:rsidRPr="007A11E7" w:rsidRDefault="00961501" w:rsidP="00A3709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7A11E7">
              <w:rPr>
                <w:rFonts w:cs="Times New Roman"/>
                <w:color w:val="000000" w:themeColor="text1"/>
                <w:sz w:val="26"/>
                <w:szCs w:val="26"/>
              </w:rPr>
              <w:t>Nước</w:t>
            </w:r>
          </w:p>
        </w:tc>
        <w:tc>
          <w:tcPr>
            <w:tcW w:w="2316" w:type="dxa"/>
            <w:shd w:val="clear" w:color="auto" w:fill="E2EFD9" w:themeFill="accent6" w:themeFillTint="33"/>
            <w:vAlign w:val="center"/>
          </w:tcPr>
          <w:p w14:paraId="31934FDF" w14:textId="77777777" w:rsidR="00961501" w:rsidRPr="007A11E7" w:rsidRDefault="00961501" w:rsidP="00A3709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7A11E7">
              <w:rPr>
                <w:noProof/>
                <w:sz w:val="26"/>
                <w:szCs w:val="26"/>
              </w:rPr>
              <w:drawing>
                <wp:inline distT="0" distB="0" distL="0" distR="0" wp14:anchorId="20788B96" wp14:editId="4B8FB582">
                  <wp:extent cx="731520" cy="746260"/>
                  <wp:effectExtent l="0" t="0" r="0" b="0"/>
                  <wp:docPr id="19483740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374003" name="Picture 6" descr="A cartoon of a glass of water&#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l="16235" t="15349" r="17060" b="8757"/>
                          <a:stretch/>
                        </pic:blipFill>
                        <pic:spPr bwMode="auto">
                          <a:xfrm>
                            <a:off x="0" y="0"/>
                            <a:ext cx="731520" cy="7462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49" w:type="dxa"/>
            <w:shd w:val="clear" w:color="auto" w:fill="E2EFD9" w:themeFill="accent6" w:themeFillTint="33"/>
            <w:vAlign w:val="center"/>
          </w:tcPr>
          <w:p w14:paraId="7B6BE69D" w14:textId="77777777" w:rsidR="00961501" w:rsidRPr="007A11E7" w:rsidRDefault="00961501" w:rsidP="00A3709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7A11E7">
              <w:rPr>
                <w:rFonts w:cs="Times New Roman"/>
                <w:color w:val="000000" w:themeColor="text1"/>
                <w:sz w:val="26"/>
                <w:szCs w:val="26"/>
              </w:rPr>
              <w:t>4200</w:t>
            </w:r>
          </w:p>
        </w:tc>
      </w:tr>
      <w:tr w:rsidR="00961501" w:rsidRPr="007A11E7" w14:paraId="1BCB61EF" w14:textId="77777777" w:rsidTr="004F4255">
        <w:tc>
          <w:tcPr>
            <w:cnfStyle w:val="001000000000" w:firstRow="0" w:lastRow="0" w:firstColumn="1" w:lastColumn="0" w:oddVBand="0" w:evenVBand="0" w:oddHBand="0" w:evenHBand="0" w:firstRowFirstColumn="0" w:firstRowLastColumn="0" w:lastRowFirstColumn="0" w:lastRowLastColumn="0"/>
            <w:tcW w:w="1027" w:type="dxa"/>
            <w:tcBorders>
              <w:bottom w:val="single" w:sz="4" w:space="0" w:color="FFD966" w:themeColor="accent4" w:themeTint="99"/>
            </w:tcBorders>
            <w:vAlign w:val="center"/>
          </w:tcPr>
          <w:p w14:paraId="0DF8F630" w14:textId="77777777" w:rsidR="00961501" w:rsidRPr="007A11E7" w:rsidRDefault="00961501" w:rsidP="00A37098">
            <w:pPr>
              <w:spacing w:line="276" w:lineRule="auto"/>
              <w:jc w:val="center"/>
              <w:rPr>
                <w:rFonts w:cs="Times New Roman"/>
                <w:color w:val="000000" w:themeColor="text1"/>
                <w:sz w:val="26"/>
                <w:szCs w:val="26"/>
              </w:rPr>
            </w:pPr>
            <w:r w:rsidRPr="007A11E7">
              <w:rPr>
                <w:rFonts w:cs="Times New Roman"/>
                <w:b w:val="0"/>
                <w:bCs w:val="0"/>
                <w:color w:val="000000" w:themeColor="text1"/>
                <w:sz w:val="26"/>
                <w:szCs w:val="26"/>
              </w:rPr>
              <w:t>Đồng</w:t>
            </w:r>
          </w:p>
        </w:tc>
        <w:tc>
          <w:tcPr>
            <w:tcW w:w="1938" w:type="dxa"/>
            <w:tcBorders>
              <w:bottom w:val="single" w:sz="4" w:space="0" w:color="FFD966" w:themeColor="accent4" w:themeTint="99"/>
            </w:tcBorders>
            <w:vAlign w:val="center"/>
          </w:tcPr>
          <w:p w14:paraId="2309544C" w14:textId="77777777" w:rsidR="00961501" w:rsidRPr="007A11E7" w:rsidRDefault="00961501" w:rsidP="00A3709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7A11E7">
              <w:rPr>
                <w:noProof/>
                <w:color w:val="000000" w:themeColor="text1"/>
                <w:sz w:val="26"/>
                <w:szCs w:val="26"/>
              </w:rPr>
              <w:drawing>
                <wp:inline distT="0" distB="0" distL="0" distR="0" wp14:anchorId="63332905" wp14:editId="3CB99B21">
                  <wp:extent cx="822960" cy="651832"/>
                  <wp:effectExtent l="0" t="0" r="0" b="0"/>
                  <wp:docPr id="4097380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Đồng là gì? tính chất, phân loại, ứng dụng, trữ lượng đồ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2960" cy="651832"/>
                          </a:xfrm>
                          <a:prstGeom prst="rect">
                            <a:avLst/>
                          </a:prstGeom>
                          <a:noFill/>
                          <a:ln>
                            <a:noFill/>
                          </a:ln>
                        </pic:spPr>
                      </pic:pic>
                    </a:graphicData>
                  </a:graphic>
                </wp:inline>
              </w:drawing>
            </w:r>
          </w:p>
        </w:tc>
        <w:tc>
          <w:tcPr>
            <w:tcW w:w="1896" w:type="dxa"/>
            <w:tcBorders>
              <w:bottom w:val="single" w:sz="4" w:space="0" w:color="FFD966" w:themeColor="accent4" w:themeTint="99"/>
            </w:tcBorders>
            <w:vAlign w:val="center"/>
          </w:tcPr>
          <w:p w14:paraId="37F3BEAD" w14:textId="77777777" w:rsidR="00961501" w:rsidRPr="007A11E7" w:rsidRDefault="00961501" w:rsidP="00A3709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7A11E7">
              <w:rPr>
                <w:rFonts w:cs="Times New Roman"/>
                <w:color w:val="000000" w:themeColor="text1"/>
                <w:sz w:val="26"/>
                <w:szCs w:val="26"/>
              </w:rPr>
              <w:t>380</w:t>
            </w:r>
          </w:p>
        </w:tc>
        <w:tc>
          <w:tcPr>
            <w:tcW w:w="1039" w:type="dxa"/>
            <w:tcBorders>
              <w:bottom w:val="single" w:sz="4" w:space="0" w:color="FFD966" w:themeColor="accent4" w:themeTint="99"/>
            </w:tcBorders>
            <w:vAlign w:val="center"/>
          </w:tcPr>
          <w:p w14:paraId="1CE6CF3D" w14:textId="77777777" w:rsidR="00961501" w:rsidRPr="007A11E7" w:rsidRDefault="00961501" w:rsidP="00A3709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7A11E7">
              <w:rPr>
                <w:rFonts w:cs="Times New Roman"/>
                <w:color w:val="000000" w:themeColor="text1"/>
                <w:sz w:val="26"/>
                <w:szCs w:val="26"/>
              </w:rPr>
              <w:t>Nước đá</w:t>
            </w:r>
          </w:p>
        </w:tc>
        <w:tc>
          <w:tcPr>
            <w:tcW w:w="2316" w:type="dxa"/>
            <w:tcBorders>
              <w:bottom w:val="single" w:sz="4" w:space="0" w:color="FFD966" w:themeColor="accent4" w:themeTint="99"/>
            </w:tcBorders>
            <w:vAlign w:val="center"/>
          </w:tcPr>
          <w:p w14:paraId="5DA90936" w14:textId="77777777" w:rsidR="00961501" w:rsidRPr="007A11E7" w:rsidRDefault="00961501" w:rsidP="00A3709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7A11E7">
              <w:rPr>
                <w:noProof/>
                <w:sz w:val="26"/>
                <w:szCs w:val="26"/>
              </w:rPr>
              <w:drawing>
                <wp:inline distT="0" distB="0" distL="0" distR="0" wp14:anchorId="3781138F" wp14:editId="70D406C2">
                  <wp:extent cx="822960" cy="666637"/>
                  <wp:effectExtent l="0" t="0" r="0" b="635"/>
                  <wp:docPr id="6557426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742663" name="Picture 5" descr="A group of ice cubes&#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746" b="11250"/>
                          <a:stretch/>
                        </pic:blipFill>
                        <pic:spPr bwMode="auto">
                          <a:xfrm>
                            <a:off x="0" y="0"/>
                            <a:ext cx="822960" cy="6666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49" w:type="dxa"/>
            <w:tcBorders>
              <w:bottom w:val="single" w:sz="4" w:space="0" w:color="FFD966" w:themeColor="accent4" w:themeTint="99"/>
            </w:tcBorders>
            <w:vAlign w:val="center"/>
          </w:tcPr>
          <w:p w14:paraId="38D34358" w14:textId="77777777" w:rsidR="00961501" w:rsidRPr="007A11E7" w:rsidRDefault="00961501" w:rsidP="00A3709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7A11E7">
              <w:rPr>
                <w:rFonts w:cs="Times New Roman"/>
                <w:color w:val="000000" w:themeColor="text1"/>
                <w:sz w:val="26"/>
                <w:szCs w:val="26"/>
              </w:rPr>
              <w:t>1800</w:t>
            </w:r>
          </w:p>
        </w:tc>
      </w:tr>
      <w:tr w:rsidR="00961501" w:rsidRPr="007A11E7" w14:paraId="3579D4E3" w14:textId="77777777" w:rsidTr="004F42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 w:type="dxa"/>
            <w:shd w:val="clear" w:color="auto" w:fill="E2EFD9" w:themeFill="accent6" w:themeFillTint="33"/>
            <w:vAlign w:val="center"/>
          </w:tcPr>
          <w:p w14:paraId="6478D4EE" w14:textId="77777777" w:rsidR="00961501" w:rsidRPr="007A11E7" w:rsidRDefault="00961501" w:rsidP="00A37098">
            <w:pPr>
              <w:spacing w:line="276" w:lineRule="auto"/>
              <w:jc w:val="center"/>
              <w:rPr>
                <w:rFonts w:cs="Times New Roman"/>
                <w:color w:val="000000" w:themeColor="text1"/>
                <w:sz w:val="26"/>
                <w:szCs w:val="26"/>
              </w:rPr>
            </w:pPr>
            <w:r w:rsidRPr="007A11E7">
              <w:rPr>
                <w:rFonts w:cs="Times New Roman"/>
                <w:b w:val="0"/>
                <w:bCs w:val="0"/>
                <w:color w:val="000000" w:themeColor="text1"/>
                <w:sz w:val="26"/>
                <w:szCs w:val="26"/>
              </w:rPr>
              <w:t>Chì</w:t>
            </w:r>
          </w:p>
        </w:tc>
        <w:tc>
          <w:tcPr>
            <w:tcW w:w="1938" w:type="dxa"/>
            <w:shd w:val="clear" w:color="auto" w:fill="E2EFD9" w:themeFill="accent6" w:themeFillTint="33"/>
            <w:vAlign w:val="center"/>
          </w:tcPr>
          <w:p w14:paraId="0A8D96C4" w14:textId="77777777" w:rsidR="00961501" w:rsidRPr="007A11E7" w:rsidRDefault="00961501" w:rsidP="00A3709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7A11E7">
              <w:rPr>
                <w:noProof/>
                <w:color w:val="000000" w:themeColor="text1"/>
                <w:sz w:val="26"/>
                <w:szCs w:val="26"/>
              </w:rPr>
              <w:drawing>
                <wp:inline distT="0" distB="0" distL="0" distR="0" wp14:anchorId="1A7F01EF" wp14:editId="1579FE13">
                  <wp:extent cx="822960" cy="669536"/>
                  <wp:effectExtent l="0" t="0" r="0" b="0"/>
                  <wp:docPr id="6638690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869040" name="Picture 3" descr="A close-up of a fus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2960" cy="669536"/>
                          </a:xfrm>
                          <a:prstGeom prst="rect">
                            <a:avLst/>
                          </a:prstGeom>
                          <a:noFill/>
                          <a:ln>
                            <a:noFill/>
                          </a:ln>
                        </pic:spPr>
                      </pic:pic>
                    </a:graphicData>
                  </a:graphic>
                </wp:inline>
              </w:drawing>
            </w:r>
          </w:p>
        </w:tc>
        <w:tc>
          <w:tcPr>
            <w:tcW w:w="1896" w:type="dxa"/>
            <w:shd w:val="clear" w:color="auto" w:fill="E2EFD9" w:themeFill="accent6" w:themeFillTint="33"/>
            <w:vAlign w:val="center"/>
          </w:tcPr>
          <w:p w14:paraId="74DD8AAF" w14:textId="77777777" w:rsidR="00961501" w:rsidRPr="007A11E7" w:rsidRDefault="00961501" w:rsidP="00A3709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7A11E7">
              <w:rPr>
                <w:rFonts w:cs="Times New Roman"/>
                <w:color w:val="000000" w:themeColor="text1"/>
                <w:sz w:val="26"/>
                <w:szCs w:val="26"/>
              </w:rPr>
              <w:t>126</w:t>
            </w:r>
          </w:p>
        </w:tc>
        <w:tc>
          <w:tcPr>
            <w:tcW w:w="1039" w:type="dxa"/>
            <w:shd w:val="clear" w:color="auto" w:fill="E2EFD9" w:themeFill="accent6" w:themeFillTint="33"/>
            <w:vAlign w:val="center"/>
          </w:tcPr>
          <w:p w14:paraId="721E3F3A" w14:textId="77777777" w:rsidR="00961501" w:rsidRPr="007A11E7" w:rsidRDefault="00961501" w:rsidP="00A3709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7A11E7">
              <w:rPr>
                <w:rFonts w:cs="Times New Roman"/>
                <w:color w:val="000000" w:themeColor="text1"/>
                <w:sz w:val="26"/>
                <w:szCs w:val="26"/>
              </w:rPr>
              <w:t>Rượu</w:t>
            </w:r>
          </w:p>
        </w:tc>
        <w:tc>
          <w:tcPr>
            <w:tcW w:w="2316" w:type="dxa"/>
            <w:shd w:val="clear" w:color="auto" w:fill="E2EFD9" w:themeFill="accent6" w:themeFillTint="33"/>
            <w:vAlign w:val="center"/>
          </w:tcPr>
          <w:p w14:paraId="0D6C8464" w14:textId="77777777" w:rsidR="00961501" w:rsidRPr="007A11E7" w:rsidRDefault="00961501" w:rsidP="00A3709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7A11E7">
              <w:rPr>
                <w:noProof/>
                <w:sz w:val="26"/>
                <w:szCs w:val="26"/>
              </w:rPr>
              <w:drawing>
                <wp:inline distT="0" distB="0" distL="0" distR="0" wp14:anchorId="0414E6FD" wp14:editId="30EE2159">
                  <wp:extent cx="791063" cy="731000"/>
                  <wp:effectExtent l="0" t="0" r="9525" b="0"/>
                  <wp:docPr id="1771249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24970" name="Picture 8" descr="A bottle and a glass of wine&#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701" r="17531" b="10087"/>
                          <a:stretch/>
                        </pic:blipFill>
                        <pic:spPr bwMode="auto">
                          <a:xfrm>
                            <a:off x="0" y="0"/>
                            <a:ext cx="792435" cy="7322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49" w:type="dxa"/>
            <w:shd w:val="clear" w:color="auto" w:fill="E2EFD9" w:themeFill="accent6" w:themeFillTint="33"/>
            <w:vAlign w:val="center"/>
          </w:tcPr>
          <w:p w14:paraId="171FAE99" w14:textId="77777777" w:rsidR="00961501" w:rsidRPr="007A11E7" w:rsidRDefault="00961501" w:rsidP="00A3709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7A11E7">
              <w:rPr>
                <w:rFonts w:cs="Times New Roman"/>
                <w:color w:val="000000" w:themeColor="text1"/>
                <w:sz w:val="26"/>
                <w:szCs w:val="26"/>
              </w:rPr>
              <w:t>2500</w:t>
            </w:r>
          </w:p>
        </w:tc>
      </w:tr>
      <w:tr w:rsidR="00961501" w:rsidRPr="007A11E7" w14:paraId="4405DBDE" w14:textId="77777777" w:rsidTr="00A37098">
        <w:tc>
          <w:tcPr>
            <w:cnfStyle w:val="001000000000" w:firstRow="0" w:lastRow="0" w:firstColumn="1" w:lastColumn="0" w:oddVBand="0" w:evenVBand="0" w:oddHBand="0" w:evenHBand="0" w:firstRowFirstColumn="0" w:firstRowLastColumn="0" w:lastRowFirstColumn="0" w:lastRowLastColumn="0"/>
            <w:tcW w:w="1027" w:type="dxa"/>
            <w:vAlign w:val="center"/>
          </w:tcPr>
          <w:p w14:paraId="1DE8CFE0" w14:textId="77777777" w:rsidR="00961501" w:rsidRPr="007A11E7" w:rsidRDefault="00961501" w:rsidP="00A37098">
            <w:pPr>
              <w:spacing w:line="276" w:lineRule="auto"/>
              <w:jc w:val="center"/>
              <w:rPr>
                <w:rFonts w:cs="Times New Roman"/>
                <w:b w:val="0"/>
                <w:bCs w:val="0"/>
                <w:color w:val="000000" w:themeColor="text1"/>
                <w:sz w:val="26"/>
                <w:szCs w:val="26"/>
              </w:rPr>
            </w:pPr>
            <w:r w:rsidRPr="007A11E7">
              <w:rPr>
                <w:rFonts w:cs="Times New Roman"/>
                <w:b w:val="0"/>
                <w:bCs w:val="0"/>
                <w:color w:val="000000" w:themeColor="text1"/>
                <w:sz w:val="26"/>
                <w:szCs w:val="26"/>
              </w:rPr>
              <w:t>Đất</w:t>
            </w:r>
          </w:p>
        </w:tc>
        <w:tc>
          <w:tcPr>
            <w:tcW w:w="1938" w:type="dxa"/>
            <w:vAlign w:val="center"/>
          </w:tcPr>
          <w:p w14:paraId="077B7BD3" w14:textId="77777777" w:rsidR="00961501" w:rsidRPr="007A11E7" w:rsidRDefault="00961501" w:rsidP="00A3709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7A11E7">
              <w:rPr>
                <w:noProof/>
              </w:rPr>
              <w:drawing>
                <wp:inline distT="0" distB="0" distL="0" distR="0" wp14:anchorId="3A8217F8" wp14:editId="00DD1B39">
                  <wp:extent cx="1060739" cy="459084"/>
                  <wp:effectExtent l="0" t="0" r="6350" b="0"/>
                  <wp:docPr id="8278638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rt Cartoon Images – Browse 67,035 Stock Photos, Vectors, and Video |  Adobe Stock"/>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2465" t="29465" r="12607" b="26443"/>
                          <a:stretch/>
                        </pic:blipFill>
                        <pic:spPr bwMode="auto">
                          <a:xfrm>
                            <a:off x="0" y="0"/>
                            <a:ext cx="1080791" cy="467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96" w:type="dxa"/>
            <w:vAlign w:val="center"/>
          </w:tcPr>
          <w:p w14:paraId="274A1104" w14:textId="77777777" w:rsidR="00961501" w:rsidRPr="007A11E7" w:rsidRDefault="00961501" w:rsidP="00A3709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7A11E7">
              <w:rPr>
                <w:rFonts w:cs="Times New Roman"/>
                <w:color w:val="000000" w:themeColor="text1"/>
                <w:sz w:val="26"/>
                <w:szCs w:val="26"/>
              </w:rPr>
              <w:t>1800</w:t>
            </w:r>
          </w:p>
        </w:tc>
        <w:tc>
          <w:tcPr>
            <w:tcW w:w="1039" w:type="dxa"/>
            <w:vAlign w:val="center"/>
          </w:tcPr>
          <w:p w14:paraId="5F7B853E" w14:textId="77777777" w:rsidR="00961501" w:rsidRPr="007A11E7" w:rsidRDefault="00961501" w:rsidP="00A3709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7A11E7">
              <w:rPr>
                <w:rFonts w:cs="Times New Roman"/>
                <w:color w:val="000000" w:themeColor="text1"/>
                <w:sz w:val="26"/>
                <w:szCs w:val="26"/>
              </w:rPr>
              <w:t>Thép</w:t>
            </w:r>
          </w:p>
        </w:tc>
        <w:tc>
          <w:tcPr>
            <w:tcW w:w="2316" w:type="dxa"/>
            <w:vAlign w:val="center"/>
          </w:tcPr>
          <w:p w14:paraId="20B37D9B" w14:textId="77777777" w:rsidR="00961501" w:rsidRPr="007A11E7" w:rsidRDefault="00961501" w:rsidP="00A3709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7A11E7">
              <w:rPr>
                <w:noProof/>
              </w:rPr>
              <w:drawing>
                <wp:inline distT="0" distB="0" distL="0" distR="0" wp14:anchorId="0960715E" wp14:editId="53E9D413">
                  <wp:extent cx="677518" cy="677518"/>
                  <wp:effectExtent l="0" t="0" r="8890" b="8890"/>
                  <wp:docPr id="9082610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ình ảnh Thép Clipart Hài Hước Thùng Rác Sắt Phim Hoạt Hình Vectơ PNG , Thép,  Clip Nghệ Thuật, Hoạt Hình PNG và Vector với nền trong suốt để tải xuống  miễn"/>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82669" cy="682669"/>
                          </a:xfrm>
                          <a:prstGeom prst="rect">
                            <a:avLst/>
                          </a:prstGeom>
                          <a:noFill/>
                          <a:ln>
                            <a:noFill/>
                          </a:ln>
                        </pic:spPr>
                      </pic:pic>
                    </a:graphicData>
                  </a:graphic>
                </wp:inline>
              </w:drawing>
            </w:r>
          </w:p>
        </w:tc>
        <w:tc>
          <w:tcPr>
            <w:tcW w:w="1949" w:type="dxa"/>
            <w:vAlign w:val="center"/>
          </w:tcPr>
          <w:p w14:paraId="20E6743C" w14:textId="77777777" w:rsidR="00961501" w:rsidRPr="007A11E7" w:rsidRDefault="00961501" w:rsidP="00A3709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7A11E7">
              <w:rPr>
                <w:rFonts w:cs="Times New Roman"/>
                <w:color w:val="000000" w:themeColor="text1"/>
                <w:sz w:val="26"/>
                <w:szCs w:val="26"/>
              </w:rPr>
              <w:t>460</w:t>
            </w:r>
          </w:p>
        </w:tc>
      </w:tr>
    </w:tbl>
    <w:p w14:paraId="2FD0A4B9" w14:textId="61B001BC" w:rsidR="00961501" w:rsidRPr="007A11E7" w:rsidRDefault="009344E7" w:rsidP="00961501">
      <w:pPr>
        <w:shd w:val="clear" w:color="auto" w:fill="FFFFFF"/>
        <w:spacing w:line="276" w:lineRule="auto"/>
        <w:ind w:left="48" w:right="48" w:firstLine="312"/>
        <w:jc w:val="both"/>
        <w:rPr>
          <w:color w:val="000000"/>
          <w:sz w:val="26"/>
          <w:szCs w:val="26"/>
        </w:rPr>
      </w:pPr>
      <w:r w:rsidRPr="007A11E7">
        <w:rPr>
          <w:b/>
          <w:caps/>
          <w:color w:val="000000"/>
          <w:sz w:val="26"/>
          <w:szCs w:val="26"/>
        </w:rPr>
        <w:t xml:space="preserve">A. </w:t>
      </w:r>
      <w:r w:rsidR="00961501" w:rsidRPr="007A11E7">
        <w:rPr>
          <w:color w:val="000000"/>
          <w:sz w:val="26"/>
          <w:szCs w:val="26"/>
        </w:rPr>
        <w:t>Nhôm</w:t>
      </w:r>
      <w:r w:rsidR="00961501" w:rsidRPr="007A11E7">
        <w:rPr>
          <w:color w:val="000000"/>
          <w:sz w:val="26"/>
          <w:szCs w:val="26"/>
        </w:rPr>
        <w:tab/>
      </w:r>
      <w:r w:rsidR="00961501" w:rsidRPr="007A11E7">
        <w:rPr>
          <w:color w:val="000000"/>
          <w:sz w:val="26"/>
          <w:szCs w:val="26"/>
        </w:rPr>
        <w:tab/>
      </w:r>
      <w:r w:rsidR="00961501" w:rsidRPr="007A11E7">
        <w:rPr>
          <w:color w:val="000000"/>
          <w:sz w:val="26"/>
          <w:szCs w:val="26"/>
        </w:rPr>
        <w:tab/>
      </w:r>
      <w:r w:rsidRPr="007A11E7">
        <w:rPr>
          <w:b/>
          <w:caps/>
          <w:color w:val="000000"/>
          <w:sz w:val="26"/>
          <w:szCs w:val="26"/>
        </w:rPr>
        <w:t xml:space="preserve">B. </w:t>
      </w:r>
      <w:r w:rsidR="00961501" w:rsidRPr="007A11E7">
        <w:rPr>
          <w:color w:val="000000"/>
          <w:sz w:val="26"/>
          <w:szCs w:val="26"/>
        </w:rPr>
        <w:t>Đồng</w:t>
      </w:r>
      <w:r w:rsidR="00961501" w:rsidRPr="007A11E7">
        <w:rPr>
          <w:color w:val="000000"/>
          <w:sz w:val="26"/>
          <w:szCs w:val="26"/>
        </w:rPr>
        <w:tab/>
      </w:r>
      <w:r w:rsidR="00961501" w:rsidRPr="007A11E7">
        <w:rPr>
          <w:color w:val="000000"/>
          <w:sz w:val="26"/>
          <w:szCs w:val="26"/>
        </w:rPr>
        <w:tab/>
      </w:r>
      <w:r w:rsidRPr="007A11E7">
        <w:rPr>
          <w:b/>
          <w:caps/>
          <w:color w:val="000000"/>
          <w:sz w:val="26"/>
          <w:szCs w:val="26"/>
        </w:rPr>
        <w:t xml:space="preserve">C. </w:t>
      </w:r>
      <w:r w:rsidR="00961501" w:rsidRPr="007A11E7">
        <w:rPr>
          <w:color w:val="000000"/>
          <w:sz w:val="26"/>
          <w:szCs w:val="26"/>
        </w:rPr>
        <w:t>Thép</w:t>
      </w:r>
      <w:r w:rsidR="00961501" w:rsidRPr="007A11E7">
        <w:rPr>
          <w:color w:val="000000"/>
          <w:sz w:val="26"/>
          <w:szCs w:val="26"/>
        </w:rPr>
        <w:tab/>
      </w:r>
      <w:r w:rsidR="00961501" w:rsidRPr="007A11E7">
        <w:rPr>
          <w:color w:val="000000"/>
          <w:sz w:val="26"/>
          <w:szCs w:val="26"/>
        </w:rPr>
        <w:tab/>
      </w:r>
      <w:r w:rsidRPr="007A11E7">
        <w:rPr>
          <w:b/>
          <w:caps/>
          <w:color w:val="000000"/>
          <w:sz w:val="26"/>
          <w:szCs w:val="26"/>
        </w:rPr>
        <w:t xml:space="preserve">D. </w:t>
      </w:r>
      <w:r w:rsidR="00961501" w:rsidRPr="007A11E7">
        <w:rPr>
          <w:color w:val="000000"/>
          <w:sz w:val="26"/>
          <w:szCs w:val="26"/>
        </w:rPr>
        <w:t>Chì</w:t>
      </w:r>
    </w:p>
    <w:tbl>
      <w:tblPr>
        <w:tblStyle w:val="TableGrid"/>
        <w:tblW w:w="0" w:type="auto"/>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5"/>
        <w:gridCol w:w="1836"/>
      </w:tblGrid>
      <w:tr w:rsidR="00961501" w:rsidRPr="007A11E7" w14:paraId="24F09F52" w14:textId="77777777" w:rsidTr="00A37098">
        <w:tc>
          <w:tcPr>
            <w:tcW w:w="8550" w:type="dxa"/>
          </w:tcPr>
          <w:p w14:paraId="724C1536" w14:textId="10270CCA" w:rsidR="00961501" w:rsidRPr="007A11E7" w:rsidRDefault="00961501" w:rsidP="00A37098">
            <w:pPr>
              <w:pStyle w:val="ListParagraph"/>
              <w:spacing w:after="0" w:line="276" w:lineRule="auto"/>
              <w:ind w:left="0"/>
              <w:jc w:val="both"/>
              <w:rPr>
                <w:rFonts w:ascii="Times New Roman" w:eastAsia="Times New Roman" w:hAnsi="Times New Roman" w:cs="Times New Roman"/>
                <w:color w:val="000000"/>
                <w:sz w:val="26"/>
                <w:szCs w:val="26"/>
              </w:rPr>
            </w:pPr>
            <w:r w:rsidRPr="007A11E7">
              <w:rPr>
                <w:rFonts w:ascii="Times New Roman" w:hAnsi="Times New Roman" w:cs="Times New Roman"/>
                <w:b/>
                <w:bCs/>
                <w:color w:val="000000" w:themeColor="text1"/>
                <w:sz w:val="26"/>
                <w:szCs w:val="26"/>
              </w:rPr>
              <w:t xml:space="preserve">Câu 18. </w:t>
            </w:r>
            <w:r w:rsidRPr="007A11E7">
              <w:rPr>
                <w:rFonts w:ascii="Times New Roman" w:eastAsia="Times New Roman" w:hAnsi="Times New Roman" w:cs="Times New Roman"/>
                <w:color w:val="000000"/>
                <w:sz w:val="26"/>
                <w:szCs w:val="26"/>
              </w:rPr>
              <w:t>Người ta phơi nắng một chậu chứa 5 lít nước. Sau một thời gian nhiệt độ của nước tăng từ 25</w:t>
            </w:r>
            <w:r w:rsidRPr="007A11E7">
              <w:rPr>
                <w:rFonts w:ascii="Times New Roman" w:eastAsia="Times New Roman" w:hAnsi="Times New Roman" w:cs="Times New Roman"/>
                <w:color w:val="000000"/>
                <w:sz w:val="26"/>
                <w:szCs w:val="26"/>
                <w:vertAlign w:val="superscript"/>
              </w:rPr>
              <w:t>0</w:t>
            </w:r>
            <w:r w:rsidRPr="007A11E7">
              <w:rPr>
                <w:rFonts w:ascii="Times New Roman" w:eastAsia="Times New Roman" w:hAnsi="Times New Roman" w:cs="Times New Roman"/>
                <w:color w:val="000000"/>
                <w:sz w:val="26"/>
                <w:szCs w:val="26"/>
              </w:rPr>
              <w:t>C lên 30</w:t>
            </w:r>
            <w:r w:rsidRPr="007A11E7">
              <w:rPr>
                <w:rFonts w:ascii="Times New Roman" w:eastAsia="Times New Roman" w:hAnsi="Times New Roman" w:cs="Times New Roman"/>
                <w:color w:val="000000"/>
                <w:sz w:val="26"/>
                <w:szCs w:val="26"/>
                <w:vertAlign w:val="superscript"/>
              </w:rPr>
              <w:t>0</w:t>
            </w:r>
            <w:r w:rsidR="009344E7" w:rsidRPr="007A11E7">
              <w:rPr>
                <w:rFonts w:ascii="Times New Roman" w:eastAsia="Times New Roman" w:hAnsi="Times New Roman" w:cs="Times New Roman"/>
                <w:b/>
                <w:color w:val="000000"/>
                <w:sz w:val="26"/>
                <w:szCs w:val="26"/>
              </w:rPr>
              <w:t xml:space="preserve">C. </w:t>
            </w:r>
            <w:r w:rsidRPr="007A11E7">
              <w:rPr>
                <w:rFonts w:ascii="Times New Roman" w:eastAsia="Times New Roman" w:hAnsi="Times New Roman" w:cs="Times New Roman"/>
                <w:color w:val="000000"/>
                <w:sz w:val="26"/>
                <w:szCs w:val="26"/>
              </w:rPr>
              <w:t>Biết nhiệt dung riêng của nước là 4200J/kg.K, khối lượng riêng của nước là 1000kg/m</w:t>
            </w:r>
            <w:r w:rsidRPr="007A11E7">
              <w:rPr>
                <w:rFonts w:ascii="Times New Roman" w:eastAsia="Times New Roman" w:hAnsi="Times New Roman" w:cs="Times New Roman"/>
                <w:color w:val="000000"/>
                <w:sz w:val="26"/>
                <w:szCs w:val="26"/>
                <w:vertAlign w:val="superscript"/>
              </w:rPr>
              <w:t>3</w:t>
            </w:r>
            <w:r w:rsidRPr="007A11E7">
              <w:rPr>
                <w:rFonts w:ascii="Times New Roman" w:eastAsia="Times New Roman" w:hAnsi="Times New Roman" w:cs="Times New Roman"/>
                <w:color w:val="000000"/>
                <w:sz w:val="26"/>
                <w:szCs w:val="26"/>
              </w:rPr>
              <w:t>. Nhiệt lượng mà nước thu được từ Mặt Trời là:</w:t>
            </w:r>
          </w:p>
        </w:tc>
        <w:tc>
          <w:tcPr>
            <w:tcW w:w="1271" w:type="dxa"/>
            <w:vAlign w:val="center"/>
          </w:tcPr>
          <w:p w14:paraId="6BD6A7CF" w14:textId="77777777" w:rsidR="00961501" w:rsidRPr="007A11E7" w:rsidRDefault="00961501" w:rsidP="00A37098">
            <w:pPr>
              <w:pStyle w:val="ListParagraph"/>
              <w:spacing w:after="0" w:line="276" w:lineRule="auto"/>
              <w:ind w:left="0"/>
              <w:jc w:val="center"/>
              <w:rPr>
                <w:rFonts w:ascii="Times New Roman" w:eastAsia="Times New Roman" w:hAnsi="Times New Roman" w:cs="Times New Roman"/>
                <w:color w:val="000000"/>
                <w:sz w:val="26"/>
                <w:szCs w:val="26"/>
              </w:rPr>
            </w:pPr>
            <w:r w:rsidRPr="007A11E7">
              <w:rPr>
                <w:rFonts w:ascii="Times New Roman" w:hAnsi="Times New Roman" w:cs="Times New Roman"/>
                <w:noProof/>
              </w:rPr>
              <w:drawing>
                <wp:inline distT="0" distB="0" distL="0" distR="0" wp14:anchorId="4C79CE32" wp14:editId="77E82037">
                  <wp:extent cx="1025719" cy="789037"/>
                  <wp:effectExtent l="0" t="0" r="3175" b="0"/>
                  <wp:docPr id="17022078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207866" name="Picture 6" descr="A cartoon of a wooden tub with water&#10;&#10;Description automatically generated"/>
                          <pic:cNvPicPr>
                            <a:picLocks noChangeAspect="1" noChangeArrowheads="1"/>
                          </pic:cNvPicPr>
                        </pic:nvPicPr>
                        <pic:blipFill rotWithShape="1">
                          <a:blip r:embed="rId63">
                            <a:extLst>
                              <a:ext uri="{28A0092B-C50C-407E-A947-70E740481C1C}">
                                <a14:useLocalDpi xmlns:a14="http://schemas.microsoft.com/office/drawing/2010/main" val="0"/>
                              </a:ext>
                            </a:extLst>
                          </a:blip>
                          <a:srcRect l="18543" t="27680" r="22161" b="7611"/>
                          <a:stretch/>
                        </pic:blipFill>
                        <pic:spPr bwMode="auto">
                          <a:xfrm>
                            <a:off x="0" y="0"/>
                            <a:ext cx="1031734" cy="79366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E1CCEA7" w14:textId="733B2257" w:rsidR="00961501" w:rsidRPr="007A11E7" w:rsidRDefault="009344E7" w:rsidP="00961501">
      <w:pPr>
        <w:shd w:val="clear" w:color="auto" w:fill="FFFFFF"/>
        <w:spacing w:line="276" w:lineRule="auto"/>
        <w:ind w:left="48" w:right="48" w:firstLine="312"/>
        <w:jc w:val="both"/>
        <w:rPr>
          <w:color w:val="000000"/>
          <w:sz w:val="26"/>
          <w:szCs w:val="26"/>
        </w:rPr>
      </w:pPr>
      <w:r w:rsidRPr="007A11E7">
        <w:rPr>
          <w:b/>
          <w:caps/>
          <w:color w:val="000000"/>
          <w:sz w:val="26"/>
          <w:szCs w:val="26"/>
        </w:rPr>
        <w:t xml:space="preserve">A. </w:t>
      </w:r>
      <w:r w:rsidR="00961501" w:rsidRPr="007A11E7">
        <w:rPr>
          <w:color w:val="000000"/>
          <w:sz w:val="26"/>
          <w:szCs w:val="26"/>
          <w:bdr w:val="none" w:sz="0" w:space="0" w:color="auto" w:frame="1"/>
        </w:rPr>
        <w:t>105J </w:t>
      </w:r>
      <w:r w:rsidR="00961501" w:rsidRPr="007A11E7">
        <w:rPr>
          <w:color w:val="000000"/>
          <w:sz w:val="26"/>
          <w:szCs w:val="26"/>
          <w:bdr w:val="none" w:sz="0" w:space="0" w:color="auto" w:frame="1"/>
        </w:rPr>
        <w:tab/>
      </w:r>
      <w:r w:rsidR="00961501" w:rsidRPr="007A11E7">
        <w:rPr>
          <w:color w:val="000000"/>
          <w:sz w:val="26"/>
          <w:szCs w:val="26"/>
          <w:bdr w:val="none" w:sz="0" w:space="0" w:color="auto" w:frame="1"/>
        </w:rPr>
        <w:tab/>
      </w:r>
      <w:r w:rsidRPr="007A11E7">
        <w:rPr>
          <w:b/>
          <w:caps/>
          <w:color w:val="000000"/>
          <w:sz w:val="26"/>
          <w:szCs w:val="26"/>
        </w:rPr>
        <w:t xml:space="preserve">B. </w:t>
      </w:r>
      <w:r w:rsidR="00961501" w:rsidRPr="007A11E7">
        <w:rPr>
          <w:color w:val="000000"/>
          <w:sz w:val="26"/>
          <w:szCs w:val="26"/>
          <w:bdr w:val="none" w:sz="0" w:space="0" w:color="auto" w:frame="1"/>
        </w:rPr>
        <w:t>1050J </w:t>
      </w:r>
      <w:r w:rsidR="00961501" w:rsidRPr="007A11E7">
        <w:rPr>
          <w:color w:val="000000"/>
          <w:sz w:val="26"/>
          <w:szCs w:val="26"/>
          <w:bdr w:val="none" w:sz="0" w:space="0" w:color="auto" w:frame="1"/>
        </w:rPr>
        <w:tab/>
      </w:r>
      <w:r w:rsidR="00961501" w:rsidRPr="007A11E7">
        <w:rPr>
          <w:color w:val="000000"/>
          <w:sz w:val="26"/>
          <w:szCs w:val="26"/>
          <w:bdr w:val="none" w:sz="0" w:space="0" w:color="auto" w:frame="1"/>
        </w:rPr>
        <w:tab/>
      </w:r>
      <w:r w:rsidRPr="007A11E7">
        <w:rPr>
          <w:b/>
          <w:caps/>
          <w:color w:val="000000"/>
          <w:sz w:val="26"/>
          <w:szCs w:val="26"/>
        </w:rPr>
        <w:t xml:space="preserve">C. </w:t>
      </w:r>
      <w:r w:rsidR="00961501" w:rsidRPr="007A11E7">
        <w:rPr>
          <w:color w:val="000000"/>
          <w:sz w:val="26"/>
          <w:szCs w:val="26"/>
          <w:bdr w:val="none" w:sz="0" w:space="0" w:color="auto" w:frame="1"/>
        </w:rPr>
        <w:t>105kJ </w:t>
      </w:r>
      <w:r w:rsidR="00961501" w:rsidRPr="007A11E7">
        <w:rPr>
          <w:color w:val="000000"/>
          <w:sz w:val="26"/>
          <w:szCs w:val="26"/>
          <w:bdr w:val="none" w:sz="0" w:space="0" w:color="auto" w:frame="1"/>
        </w:rPr>
        <w:tab/>
      </w:r>
      <w:r w:rsidR="00961501" w:rsidRPr="007A11E7">
        <w:rPr>
          <w:color w:val="000000"/>
          <w:sz w:val="26"/>
          <w:szCs w:val="26"/>
          <w:bdr w:val="none" w:sz="0" w:space="0" w:color="auto" w:frame="1"/>
        </w:rPr>
        <w:tab/>
      </w:r>
      <w:r w:rsidRPr="007A11E7">
        <w:rPr>
          <w:b/>
          <w:caps/>
          <w:color w:val="000000"/>
          <w:sz w:val="26"/>
          <w:szCs w:val="26"/>
        </w:rPr>
        <w:t xml:space="preserve">D. </w:t>
      </w:r>
      <w:r w:rsidR="00961501" w:rsidRPr="007A11E7">
        <w:rPr>
          <w:color w:val="000000"/>
          <w:sz w:val="26"/>
          <w:szCs w:val="26"/>
          <w:bdr w:val="none" w:sz="0" w:space="0" w:color="auto" w:frame="1"/>
        </w:rPr>
        <w:t>1050kJ</w:t>
      </w:r>
    </w:p>
    <w:p w14:paraId="4FE52145" w14:textId="61128464" w:rsidR="00961501" w:rsidRPr="007A11E7" w:rsidRDefault="00961501" w:rsidP="00961501">
      <w:pPr>
        <w:spacing w:line="276" w:lineRule="auto"/>
        <w:jc w:val="both"/>
        <w:rPr>
          <w:color w:val="auto"/>
          <w:sz w:val="26"/>
          <w:szCs w:val="26"/>
        </w:rPr>
      </w:pPr>
    </w:p>
    <w:p w14:paraId="57D61CE5" w14:textId="057B2A4D" w:rsidR="004F4255" w:rsidRPr="007A11E7" w:rsidRDefault="004F4255" w:rsidP="00961501">
      <w:pPr>
        <w:spacing w:line="276" w:lineRule="auto"/>
        <w:jc w:val="both"/>
        <w:rPr>
          <w:b/>
          <w:bCs/>
          <w:color w:val="C00000"/>
          <w:sz w:val="26"/>
          <w:szCs w:val="26"/>
        </w:rPr>
      </w:pPr>
      <w:r w:rsidRPr="007A11E7">
        <w:rPr>
          <w:b/>
          <w:bCs/>
          <w:color w:val="C00000"/>
          <w:sz w:val="26"/>
          <w:szCs w:val="26"/>
        </w:rPr>
        <w:t>2. Câu trắc nghiệm đúng sai ( 4 điểm )</w:t>
      </w:r>
    </w:p>
    <w:p w14:paraId="243A43F0" w14:textId="77777777" w:rsidR="00961501" w:rsidRPr="007A11E7" w:rsidRDefault="00961501" w:rsidP="004F4255">
      <w:pPr>
        <w:spacing w:line="276" w:lineRule="auto"/>
        <w:rPr>
          <w:rFonts w:eastAsia="Calibri"/>
          <w:bCs/>
          <w:i/>
          <w:iCs/>
          <w:color w:val="auto"/>
          <w:sz w:val="26"/>
          <w:szCs w:val="26"/>
          <w:lang w:val="fr-FR"/>
          <w14:ligatures w14:val="standardContextual"/>
        </w:rPr>
      </w:pPr>
      <w:r w:rsidRPr="007A11E7">
        <w:rPr>
          <w:rFonts w:eastAsia="Calibri"/>
          <w:bCs/>
          <w:i/>
          <w:iCs/>
          <w:color w:val="auto"/>
          <w:sz w:val="26"/>
          <w:szCs w:val="26"/>
          <w:lang w:val="fr-FR"/>
          <w14:ligatures w14:val="standardContextual"/>
        </w:rPr>
        <w:t>Thí sinh trả lời từ câu 1 đến câu 4. Trong mỗi ý a), b), c), d) ở mỗi câu, thí sinh chọn đúng hoặc sai.</w:t>
      </w:r>
    </w:p>
    <w:p w14:paraId="6A4D08EE" w14:textId="77777777" w:rsidR="00961501" w:rsidRPr="007A11E7" w:rsidRDefault="00961501" w:rsidP="00961501">
      <w:pPr>
        <w:spacing w:line="276" w:lineRule="auto"/>
        <w:ind w:firstLine="284"/>
        <w:jc w:val="center"/>
        <w:rPr>
          <w:i/>
          <w:iCs/>
          <w:color w:val="auto"/>
          <w:sz w:val="26"/>
          <w:szCs w:val="26"/>
        </w:rPr>
      </w:pPr>
      <w:r w:rsidRPr="007A11E7">
        <w:rPr>
          <w:i/>
          <w:iCs/>
          <w:color w:val="auto"/>
          <w:sz w:val="26"/>
          <w:szCs w:val="26"/>
        </w:rPr>
        <w:t>Điểm tối đa của 01 câu hỏi là 1 điểm.</w:t>
      </w:r>
    </w:p>
    <w:p w14:paraId="285C7BE3" w14:textId="77777777" w:rsidR="00961501" w:rsidRPr="007A11E7" w:rsidRDefault="00961501" w:rsidP="00961501">
      <w:pPr>
        <w:tabs>
          <w:tab w:val="left" w:pos="720"/>
        </w:tabs>
        <w:spacing w:line="276" w:lineRule="auto"/>
        <w:ind w:left="720" w:hanging="153"/>
        <w:jc w:val="both"/>
        <w:rPr>
          <w:i/>
          <w:iCs/>
          <w:color w:val="auto"/>
          <w:sz w:val="26"/>
          <w:szCs w:val="26"/>
        </w:rPr>
      </w:pPr>
      <w:r w:rsidRPr="007A11E7">
        <w:rPr>
          <w:i/>
          <w:iCs/>
          <w:color w:val="auto"/>
          <w:sz w:val="26"/>
          <w:szCs w:val="26"/>
        </w:rPr>
        <w:t xml:space="preserve">- Thí sinh chỉ lựa chọn chính xác 01 ý trong 1 câu hỏi được </w:t>
      </w:r>
      <m:oMath>
        <m:r>
          <w:rPr>
            <w:rFonts w:ascii="Cambria Math" w:hAnsi="Cambria Math"/>
            <w:color w:val="auto"/>
            <w:sz w:val="26"/>
            <w:szCs w:val="26"/>
          </w:rPr>
          <m:t>0,1</m:t>
        </m:r>
      </m:oMath>
      <w:r w:rsidRPr="007A11E7">
        <w:rPr>
          <w:i/>
          <w:iCs/>
          <w:color w:val="auto"/>
          <w:sz w:val="26"/>
          <w:szCs w:val="26"/>
        </w:rPr>
        <w:t xml:space="preserve"> điểm.</w:t>
      </w:r>
    </w:p>
    <w:p w14:paraId="7F097CBE" w14:textId="77777777" w:rsidR="00961501" w:rsidRPr="007A11E7" w:rsidRDefault="00961501" w:rsidP="00961501">
      <w:pPr>
        <w:tabs>
          <w:tab w:val="left" w:pos="720"/>
        </w:tabs>
        <w:spacing w:line="276" w:lineRule="auto"/>
        <w:ind w:left="720" w:hanging="153"/>
        <w:jc w:val="both"/>
        <w:rPr>
          <w:i/>
          <w:iCs/>
          <w:color w:val="auto"/>
          <w:sz w:val="26"/>
          <w:szCs w:val="26"/>
        </w:rPr>
      </w:pPr>
      <w:r w:rsidRPr="007A11E7">
        <w:rPr>
          <w:i/>
          <w:iCs/>
          <w:color w:val="auto"/>
          <w:sz w:val="26"/>
          <w:szCs w:val="26"/>
        </w:rPr>
        <w:t xml:space="preserve">- Thí sinh chỉ lựa chọn chính xác 02 ý trong 1 câu hỏi được </w:t>
      </w:r>
      <m:oMath>
        <m:r>
          <w:rPr>
            <w:rFonts w:ascii="Cambria Math" w:hAnsi="Cambria Math"/>
            <w:color w:val="auto"/>
            <w:sz w:val="26"/>
            <w:szCs w:val="26"/>
          </w:rPr>
          <m:t>0,25</m:t>
        </m:r>
      </m:oMath>
      <w:r w:rsidRPr="007A11E7">
        <w:rPr>
          <w:i/>
          <w:iCs/>
          <w:color w:val="auto"/>
          <w:sz w:val="26"/>
          <w:szCs w:val="26"/>
        </w:rPr>
        <w:t xml:space="preserve"> điểm.</w:t>
      </w:r>
    </w:p>
    <w:p w14:paraId="2A037797" w14:textId="77777777" w:rsidR="00961501" w:rsidRPr="007A11E7" w:rsidRDefault="00961501" w:rsidP="00961501">
      <w:pPr>
        <w:tabs>
          <w:tab w:val="left" w:pos="720"/>
        </w:tabs>
        <w:spacing w:line="276" w:lineRule="auto"/>
        <w:ind w:left="720" w:hanging="153"/>
        <w:jc w:val="both"/>
        <w:rPr>
          <w:i/>
          <w:iCs/>
          <w:color w:val="auto"/>
          <w:sz w:val="26"/>
          <w:szCs w:val="26"/>
        </w:rPr>
      </w:pPr>
      <w:r w:rsidRPr="007A11E7">
        <w:rPr>
          <w:i/>
          <w:iCs/>
          <w:color w:val="auto"/>
          <w:sz w:val="26"/>
          <w:szCs w:val="26"/>
        </w:rPr>
        <w:t xml:space="preserve">- Thí sinh chỉ lựa chọn chính xác 03 ý trong 1 câu hỏi được </w:t>
      </w:r>
      <m:oMath>
        <m:r>
          <w:rPr>
            <w:rFonts w:ascii="Cambria Math" w:hAnsi="Cambria Math"/>
            <w:color w:val="auto"/>
            <w:sz w:val="26"/>
            <w:szCs w:val="26"/>
          </w:rPr>
          <m:t>0,50</m:t>
        </m:r>
      </m:oMath>
      <w:r w:rsidRPr="007A11E7">
        <w:rPr>
          <w:i/>
          <w:iCs/>
          <w:color w:val="auto"/>
          <w:sz w:val="26"/>
          <w:szCs w:val="26"/>
        </w:rPr>
        <w:t xml:space="preserve"> điểm.</w:t>
      </w:r>
    </w:p>
    <w:p w14:paraId="620FAB5A" w14:textId="77777777" w:rsidR="00961501" w:rsidRPr="007A11E7" w:rsidRDefault="00961501" w:rsidP="00961501">
      <w:pPr>
        <w:tabs>
          <w:tab w:val="left" w:pos="720"/>
        </w:tabs>
        <w:spacing w:line="276" w:lineRule="auto"/>
        <w:ind w:left="720" w:hanging="153"/>
        <w:jc w:val="both"/>
        <w:rPr>
          <w:i/>
          <w:iCs/>
          <w:color w:val="auto"/>
          <w:sz w:val="26"/>
          <w:szCs w:val="26"/>
        </w:rPr>
      </w:pPr>
      <w:r w:rsidRPr="007A11E7">
        <w:rPr>
          <w:i/>
          <w:iCs/>
          <w:color w:val="auto"/>
          <w:sz w:val="26"/>
          <w:szCs w:val="26"/>
        </w:rPr>
        <w:t>- Thí sinh lựa chọn chính xác cả 04 ý trong 1 câu hỏi được 1 điểm.</w:t>
      </w:r>
    </w:p>
    <w:p w14:paraId="0E2D9130" w14:textId="6FE46E5E" w:rsidR="00961501" w:rsidRPr="007A11E7" w:rsidRDefault="00961501" w:rsidP="00961501">
      <w:pPr>
        <w:spacing w:line="276" w:lineRule="auto"/>
        <w:jc w:val="both"/>
        <w:rPr>
          <w:color w:val="auto"/>
          <w:sz w:val="26"/>
          <w:szCs w:val="26"/>
        </w:rPr>
      </w:pPr>
      <w:r w:rsidRPr="007A11E7">
        <w:rPr>
          <w:b/>
          <w:color w:val="auto"/>
          <w:sz w:val="26"/>
          <w:szCs w:val="26"/>
        </w:rPr>
        <w:t xml:space="preserve">Câu 1. </w:t>
      </w:r>
      <w:r w:rsidRPr="007A11E7">
        <w:rPr>
          <w:color w:val="auto"/>
          <w:sz w:val="26"/>
          <w:szCs w:val="26"/>
        </w:rPr>
        <w:t>Một cốc nhôm m = l00g chứa 300g nước ở nhiệt độ 20°</w:t>
      </w:r>
      <w:r w:rsidR="009344E7" w:rsidRPr="007A11E7">
        <w:rPr>
          <w:b/>
          <w:bCs/>
          <w:caps/>
          <w:color w:val="auto"/>
          <w:sz w:val="26"/>
          <w:szCs w:val="26"/>
        </w:rPr>
        <w:t xml:space="preserve">C. </w:t>
      </w:r>
      <w:r w:rsidRPr="007A11E7">
        <w:rPr>
          <w:color w:val="auto"/>
          <w:sz w:val="26"/>
          <w:szCs w:val="26"/>
        </w:rPr>
        <w:t>Người ta thả vào cốc nước một thìa đồng khối lượng 75g vừa rút ra từ nồi nước sôi 100°</w:t>
      </w:r>
      <w:r w:rsidR="009344E7" w:rsidRPr="007A11E7">
        <w:rPr>
          <w:b/>
          <w:bCs/>
          <w:caps/>
          <w:color w:val="auto"/>
          <w:sz w:val="26"/>
          <w:szCs w:val="26"/>
        </w:rPr>
        <w:t xml:space="preserve">C. </w:t>
      </w:r>
      <w:r w:rsidRPr="007A11E7">
        <w:rPr>
          <w:color w:val="auto"/>
          <w:sz w:val="26"/>
          <w:szCs w:val="26"/>
        </w:rPr>
        <w:t>Bỏ qua các hao phí nhiệt ra ngoài. Lấy C</w:t>
      </w:r>
      <w:r w:rsidRPr="007A11E7">
        <w:rPr>
          <w:color w:val="auto"/>
          <w:sz w:val="26"/>
          <w:szCs w:val="26"/>
          <w:vertAlign w:val="subscript"/>
        </w:rPr>
        <w:t>Al</w:t>
      </w:r>
      <w:r w:rsidRPr="007A11E7">
        <w:rPr>
          <w:color w:val="auto"/>
          <w:sz w:val="26"/>
          <w:szCs w:val="26"/>
        </w:rPr>
        <w:t xml:space="preserve"> = 880 J/kg.K, C</w:t>
      </w:r>
      <w:r w:rsidRPr="007A11E7">
        <w:rPr>
          <w:color w:val="auto"/>
          <w:sz w:val="26"/>
          <w:szCs w:val="26"/>
          <w:vertAlign w:val="subscript"/>
        </w:rPr>
        <w:t>Cu</w:t>
      </w:r>
      <w:r w:rsidRPr="007A11E7">
        <w:rPr>
          <w:color w:val="auto"/>
          <w:sz w:val="26"/>
          <w:szCs w:val="26"/>
        </w:rPr>
        <w:t xml:space="preserve"> = 380 J/kg.K, C</w:t>
      </w:r>
      <w:r w:rsidRPr="007A11E7">
        <w:rPr>
          <w:color w:val="auto"/>
          <w:sz w:val="26"/>
          <w:szCs w:val="26"/>
          <w:vertAlign w:val="subscript"/>
        </w:rPr>
        <w:t>H2O</w:t>
      </w:r>
      <w:r w:rsidRPr="007A11E7">
        <w:rPr>
          <w:color w:val="auto"/>
          <w:sz w:val="26"/>
          <w:szCs w:val="26"/>
        </w:rPr>
        <w:t xml:space="preserve"> = 4190 J/kg.K.</w:t>
      </w:r>
    </w:p>
    <w:tbl>
      <w:tblPr>
        <w:tblStyle w:val="TableGrid"/>
        <w:tblW w:w="9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0"/>
        <w:gridCol w:w="846"/>
        <w:gridCol w:w="1686"/>
      </w:tblGrid>
      <w:tr w:rsidR="009A59B6" w:rsidRPr="007A11E7" w14:paraId="5931D1B4" w14:textId="77777777" w:rsidTr="00A37098">
        <w:tc>
          <w:tcPr>
            <w:tcW w:w="7290" w:type="dxa"/>
            <w:vAlign w:val="center"/>
          </w:tcPr>
          <w:p w14:paraId="05278AB9" w14:textId="45F51CFB" w:rsidR="00961501" w:rsidRPr="007A11E7" w:rsidRDefault="004F359D" w:rsidP="004F359D">
            <w:pPr>
              <w:spacing w:line="276" w:lineRule="auto"/>
              <w:ind w:left="720" w:hanging="360"/>
              <w:jc w:val="both"/>
              <w:rPr>
                <w:color w:val="auto"/>
                <w:sz w:val="26"/>
                <w:szCs w:val="26"/>
              </w:rPr>
            </w:pPr>
            <w:r w:rsidRPr="007A11E7">
              <w:rPr>
                <w:rFonts w:eastAsiaTheme="minorHAnsi"/>
                <w:b/>
                <w:color w:val="auto"/>
                <w:sz w:val="26"/>
                <w:szCs w:val="26"/>
              </w:rPr>
              <w:t>a)</w:t>
            </w:r>
            <w:r w:rsidRPr="007A11E7">
              <w:rPr>
                <w:rFonts w:eastAsiaTheme="minorHAnsi"/>
                <w:b/>
                <w:color w:val="auto"/>
                <w:sz w:val="26"/>
                <w:szCs w:val="26"/>
              </w:rPr>
              <w:tab/>
            </w:r>
            <w:r w:rsidR="00961501" w:rsidRPr="007A11E7">
              <w:rPr>
                <w:color w:val="auto"/>
                <w:sz w:val="26"/>
                <w:szCs w:val="26"/>
              </w:rPr>
              <w:t>Nhiệt lượng tỏa ra: Q</w:t>
            </w:r>
            <w:r w:rsidR="00961501" w:rsidRPr="007A11E7">
              <w:rPr>
                <w:color w:val="auto"/>
                <w:sz w:val="26"/>
                <w:szCs w:val="26"/>
                <w:vertAlign w:val="subscript"/>
              </w:rPr>
              <w:t>cu</w:t>
            </w:r>
            <w:r w:rsidR="00961501" w:rsidRPr="007A11E7">
              <w:rPr>
                <w:color w:val="auto"/>
                <w:sz w:val="26"/>
                <w:szCs w:val="26"/>
              </w:rPr>
              <w:t xml:space="preserve"> = m</w:t>
            </w:r>
            <w:r w:rsidR="00961501" w:rsidRPr="007A11E7">
              <w:rPr>
                <w:color w:val="auto"/>
                <w:sz w:val="26"/>
                <w:szCs w:val="26"/>
                <w:vertAlign w:val="subscript"/>
              </w:rPr>
              <w:t>cu</w:t>
            </w:r>
            <w:r w:rsidR="00961501" w:rsidRPr="007A11E7">
              <w:rPr>
                <w:color w:val="auto"/>
                <w:sz w:val="26"/>
                <w:szCs w:val="26"/>
              </w:rPr>
              <w:t>.C</w:t>
            </w:r>
            <w:r w:rsidR="00961501" w:rsidRPr="007A11E7">
              <w:rPr>
                <w:color w:val="auto"/>
                <w:sz w:val="26"/>
                <w:szCs w:val="26"/>
                <w:vertAlign w:val="subscript"/>
              </w:rPr>
              <w:t xml:space="preserve">cu </w:t>
            </w:r>
            <w:r w:rsidR="00961501" w:rsidRPr="007A11E7">
              <w:rPr>
                <w:color w:val="auto"/>
                <w:sz w:val="26"/>
                <w:szCs w:val="26"/>
              </w:rPr>
              <w:t>(t – t</w:t>
            </w:r>
            <w:r w:rsidR="00961501" w:rsidRPr="007A11E7">
              <w:rPr>
                <w:color w:val="auto"/>
                <w:sz w:val="26"/>
                <w:szCs w:val="26"/>
                <w:vertAlign w:val="subscript"/>
              </w:rPr>
              <w:t>2</w:t>
            </w:r>
            <w:r w:rsidR="00961501" w:rsidRPr="007A11E7">
              <w:rPr>
                <w:color w:val="auto"/>
                <w:sz w:val="26"/>
                <w:szCs w:val="26"/>
              </w:rPr>
              <w:t>) = 28,5.t− 2850</w:t>
            </w:r>
          </w:p>
        </w:tc>
        <w:tc>
          <w:tcPr>
            <w:tcW w:w="846" w:type="dxa"/>
            <w:vAlign w:val="center"/>
          </w:tcPr>
          <w:p w14:paraId="59019C18" w14:textId="6CC68C02" w:rsidR="00961501" w:rsidRPr="007A11E7" w:rsidRDefault="00961501" w:rsidP="00A37098">
            <w:pPr>
              <w:spacing w:line="276" w:lineRule="auto"/>
              <w:jc w:val="center"/>
              <w:rPr>
                <w:color w:val="auto"/>
                <w:sz w:val="26"/>
                <w:szCs w:val="26"/>
              </w:rPr>
            </w:pPr>
          </w:p>
        </w:tc>
        <w:tc>
          <w:tcPr>
            <w:tcW w:w="1686" w:type="dxa"/>
            <w:vMerge w:val="restart"/>
            <w:vAlign w:val="center"/>
          </w:tcPr>
          <w:p w14:paraId="2DCE2A19" w14:textId="77777777" w:rsidR="00961501" w:rsidRPr="007A11E7" w:rsidRDefault="00961501" w:rsidP="00A37098">
            <w:pPr>
              <w:spacing w:line="276" w:lineRule="auto"/>
              <w:jc w:val="center"/>
              <w:rPr>
                <w:color w:val="auto"/>
                <w:sz w:val="40"/>
                <w:szCs w:val="40"/>
                <w:lang w:val="vi-VN"/>
              </w:rPr>
            </w:pPr>
            <w:r w:rsidRPr="007A11E7">
              <w:rPr>
                <w:noProof/>
                <w:color w:val="auto"/>
                <w:sz w:val="40"/>
                <w:szCs w:val="40"/>
              </w:rPr>
              <w:drawing>
                <wp:inline distT="0" distB="0" distL="0" distR="0" wp14:anchorId="29A6040E" wp14:editId="60F64C8C">
                  <wp:extent cx="930302" cy="1844675"/>
                  <wp:effectExtent l="0" t="0" r="3175" b="3175"/>
                  <wp:docPr id="16113640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364028" name="Picture 10" descr="A spoon over a glass of water&#10;&#10;Description automatically generated"/>
                          <pic:cNvPicPr>
                            <a:picLocks noChangeAspect="1" noChangeArrowheads="1"/>
                          </pic:cNvPicPr>
                        </pic:nvPicPr>
                        <pic:blipFill rotWithShape="1">
                          <a:blip r:embed="rId64">
                            <a:extLst>
                              <a:ext uri="{28A0092B-C50C-407E-A947-70E740481C1C}">
                                <a14:useLocalDpi xmlns:a14="http://schemas.microsoft.com/office/drawing/2010/main" val="0"/>
                              </a:ext>
                            </a:extLst>
                          </a:blip>
                          <a:srcRect l="14718" t="5566" r="6996" b="13715"/>
                          <a:stretch/>
                        </pic:blipFill>
                        <pic:spPr bwMode="auto">
                          <a:xfrm>
                            <a:off x="0" y="0"/>
                            <a:ext cx="930589" cy="18452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A59B6" w:rsidRPr="007A11E7" w14:paraId="7C8ECBFE" w14:textId="77777777" w:rsidTr="00A37098">
        <w:tc>
          <w:tcPr>
            <w:tcW w:w="7290" w:type="dxa"/>
            <w:vAlign w:val="center"/>
          </w:tcPr>
          <w:p w14:paraId="6746D150" w14:textId="7FB3F090" w:rsidR="00961501" w:rsidRPr="007A11E7" w:rsidRDefault="004F359D" w:rsidP="004F359D">
            <w:pPr>
              <w:spacing w:line="276" w:lineRule="auto"/>
              <w:ind w:left="720" w:hanging="360"/>
              <w:jc w:val="both"/>
              <w:rPr>
                <w:color w:val="auto"/>
                <w:sz w:val="26"/>
                <w:szCs w:val="26"/>
              </w:rPr>
            </w:pPr>
            <w:r w:rsidRPr="007A11E7">
              <w:rPr>
                <w:rFonts w:eastAsiaTheme="minorHAnsi"/>
                <w:b/>
                <w:color w:val="auto"/>
                <w:sz w:val="26"/>
                <w:szCs w:val="26"/>
              </w:rPr>
              <w:t>b)</w:t>
            </w:r>
            <w:r w:rsidRPr="007A11E7">
              <w:rPr>
                <w:rFonts w:eastAsiaTheme="minorHAnsi"/>
                <w:b/>
                <w:color w:val="auto"/>
                <w:sz w:val="26"/>
                <w:szCs w:val="26"/>
              </w:rPr>
              <w:tab/>
            </w:r>
            <w:r w:rsidR="00961501" w:rsidRPr="007A11E7">
              <w:rPr>
                <w:color w:val="auto"/>
                <w:sz w:val="26"/>
                <w:szCs w:val="26"/>
              </w:rPr>
              <w:t xml:space="preserve">Nhiệt lượng nước thu vào: </w:t>
            </w:r>
          </w:p>
          <w:p w14:paraId="22D8CB9F" w14:textId="77777777" w:rsidR="00961501" w:rsidRPr="007A11E7" w:rsidRDefault="00961501" w:rsidP="00A37098">
            <w:pPr>
              <w:spacing w:line="276" w:lineRule="auto"/>
              <w:ind w:left="360"/>
              <w:jc w:val="center"/>
              <w:rPr>
                <w:color w:val="auto"/>
                <w:sz w:val="26"/>
                <w:szCs w:val="26"/>
              </w:rPr>
            </w:pPr>
            <w:r w:rsidRPr="007A11E7">
              <w:rPr>
                <w:color w:val="auto"/>
                <w:sz w:val="26"/>
                <w:szCs w:val="26"/>
              </w:rPr>
              <w:t>Q</w:t>
            </w:r>
            <w:r w:rsidRPr="007A11E7">
              <w:rPr>
                <w:color w:val="auto"/>
                <w:sz w:val="26"/>
                <w:szCs w:val="26"/>
                <w:vertAlign w:val="subscript"/>
              </w:rPr>
              <w:t>H2O</w:t>
            </w:r>
            <w:r w:rsidRPr="007A11E7">
              <w:rPr>
                <w:color w:val="auto"/>
                <w:sz w:val="26"/>
                <w:szCs w:val="26"/>
              </w:rPr>
              <w:t xml:space="preserve"> = m</w:t>
            </w:r>
            <w:r w:rsidRPr="007A11E7">
              <w:rPr>
                <w:color w:val="auto"/>
                <w:sz w:val="26"/>
                <w:szCs w:val="26"/>
                <w:vertAlign w:val="subscript"/>
              </w:rPr>
              <w:t>H2O</w:t>
            </w:r>
            <w:r w:rsidRPr="007A11E7">
              <w:rPr>
                <w:color w:val="auto"/>
                <w:sz w:val="26"/>
                <w:szCs w:val="26"/>
              </w:rPr>
              <w:t>.C</w:t>
            </w:r>
            <w:r w:rsidRPr="007A11E7">
              <w:rPr>
                <w:color w:val="auto"/>
                <w:sz w:val="26"/>
                <w:szCs w:val="26"/>
                <w:vertAlign w:val="subscript"/>
              </w:rPr>
              <w:t>H2O</w:t>
            </w:r>
            <w:r w:rsidRPr="007A11E7">
              <w:rPr>
                <w:color w:val="auto"/>
                <w:sz w:val="26"/>
                <w:szCs w:val="26"/>
              </w:rPr>
              <w:t>(t – t</w:t>
            </w:r>
            <w:r w:rsidRPr="007A11E7">
              <w:rPr>
                <w:color w:val="auto"/>
                <w:sz w:val="26"/>
                <w:szCs w:val="26"/>
                <w:vertAlign w:val="subscript"/>
              </w:rPr>
              <w:t>1</w:t>
            </w:r>
            <w:r w:rsidRPr="007A11E7">
              <w:rPr>
                <w:color w:val="auto"/>
                <w:sz w:val="26"/>
                <w:szCs w:val="26"/>
              </w:rPr>
              <w:t>) = 1257.t − 25140</w:t>
            </w:r>
          </w:p>
        </w:tc>
        <w:tc>
          <w:tcPr>
            <w:tcW w:w="846" w:type="dxa"/>
            <w:vAlign w:val="center"/>
          </w:tcPr>
          <w:p w14:paraId="72085944" w14:textId="17F628C8" w:rsidR="00961501" w:rsidRPr="007A11E7" w:rsidRDefault="00961501" w:rsidP="00A37098">
            <w:pPr>
              <w:spacing w:line="276" w:lineRule="auto"/>
              <w:jc w:val="center"/>
              <w:rPr>
                <w:color w:val="auto"/>
                <w:sz w:val="26"/>
                <w:szCs w:val="26"/>
              </w:rPr>
            </w:pPr>
          </w:p>
        </w:tc>
        <w:tc>
          <w:tcPr>
            <w:tcW w:w="1686" w:type="dxa"/>
            <w:vMerge/>
            <w:vAlign w:val="center"/>
          </w:tcPr>
          <w:p w14:paraId="455582FC" w14:textId="77777777" w:rsidR="00961501" w:rsidRPr="007A11E7" w:rsidRDefault="00961501" w:rsidP="00A37098">
            <w:pPr>
              <w:spacing w:line="276" w:lineRule="auto"/>
              <w:jc w:val="center"/>
              <w:rPr>
                <w:color w:val="auto"/>
                <w:sz w:val="40"/>
                <w:szCs w:val="40"/>
                <w:lang w:val="vi-VN"/>
              </w:rPr>
            </w:pPr>
          </w:p>
        </w:tc>
      </w:tr>
      <w:tr w:rsidR="009A59B6" w:rsidRPr="007A11E7" w14:paraId="25F0F649" w14:textId="77777777" w:rsidTr="00A37098">
        <w:tc>
          <w:tcPr>
            <w:tcW w:w="7290" w:type="dxa"/>
            <w:vAlign w:val="center"/>
          </w:tcPr>
          <w:p w14:paraId="0D34D64C" w14:textId="4FD80F92" w:rsidR="00961501" w:rsidRPr="007A11E7" w:rsidRDefault="004F359D" w:rsidP="004F359D">
            <w:pPr>
              <w:spacing w:line="276" w:lineRule="auto"/>
              <w:ind w:left="720" w:hanging="360"/>
              <w:jc w:val="both"/>
              <w:rPr>
                <w:color w:val="auto"/>
                <w:sz w:val="26"/>
                <w:szCs w:val="26"/>
              </w:rPr>
            </w:pPr>
            <w:r w:rsidRPr="007A11E7">
              <w:rPr>
                <w:rFonts w:eastAsiaTheme="minorHAnsi"/>
                <w:b/>
                <w:color w:val="auto"/>
                <w:sz w:val="26"/>
                <w:szCs w:val="26"/>
              </w:rPr>
              <w:t>c)</w:t>
            </w:r>
            <w:r w:rsidRPr="007A11E7">
              <w:rPr>
                <w:rFonts w:eastAsiaTheme="minorHAnsi"/>
                <w:b/>
                <w:color w:val="auto"/>
                <w:sz w:val="26"/>
                <w:szCs w:val="26"/>
              </w:rPr>
              <w:tab/>
            </w:r>
            <w:r w:rsidR="00961501" w:rsidRPr="007A11E7">
              <w:rPr>
                <w:color w:val="auto"/>
                <w:sz w:val="26"/>
                <w:szCs w:val="26"/>
              </w:rPr>
              <w:t>Nhiệt lượng Al thu  vào:</w:t>
            </w:r>
          </w:p>
          <w:p w14:paraId="3F0DE160" w14:textId="77777777" w:rsidR="00961501" w:rsidRPr="007A11E7" w:rsidRDefault="00961501" w:rsidP="00A37098">
            <w:pPr>
              <w:pStyle w:val="ListParagraph"/>
              <w:spacing w:after="0" w:line="276" w:lineRule="auto"/>
              <w:jc w:val="center"/>
              <w:rPr>
                <w:rFonts w:ascii="Times New Roman" w:hAnsi="Times New Roman" w:cs="Times New Roman"/>
                <w:sz w:val="26"/>
                <w:szCs w:val="26"/>
              </w:rPr>
            </w:pPr>
            <w:r w:rsidRPr="007A11E7">
              <w:rPr>
                <w:rFonts w:ascii="Times New Roman" w:hAnsi="Times New Roman" w:cs="Times New Roman"/>
                <w:sz w:val="26"/>
                <w:szCs w:val="26"/>
              </w:rPr>
              <w:t>Q</w:t>
            </w:r>
            <w:r w:rsidRPr="007A11E7">
              <w:rPr>
                <w:rFonts w:ascii="Times New Roman" w:hAnsi="Times New Roman" w:cs="Times New Roman"/>
                <w:sz w:val="26"/>
                <w:szCs w:val="26"/>
                <w:vertAlign w:val="subscript"/>
              </w:rPr>
              <w:t>Al</w:t>
            </w:r>
            <w:r w:rsidRPr="007A11E7">
              <w:rPr>
                <w:rFonts w:ascii="Times New Roman" w:hAnsi="Times New Roman" w:cs="Times New Roman"/>
                <w:sz w:val="26"/>
                <w:szCs w:val="26"/>
              </w:rPr>
              <w:t xml:space="preserve"> = m</w:t>
            </w:r>
            <w:r w:rsidRPr="007A11E7">
              <w:rPr>
                <w:rFonts w:ascii="Times New Roman" w:hAnsi="Times New Roman" w:cs="Times New Roman"/>
                <w:sz w:val="26"/>
                <w:szCs w:val="26"/>
                <w:vertAlign w:val="subscript"/>
              </w:rPr>
              <w:t>Al</w:t>
            </w:r>
            <w:r w:rsidRPr="007A11E7">
              <w:rPr>
                <w:rFonts w:ascii="Times New Roman" w:hAnsi="Times New Roman" w:cs="Times New Roman"/>
                <w:sz w:val="26"/>
                <w:szCs w:val="26"/>
              </w:rPr>
              <w:t>.C</w:t>
            </w:r>
            <w:r w:rsidRPr="007A11E7">
              <w:rPr>
                <w:rFonts w:ascii="Times New Roman" w:hAnsi="Times New Roman" w:cs="Times New Roman"/>
                <w:sz w:val="26"/>
                <w:szCs w:val="26"/>
                <w:vertAlign w:val="subscript"/>
              </w:rPr>
              <w:t>Al</w:t>
            </w:r>
            <w:r w:rsidRPr="007A11E7">
              <w:rPr>
                <w:rFonts w:ascii="Times New Roman" w:hAnsi="Times New Roman" w:cs="Times New Roman"/>
                <w:sz w:val="26"/>
                <w:szCs w:val="26"/>
              </w:rPr>
              <w:t>(t – t</w:t>
            </w:r>
            <w:r w:rsidRPr="007A11E7">
              <w:rPr>
                <w:rFonts w:ascii="Times New Roman" w:hAnsi="Times New Roman" w:cs="Times New Roman"/>
                <w:sz w:val="26"/>
                <w:szCs w:val="26"/>
                <w:vertAlign w:val="subscript"/>
              </w:rPr>
              <w:t>1</w:t>
            </w:r>
            <w:r w:rsidRPr="007A11E7">
              <w:rPr>
                <w:rFonts w:ascii="Times New Roman" w:hAnsi="Times New Roman" w:cs="Times New Roman"/>
                <w:sz w:val="26"/>
                <w:szCs w:val="26"/>
              </w:rPr>
              <w:t>) = 88.t −1760</w:t>
            </w:r>
          </w:p>
        </w:tc>
        <w:tc>
          <w:tcPr>
            <w:tcW w:w="846" w:type="dxa"/>
            <w:vAlign w:val="center"/>
          </w:tcPr>
          <w:p w14:paraId="128BE975" w14:textId="59874477" w:rsidR="00961501" w:rsidRPr="007A11E7" w:rsidRDefault="00961501" w:rsidP="00A37098">
            <w:pPr>
              <w:spacing w:line="276" w:lineRule="auto"/>
              <w:jc w:val="center"/>
              <w:rPr>
                <w:color w:val="auto"/>
                <w:sz w:val="26"/>
                <w:szCs w:val="26"/>
              </w:rPr>
            </w:pPr>
          </w:p>
        </w:tc>
        <w:tc>
          <w:tcPr>
            <w:tcW w:w="1686" w:type="dxa"/>
            <w:vMerge/>
            <w:vAlign w:val="center"/>
          </w:tcPr>
          <w:p w14:paraId="1C87EF38" w14:textId="77777777" w:rsidR="00961501" w:rsidRPr="007A11E7" w:rsidRDefault="00961501" w:rsidP="00A37098">
            <w:pPr>
              <w:spacing w:line="276" w:lineRule="auto"/>
              <w:jc w:val="center"/>
              <w:rPr>
                <w:color w:val="auto"/>
                <w:sz w:val="40"/>
                <w:szCs w:val="40"/>
                <w:lang w:val="vi-VN"/>
              </w:rPr>
            </w:pPr>
          </w:p>
        </w:tc>
      </w:tr>
      <w:tr w:rsidR="009A59B6" w:rsidRPr="007A11E7" w14:paraId="05A56E77" w14:textId="77777777" w:rsidTr="00A37098">
        <w:tc>
          <w:tcPr>
            <w:tcW w:w="7290" w:type="dxa"/>
            <w:vAlign w:val="center"/>
          </w:tcPr>
          <w:p w14:paraId="2825182D" w14:textId="1CF200F7" w:rsidR="00961501" w:rsidRPr="007A11E7" w:rsidRDefault="004F359D" w:rsidP="004F359D">
            <w:pPr>
              <w:spacing w:line="276" w:lineRule="auto"/>
              <w:ind w:left="720" w:hanging="360"/>
              <w:jc w:val="both"/>
              <w:rPr>
                <w:color w:val="auto"/>
                <w:sz w:val="26"/>
                <w:szCs w:val="26"/>
              </w:rPr>
            </w:pPr>
            <w:r w:rsidRPr="007A11E7">
              <w:rPr>
                <w:rFonts w:eastAsiaTheme="minorHAnsi"/>
                <w:b/>
                <w:color w:val="auto"/>
                <w:sz w:val="26"/>
                <w:szCs w:val="26"/>
              </w:rPr>
              <w:t>d)</w:t>
            </w:r>
            <w:r w:rsidRPr="007A11E7">
              <w:rPr>
                <w:rFonts w:eastAsiaTheme="minorHAnsi"/>
                <w:b/>
                <w:color w:val="auto"/>
                <w:sz w:val="26"/>
                <w:szCs w:val="26"/>
              </w:rPr>
              <w:tab/>
            </w:r>
            <w:r w:rsidR="00961501" w:rsidRPr="007A11E7">
              <w:rPr>
                <w:color w:val="auto"/>
                <w:sz w:val="26"/>
                <w:szCs w:val="26"/>
              </w:rPr>
              <w:t>Theo điều kiện cân bằng nhiệt: Q</w:t>
            </w:r>
            <w:r w:rsidR="00961501" w:rsidRPr="007A11E7">
              <w:rPr>
                <w:color w:val="auto"/>
                <w:sz w:val="26"/>
                <w:szCs w:val="26"/>
                <w:vertAlign w:val="subscript"/>
              </w:rPr>
              <w:t>tỏa</w:t>
            </w:r>
            <w:r w:rsidR="00961501" w:rsidRPr="007A11E7">
              <w:rPr>
                <w:color w:val="auto"/>
                <w:sz w:val="26"/>
                <w:szCs w:val="26"/>
              </w:rPr>
              <w:t xml:space="preserve"> = Q</w:t>
            </w:r>
            <w:r w:rsidR="00961501" w:rsidRPr="007A11E7">
              <w:rPr>
                <w:color w:val="auto"/>
                <w:sz w:val="26"/>
                <w:szCs w:val="26"/>
                <w:vertAlign w:val="subscript"/>
              </w:rPr>
              <w:t>thu</w:t>
            </w:r>
            <w:r w:rsidR="00961501" w:rsidRPr="007A11E7">
              <w:rPr>
                <w:color w:val="auto"/>
                <w:sz w:val="26"/>
                <w:szCs w:val="26"/>
              </w:rPr>
              <w:t xml:space="preserve"> </w:t>
            </w:r>
          </w:p>
          <w:p w14:paraId="321D3F07" w14:textId="77777777" w:rsidR="00961501" w:rsidRPr="007A11E7" w:rsidRDefault="00961501" w:rsidP="00A37098">
            <w:pPr>
              <w:spacing w:line="276" w:lineRule="auto"/>
              <w:jc w:val="center"/>
              <w:rPr>
                <w:color w:val="auto"/>
                <w:sz w:val="26"/>
                <w:szCs w:val="26"/>
              </w:rPr>
            </w:pPr>
            <w:r w:rsidRPr="007A11E7">
              <w:rPr>
                <w:color w:val="auto"/>
                <w:sz w:val="26"/>
                <w:szCs w:val="26"/>
              </w:rPr>
              <w:t xml:space="preserve">→ 28,5t − 2850 = 1257.t − 25140 + 88.t − 1760 </w:t>
            </w:r>
          </w:p>
          <w:p w14:paraId="2707D0BA" w14:textId="77777777" w:rsidR="00961501" w:rsidRPr="007A11E7" w:rsidRDefault="00961501" w:rsidP="00A37098">
            <w:pPr>
              <w:spacing w:line="276" w:lineRule="auto"/>
              <w:jc w:val="center"/>
              <w:rPr>
                <w:color w:val="auto"/>
                <w:sz w:val="26"/>
                <w:szCs w:val="26"/>
              </w:rPr>
            </w:pPr>
            <w:r w:rsidRPr="007A11E7">
              <w:rPr>
                <w:color w:val="auto"/>
                <w:sz w:val="26"/>
                <w:szCs w:val="26"/>
              </w:rPr>
              <w:t>→ t = 18,27°C</w:t>
            </w:r>
          </w:p>
        </w:tc>
        <w:tc>
          <w:tcPr>
            <w:tcW w:w="846" w:type="dxa"/>
            <w:vAlign w:val="center"/>
          </w:tcPr>
          <w:p w14:paraId="71DF3999" w14:textId="355A71D5" w:rsidR="00961501" w:rsidRPr="007A11E7" w:rsidRDefault="00961501" w:rsidP="00A37098">
            <w:pPr>
              <w:spacing w:line="276" w:lineRule="auto"/>
              <w:jc w:val="center"/>
              <w:rPr>
                <w:color w:val="auto"/>
                <w:sz w:val="26"/>
                <w:szCs w:val="26"/>
              </w:rPr>
            </w:pPr>
          </w:p>
        </w:tc>
        <w:tc>
          <w:tcPr>
            <w:tcW w:w="1686" w:type="dxa"/>
            <w:vMerge/>
            <w:vAlign w:val="center"/>
          </w:tcPr>
          <w:p w14:paraId="1BB18E1B" w14:textId="77777777" w:rsidR="00961501" w:rsidRPr="007A11E7" w:rsidRDefault="00961501" w:rsidP="00A37098">
            <w:pPr>
              <w:spacing w:line="276" w:lineRule="auto"/>
              <w:jc w:val="center"/>
              <w:rPr>
                <w:color w:val="auto"/>
                <w:sz w:val="40"/>
                <w:szCs w:val="40"/>
                <w:lang w:val="vi-VN"/>
              </w:rPr>
            </w:pPr>
          </w:p>
        </w:tc>
      </w:tr>
    </w:tbl>
    <w:p w14:paraId="368B77BD" w14:textId="5F1BFBD4" w:rsidR="00961501" w:rsidRPr="007A11E7" w:rsidRDefault="00961501" w:rsidP="00961501">
      <w:pPr>
        <w:spacing w:line="276" w:lineRule="auto"/>
        <w:jc w:val="both"/>
        <w:rPr>
          <w:color w:val="auto"/>
          <w:sz w:val="26"/>
          <w:szCs w:val="26"/>
        </w:rPr>
      </w:pPr>
      <w:r w:rsidRPr="007A11E7">
        <w:rPr>
          <w:b/>
          <w:bCs/>
          <w:color w:val="auto"/>
          <w:sz w:val="26"/>
          <w:szCs w:val="26"/>
        </w:rPr>
        <w:lastRenderedPageBreak/>
        <w:t xml:space="preserve">Câu 2. </w:t>
      </w:r>
      <w:r w:rsidRPr="007A11E7">
        <w:rPr>
          <w:color w:val="auto"/>
          <w:sz w:val="26"/>
          <w:szCs w:val="26"/>
        </w:rPr>
        <w:t>Người ta bỏ 1 miếng hợp kim chì và kẽm có khối lượng 50g ở t = 136°C vào 1 nhiệt lượng kế có nhiệt dung là 50 J/K chứa l00g nước ở 14°</w:t>
      </w:r>
      <w:r w:rsidR="009344E7" w:rsidRPr="007A11E7">
        <w:rPr>
          <w:b/>
          <w:bCs/>
          <w:caps/>
          <w:color w:val="auto"/>
          <w:sz w:val="26"/>
          <w:szCs w:val="26"/>
        </w:rPr>
        <w:t xml:space="preserve">C. </w:t>
      </w:r>
      <w:r w:rsidRPr="007A11E7">
        <w:rPr>
          <w:color w:val="auto"/>
          <w:sz w:val="26"/>
          <w:szCs w:val="26"/>
        </w:rPr>
        <w:t>Biết nhiệt độ khi cân bằng trong nhiệt lượng kế là 18°</w:t>
      </w:r>
      <w:r w:rsidR="009344E7" w:rsidRPr="007A11E7">
        <w:rPr>
          <w:b/>
          <w:caps/>
          <w:color w:val="auto"/>
          <w:sz w:val="26"/>
          <w:szCs w:val="26"/>
        </w:rPr>
        <w:t xml:space="preserve">C. </w:t>
      </w:r>
      <w:r w:rsidRPr="007A11E7">
        <w:rPr>
          <w:color w:val="auto"/>
          <w:sz w:val="26"/>
          <w:szCs w:val="26"/>
        </w:rPr>
        <w:t>Bỏ qua sự trao đổi nhiệt với môi trường nên ngoài, C</w:t>
      </w:r>
      <w:r w:rsidRPr="007A11E7">
        <w:rPr>
          <w:color w:val="auto"/>
          <w:sz w:val="26"/>
          <w:szCs w:val="26"/>
          <w:vertAlign w:val="subscript"/>
        </w:rPr>
        <w:t>Zn</w:t>
      </w:r>
      <w:r w:rsidRPr="007A11E7">
        <w:rPr>
          <w:color w:val="auto"/>
          <w:sz w:val="26"/>
          <w:szCs w:val="26"/>
        </w:rPr>
        <w:t xml:space="preserve"> = 377 J/kg.K, C</w:t>
      </w:r>
      <w:r w:rsidRPr="007A11E7">
        <w:rPr>
          <w:color w:val="auto"/>
          <w:sz w:val="26"/>
          <w:szCs w:val="26"/>
          <w:vertAlign w:val="subscript"/>
        </w:rPr>
        <w:t>Pb</w:t>
      </w:r>
      <w:r w:rsidRPr="007A11E7">
        <w:rPr>
          <w:color w:val="auto"/>
          <w:sz w:val="26"/>
          <w:szCs w:val="26"/>
        </w:rPr>
        <w:t xml:space="preserve"> = 126 J/Kg.K. C</w:t>
      </w:r>
      <w:r w:rsidRPr="007A11E7">
        <w:rPr>
          <w:color w:val="auto"/>
          <w:sz w:val="26"/>
          <w:szCs w:val="26"/>
          <w:vertAlign w:val="subscript"/>
        </w:rPr>
        <w:t>H2O</w:t>
      </w:r>
      <w:r w:rsidRPr="007A11E7">
        <w:rPr>
          <w:color w:val="auto"/>
          <w:sz w:val="26"/>
          <w:szCs w:val="26"/>
        </w:rPr>
        <w:t xml:space="preserve"> = 4180J/kg.</w:t>
      </w:r>
    </w:p>
    <w:tbl>
      <w:tblPr>
        <w:tblStyle w:val="TableGrid"/>
        <w:tblW w:w="93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1"/>
        <w:gridCol w:w="846"/>
      </w:tblGrid>
      <w:tr w:rsidR="009A59B6" w:rsidRPr="007A11E7" w14:paraId="08E35628" w14:textId="77777777" w:rsidTr="00A37098">
        <w:tc>
          <w:tcPr>
            <w:tcW w:w="8501" w:type="dxa"/>
            <w:vAlign w:val="center"/>
          </w:tcPr>
          <w:p w14:paraId="1F7D6375" w14:textId="3A87B3B1" w:rsidR="00961501" w:rsidRPr="007A11E7" w:rsidRDefault="004F359D" w:rsidP="004F359D">
            <w:pPr>
              <w:spacing w:line="276" w:lineRule="auto"/>
              <w:ind w:left="720" w:hanging="360"/>
              <w:jc w:val="both"/>
              <w:rPr>
                <w:color w:val="auto"/>
                <w:sz w:val="26"/>
                <w:szCs w:val="26"/>
              </w:rPr>
            </w:pPr>
            <w:r w:rsidRPr="007A11E7">
              <w:rPr>
                <w:rFonts w:eastAsiaTheme="minorHAnsi"/>
                <w:b/>
                <w:color w:val="auto"/>
                <w:sz w:val="26"/>
                <w:szCs w:val="26"/>
              </w:rPr>
              <w:t>a)</w:t>
            </w:r>
            <w:r w:rsidRPr="007A11E7">
              <w:rPr>
                <w:rFonts w:eastAsiaTheme="minorHAnsi"/>
                <w:b/>
                <w:color w:val="auto"/>
                <w:sz w:val="26"/>
                <w:szCs w:val="26"/>
              </w:rPr>
              <w:tab/>
            </w:r>
            <w:r w:rsidR="00961501" w:rsidRPr="007A11E7">
              <w:rPr>
                <w:color w:val="auto"/>
                <w:sz w:val="26"/>
                <w:szCs w:val="26"/>
              </w:rPr>
              <w:t>Nhiệt lượng tỏa ra: Q</w:t>
            </w:r>
            <w:r w:rsidR="00961501" w:rsidRPr="007A11E7">
              <w:rPr>
                <w:color w:val="auto"/>
                <w:sz w:val="26"/>
                <w:szCs w:val="26"/>
                <w:vertAlign w:val="subscript"/>
              </w:rPr>
              <w:t>Zn</w:t>
            </w:r>
            <w:r w:rsidR="00961501" w:rsidRPr="007A11E7">
              <w:rPr>
                <w:color w:val="auto"/>
                <w:sz w:val="26"/>
                <w:szCs w:val="26"/>
              </w:rPr>
              <w:t xml:space="preserve"> = m</w:t>
            </w:r>
            <w:r w:rsidR="00961501" w:rsidRPr="007A11E7">
              <w:rPr>
                <w:color w:val="auto"/>
                <w:sz w:val="26"/>
                <w:szCs w:val="26"/>
                <w:vertAlign w:val="subscript"/>
              </w:rPr>
              <w:t>Zn</w:t>
            </w:r>
            <w:r w:rsidR="00961501" w:rsidRPr="007A11E7">
              <w:rPr>
                <w:color w:val="auto"/>
                <w:sz w:val="26"/>
                <w:szCs w:val="26"/>
              </w:rPr>
              <w:t>.C</w:t>
            </w:r>
            <w:r w:rsidR="00961501" w:rsidRPr="007A11E7">
              <w:rPr>
                <w:color w:val="auto"/>
                <w:sz w:val="26"/>
                <w:szCs w:val="26"/>
                <w:vertAlign w:val="subscript"/>
              </w:rPr>
              <w:t>Zn</w:t>
            </w:r>
            <w:r w:rsidR="00961501" w:rsidRPr="007A11E7">
              <w:rPr>
                <w:color w:val="auto"/>
                <w:sz w:val="26"/>
                <w:szCs w:val="26"/>
              </w:rPr>
              <w:t xml:space="preserve"> (t</w:t>
            </w:r>
            <w:r w:rsidR="00961501" w:rsidRPr="007A11E7">
              <w:rPr>
                <w:color w:val="auto"/>
                <w:sz w:val="26"/>
                <w:szCs w:val="26"/>
                <w:vertAlign w:val="subscript"/>
              </w:rPr>
              <w:t>1</w:t>
            </w:r>
            <w:r w:rsidR="00961501" w:rsidRPr="007A11E7">
              <w:rPr>
                <w:color w:val="auto"/>
                <w:sz w:val="26"/>
                <w:szCs w:val="26"/>
              </w:rPr>
              <w:t xml:space="preserve"> − t) = 44486m</w:t>
            </w:r>
            <w:r w:rsidR="00961501" w:rsidRPr="007A11E7">
              <w:rPr>
                <w:color w:val="auto"/>
                <w:sz w:val="26"/>
                <w:szCs w:val="26"/>
                <w:vertAlign w:val="subscript"/>
              </w:rPr>
              <w:t>Zn</w:t>
            </w:r>
            <w:r w:rsidR="00961501" w:rsidRPr="007A11E7">
              <w:rPr>
                <w:color w:val="auto"/>
                <w:sz w:val="26"/>
                <w:szCs w:val="26"/>
              </w:rPr>
              <w:t xml:space="preserve"> </w:t>
            </w:r>
          </w:p>
          <w:p w14:paraId="285D3228" w14:textId="77777777" w:rsidR="00961501" w:rsidRPr="007A11E7" w:rsidRDefault="00961501" w:rsidP="00A37098">
            <w:pPr>
              <w:pStyle w:val="ListParagraph"/>
              <w:spacing w:after="0" w:line="276" w:lineRule="auto"/>
              <w:jc w:val="center"/>
              <w:rPr>
                <w:rFonts w:ascii="Times New Roman" w:hAnsi="Times New Roman" w:cs="Times New Roman"/>
                <w:sz w:val="26"/>
                <w:szCs w:val="26"/>
              </w:rPr>
            </w:pPr>
            <w:r w:rsidRPr="007A11E7">
              <w:rPr>
                <w:rFonts w:ascii="Times New Roman" w:hAnsi="Times New Roman" w:cs="Times New Roman"/>
                <w:sz w:val="26"/>
                <w:szCs w:val="26"/>
              </w:rPr>
              <w:t>Q</w:t>
            </w:r>
            <w:r w:rsidRPr="007A11E7">
              <w:rPr>
                <w:rFonts w:ascii="Times New Roman" w:hAnsi="Times New Roman" w:cs="Times New Roman"/>
                <w:sz w:val="26"/>
                <w:szCs w:val="26"/>
                <w:vertAlign w:val="subscript"/>
              </w:rPr>
              <w:t>Pb</w:t>
            </w:r>
            <w:r w:rsidRPr="007A11E7">
              <w:rPr>
                <w:rFonts w:ascii="Times New Roman" w:hAnsi="Times New Roman" w:cs="Times New Roman"/>
                <w:sz w:val="26"/>
                <w:szCs w:val="26"/>
              </w:rPr>
              <w:t xml:space="preserve"> = m</w:t>
            </w:r>
            <w:r w:rsidRPr="007A11E7">
              <w:rPr>
                <w:rFonts w:ascii="Times New Roman" w:hAnsi="Times New Roman" w:cs="Times New Roman"/>
                <w:sz w:val="26"/>
                <w:szCs w:val="26"/>
                <w:vertAlign w:val="subscript"/>
              </w:rPr>
              <w:t>Pb</w:t>
            </w:r>
            <w:r w:rsidRPr="007A11E7">
              <w:rPr>
                <w:rFonts w:ascii="Times New Roman" w:hAnsi="Times New Roman" w:cs="Times New Roman"/>
                <w:sz w:val="26"/>
                <w:szCs w:val="26"/>
              </w:rPr>
              <w:t>.C</w:t>
            </w:r>
            <w:r w:rsidRPr="007A11E7">
              <w:rPr>
                <w:rFonts w:ascii="Times New Roman" w:hAnsi="Times New Roman" w:cs="Times New Roman"/>
                <w:sz w:val="26"/>
                <w:szCs w:val="26"/>
                <w:vertAlign w:val="subscript"/>
              </w:rPr>
              <w:t>Pb</w:t>
            </w:r>
            <w:r w:rsidRPr="007A11E7">
              <w:rPr>
                <w:rFonts w:ascii="Times New Roman" w:hAnsi="Times New Roman" w:cs="Times New Roman"/>
                <w:sz w:val="26"/>
                <w:szCs w:val="26"/>
              </w:rPr>
              <w:t xml:space="preserve"> (t</w:t>
            </w:r>
            <w:r w:rsidRPr="007A11E7">
              <w:rPr>
                <w:rFonts w:ascii="Times New Roman" w:hAnsi="Times New Roman" w:cs="Times New Roman"/>
                <w:sz w:val="26"/>
                <w:szCs w:val="26"/>
                <w:vertAlign w:val="subscript"/>
              </w:rPr>
              <w:t>1</w:t>
            </w:r>
            <w:r w:rsidRPr="007A11E7">
              <w:rPr>
                <w:rFonts w:ascii="Times New Roman" w:hAnsi="Times New Roman" w:cs="Times New Roman"/>
                <w:sz w:val="26"/>
                <w:szCs w:val="26"/>
              </w:rPr>
              <w:t xml:space="preserve"> − t) = 14868m</w:t>
            </w:r>
            <w:r w:rsidRPr="007A11E7">
              <w:rPr>
                <w:rFonts w:ascii="Times New Roman" w:hAnsi="Times New Roman" w:cs="Times New Roman"/>
                <w:sz w:val="26"/>
                <w:szCs w:val="26"/>
                <w:vertAlign w:val="subscript"/>
              </w:rPr>
              <w:t>Pb</w:t>
            </w:r>
          </w:p>
        </w:tc>
        <w:tc>
          <w:tcPr>
            <w:tcW w:w="846" w:type="dxa"/>
            <w:vAlign w:val="center"/>
          </w:tcPr>
          <w:p w14:paraId="1A59FA48" w14:textId="69CDC1BB" w:rsidR="00961501" w:rsidRPr="007A11E7" w:rsidRDefault="00961501" w:rsidP="00A37098">
            <w:pPr>
              <w:spacing w:line="276" w:lineRule="auto"/>
              <w:jc w:val="center"/>
              <w:rPr>
                <w:color w:val="auto"/>
                <w:sz w:val="26"/>
                <w:szCs w:val="26"/>
              </w:rPr>
            </w:pPr>
          </w:p>
        </w:tc>
      </w:tr>
      <w:tr w:rsidR="009A59B6" w:rsidRPr="007A11E7" w14:paraId="0CDBB110" w14:textId="77777777" w:rsidTr="00A37098">
        <w:tc>
          <w:tcPr>
            <w:tcW w:w="8501" w:type="dxa"/>
            <w:vAlign w:val="center"/>
          </w:tcPr>
          <w:p w14:paraId="146CE046" w14:textId="01779BDC" w:rsidR="00961501" w:rsidRPr="007A11E7" w:rsidRDefault="004F359D" w:rsidP="004F359D">
            <w:pPr>
              <w:spacing w:line="276" w:lineRule="auto"/>
              <w:ind w:left="720" w:hanging="360"/>
              <w:jc w:val="both"/>
              <w:rPr>
                <w:color w:val="auto"/>
                <w:sz w:val="26"/>
                <w:szCs w:val="26"/>
              </w:rPr>
            </w:pPr>
            <w:r w:rsidRPr="007A11E7">
              <w:rPr>
                <w:rFonts w:eastAsiaTheme="minorHAnsi"/>
                <w:b/>
                <w:color w:val="auto"/>
                <w:sz w:val="26"/>
                <w:szCs w:val="26"/>
              </w:rPr>
              <w:t>b)</w:t>
            </w:r>
            <w:r w:rsidRPr="007A11E7">
              <w:rPr>
                <w:rFonts w:eastAsiaTheme="minorHAnsi"/>
                <w:b/>
                <w:color w:val="auto"/>
                <w:sz w:val="26"/>
                <w:szCs w:val="26"/>
              </w:rPr>
              <w:tab/>
            </w:r>
            <w:r w:rsidR="00961501" w:rsidRPr="007A11E7">
              <w:rPr>
                <w:color w:val="auto"/>
                <w:sz w:val="26"/>
                <w:szCs w:val="26"/>
              </w:rPr>
              <w:t>Nhiệt lượng thu vào: Q</w:t>
            </w:r>
            <w:r w:rsidR="00961501" w:rsidRPr="007A11E7">
              <w:rPr>
                <w:color w:val="auto"/>
                <w:sz w:val="26"/>
                <w:szCs w:val="26"/>
                <w:vertAlign w:val="subscript"/>
              </w:rPr>
              <w:t>H2O</w:t>
            </w:r>
            <w:r w:rsidR="00961501" w:rsidRPr="007A11E7">
              <w:rPr>
                <w:color w:val="auto"/>
                <w:sz w:val="26"/>
                <w:szCs w:val="26"/>
              </w:rPr>
              <w:t xml:space="preserve"> = m</w:t>
            </w:r>
            <w:r w:rsidR="00961501" w:rsidRPr="007A11E7">
              <w:rPr>
                <w:color w:val="auto"/>
                <w:sz w:val="26"/>
                <w:szCs w:val="26"/>
                <w:vertAlign w:val="subscript"/>
              </w:rPr>
              <w:t>H2O</w:t>
            </w:r>
            <w:r w:rsidR="00961501" w:rsidRPr="007A11E7">
              <w:rPr>
                <w:color w:val="auto"/>
                <w:sz w:val="26"/>
                <w:szCs w:val="26"/>
              </w:rPr>
              <w:t>.C</w:t>
            </w:r>
            <w:r w:rsidR="00961501" w:rsidRPr="007A11E7">
              <w:rPr>
                <w:color w:val="auto"/>
                <w:sz w:val="26"/>
                <w:szCs w:val="26"/>
                <w:vertAlign w:val="subscript"/>
              </w:rPr>
              <w:t>H2O</w:t>
            </w:r>
            <w:r w:rsidR="00961501" w:rsidRPr="007A11E7">
              <w:rPr>
                <w:color w:val="auto"/>
                <w:sz w:val="26"/>
                <w:szCs w:val="26"/>
              </w:rPr>
              <w:t>(t – t</w:t>
            </w:r>
            <w:r w:rsidR="00961501" w:rsidRPr="007A11E7">
              <w:rPr>
                <w:color w:val="auto"/>
                <w:sz w:val="26"/>
                <w:szCs w:val="26"/>
                <w:vertAlign w:val="subscript"/>
              </w:rPr>
              <w:t xml:space="preserve">2 </w:t>
            </w:r>
            <w:r w:rsidR="00961501" w:rsidRPr="007A11E7">
              <w:rPr>
                <w:color w:val="auto"/>
                <w:sz w:val="26"/>
                <w:szCs w:val="26"/>
              </w:rPr>
              <w:t>) = 1672 J</w:t>
            </w:r>
          </w:p>
          <w:p w14:paraId="2FE4A98F" w14:textId="77777777" w:rsidR="00961501" w:rsidRPr="007A11E7" w:rsidRDefault="00961501" w:rsidP="00A37098">
            <w:pPr>
              <w:spacing w:line="276" w:lineRule="auto"/>
              <w:ind w:left="360"/>
              <w:jc w:val="center"/>
              <w:rPr>
                <w:color w:val="auto"/>
                <w:sz w:val="26"/>
                <w:szCs w:val="26"/>
              </w:rPr>
            </w:pPr>
            <w:r w:rsidRPr="007A11E7">
              <w:rPr>
                <w:color w:val="auto"/>
                <w:sz w:val="26"/>
                <w:szCs w:val="26"/>
              </w:rPr>
              <w:t>Nhiệt lượng do nhiệt lượng kế thu vào: Q</w:t>
            </w:r>
            <w:r w:rsidRPr="007A11E7">
              <w:rPr>
                <w:color w:val="auto"/>
                <w:sz w:val="26"/>
                <w:szCs w:val="26"/>
                <w:vertAlign w:val="subscript"/>
              </w:rPr>
              <w:t>NLK</w:t>
            </w:r>
            <w:r w:rsidRPr="007A11E7">
              <w:rPr>
                <w:color w:val="auto"/>
                <w:sz w:val="26"/>
                <w:szCs w:val="26"/>
              </w:rPr>
              <w:t xml:space="preserve"> = C’ (t – t</w:t>
            </w:r>
            <w:r w:rsidRPr="007A11E7">
              <w:rPr>
                <w:color w:val="auto"/>
                <w:sz w:val="26"/>
                <w:szCs w:val="26"/>
                <w:vertAlign w:val="subscript"/>
              </w:rPr>
              <w:t>2</w:t>
            </w:r>
            <w:r w:rsidRPr="007A11E7">
              <w:rPr>
                <w:color w:val="auto"/>
                <w:sz w:val="26"/>
                <w:szCs w:val="26"/>
              </w:rPr>
              <w:t>) = 200 J</w:t>
            </w:r>
          </w:p>
        </w:tc>
        <w:tc>
          <w:tcPr>
            <w:tcW w:w="846" w:type="dxa"/>
            <w:vAlign w:val="center"/>
          </w:tcPr>
          <w:p w14:paraId="72499B67" w14:textId="158E1C78" w:rsidR="00961501" w:rsidRPr="007A11E7" w:rsidRDefault="00961501" w:rsidP="00A37098">
            <w:pPr>
              <w:spacing w:line="276" w:lineRule="auto"/>
              <w:jc w:val="center"/>
              <w:rPr>
                <w:color w:val="auto"/>
                <w:sz w:val="26"/>
                <w:szCs w:val="26"/>
              </w:rPr>
            </w:pPr>
          </w:p>
        </w:tc>
      </w:tr>
      <w:tr w:rsidR="009A59B6" w:rsidRPr="007A11E7" w14:paraId="5C094BC9" w14:textId="77777777" w:rsidTr="00A37098">
        <w:tc>
          <w:tcPr>
            <w:tcW w:w="8501" w:type="dxa"/>
            <w:vAlign w:val="center"/>
          </w:tcPr>
          <w:p w14:paraId="632462FD" w14:textId="396A4A39" w:rsidR="00961501" w:rsidRPr="007A11E7" w:rsidRDefault="004F359D" w:rsidP="004F359D">
            <w:pPr>
              <w:spacing w:line="276" w:lineRule="auto"/>
              <w:ind w:left="720" w:hanging="360"/>
              <w:jc w:val="both"/>
              <w:rPr>
                <w:color w:val="auto"/>
                <w:sz w:val="26"/>
                <w:szCs w:val="26"/>
              </w:rPr>
            </w:pPr>
            <w:r w:rsidRPr="007A11E7">
              <w:rPr>
                <w:rFonts w:eastAsiaTheme="minorHAnsi"/>
                <w:b/>
                <w:color w:val="auto"/>
                <w:sz w:val="26"/>
                <w:szCs w:val="26"/>
              </w:rPr>
              <w:t>c)</w:t>
            </w:r>
            <w:r w:rsidRPr="007A11E7">
              <w:rPr>
                <w:rFonts w:eastAsiaTheme="minorHAnsi"/>
                <w:b/>
                <w:color w:val="auto"/>
                <w:sz w:val="26"/>
                <w:szCs w:val="26"/>
              </w:rPr>
              <w:tab/>
            </w:r>
            <w:r w:rsidR="00961501" w:rsidRPr="007A11E7">
              <w:rPr>
                <w:color w:val="auto"/>
                <w:sz w:val="26"/>
                <w:szCs w:val="26"/>
              </w:rPr>
              <w:t>Theo điều kiện cân bằng nhiệt: Q</w:t>
            </w:r>
            <w:r w:rsidR="00961501" w:rsidRPr="007A11E7">
              <w:rPr>
                <w:color w:val="auto"/>
                <w:sz w:val="26"/>
                <w:szCs w:val="26"/>
                <w:vertAlign w:val="subscript"/>
              </w:rPr>
              <w:t>tỏa</w:t>
            </w:r>
            <w:r w:rsidR="00961501" w:rsidRPr="007A11E7">
              <w:rPr>
                <w:color w:val="auto"/>
                <w:sz w:val="26"/>
                <w:szCs w:val="26"/>
              </w:rPr>
              <w:t xml:space="preserve"> = Q</w:t>
            </w:r>
            <w:r w:rsidR="00961501" w:rsidRPr="007A11E7">
              <w:rPr>
                <w:color w:val="auto"/>
                <w:sz w:val="26"/>
                <w:szCs w:val="26"/>
                <w:vertAlign w:val="subscript"/>
              </w:rPr>
              <w:t>thu</w:t>
            </w:r>
          </w:p>
        </w:tc>
        <w:tc>
          <w:tcPr>
            <w:tcW w:w="846" w:type="dxa"/>
            <w:vAlign w:val="center"/>
          </w:tcPr>
          <w:p w14:paraId="05F67C40" w14:textId="07E6F2E7" w:rsidR="00961501" w:rsidRPr="007A11E7" w:rsidRDefault="00961501" w:rsidP="00A37098">
            <w:pPr>
              <w:spacing w:line="276" w:lineRule="auto"/>
              <w:jc w:val="center"/>
              <w:rPr>
                <w:color w:val="auto"/>
                <w:sz w:val="26"/>
                <w:szCs w:val="26"/>
              </w:rPr>
            </w:pPr>
          </w:p>
        </w:tc>
      </w:tr>
      <w:tr w:rsidR="009A59B6" w:rsidRPr="007A11E7" w14:paraId="3E14F89F" w14:textId="77777777" w:rsidTr="00A37098">
        <w:tc>
          <w:tcPr>
            <w:tcW w:w="8501" w:type="dxa"/>
            <w:vAlign w:val="center"/>
          </w:tcPr>
          <w:p w14:paraId="6BAD421F" w14:textId="167BA908" w:rsidR="00961501" w:rsidRPr="007A11E7" w:rsidRDefault="004F359D" w:rsidP="004F359D">
            <w:pPr>
              <w:spacing w:line="276" w:lineRule="auto"/>
              <w:ind w:left="720" w:hanging="360"/>
              <w:jc w:val="both"/>
              <w:rPr>
                <w:color w:val="auto"/>
                <w:sz w:val="26"/>
                <w:szCs w:val="26"/>
              </w:rPr>
            </w:pPr>
            <w:r w:rsidRPr="007A11E7">
              <w:rPr>
                <w:rFonts w:eastAsiaTheme="minorHAnsi"/>
                <w:b/>
                <w:color w:val="auto"/>
                <w:sz w:val="26"/>
                <w:szCs w:val="26"/>
              </w:rPr>
              <w:t>d)</w:t>
            </w:r>
            <w:r w:rsidRPr="007A11E7">
              <w:rPr>
                <w:rFonts w:eastAsiaTheme="minorHAnsi"/>
                <w:b/>
                <w:color w:val="auto"/>
                <w:sz w:val="26"/>
                <w:szCs w:val="26"/>
              </w:rPr>
              <w:tab/>
            </w:r>
            <w:r w:rsidR="00961501" w:rsidRPr="007A11E7">
              <w:rPr>
                <w:color w:val="auto"/>
                <w:sz w:val="26"/>
                <w:szCs w:val="26"/>
              </w:rPr>
              <w:t>Ta có m</w:t>
            </w:r>
            <w:r w:rsidR="00961501" w:rsidRPr="007A11E7">
              <w:rPr>
                <w:color w:val="auto"/>
                <w:sz w:val="26"/>
                <w:szCs w:val="26"/>
                <w:vertAlign w:val="subscript"/>
              </w:rPr>
              <w:t>Zn</w:t>
            </w:r>
            <w:r w:rsidR="00961501" w:rsidRPr="007A11E7">
              <w:rPr>
                <w:color w:val="auto"/>
                <w:sz w:val="26"/>
                <w:szCs w:val="26"/>
              </w:rPr>
              <w:t xml:space="preserve"> + m</w:t>
            </w:r>
            <w:r w:rsidR="00961501" w:rsidRPr="007A11E7">
              <w:rPr>
                <w:color w:val="auto"/>
                <w:sz w:val="26"/>
                <w:szCs w:val="26"/>
                <w:vertAlign w:val="subscript"/>
              </w:rPr>
              <w:t>Pb</w:t>
            </w:r>
            <w:r w:rsidR="00961501" w:rsidRPr="007A11E7">
              <w:rPr>
                <w:color w:val="auto"/>
                <w:sz w:val="26"/>
                <w:szCs w:val="26"/>
              </w:rPr>
              <w:t xml:space="preserve"> = 0,05kg</w:t>
            </w:r>
          </w:p>
          <w:p w14:paraId="70CE92E0" w14:textId="77777777" w:rsidR="00961501" w:rsidRPr="007A11E7" w:rsidRDefault="00961501" w:rsidP="00A37098">
            <w:pPr>
              <w:pStyle w:val="ListParagraph"/>
              <w:spacing w:after="0" w:line="276" w:lineRule="auto"/>
              <w:jc w:val="both"/>
              <w:rPr>
                <w:rFonts w:ascii="Times New Roman" w:hAnsi="Times New Roman" w:cs="Times New Roman"/>
                <w:sz w:val="26"/>
                <w:szCs w:val="26"/>
              </w:rPr>
            </w:pPr>
            <w:r w:rsidRPr="007A11E7">
              <w:rPr>
                <w:rFonts w:ascii="Times New Roman" w:hAnsi="Times New Roman" w:cs="Times New Roman"/>
                <w:sz w:val="26"/>
                <w:szCs w:val="26"/>
              </w:rPr>
              <w:t>Kết hợp: 44486m</w:t>
            </w:r>
            <w:r w:rsidRPr="007A11E7">
              <w:rPr>
                <w:rFonts w:ascii="Times New Roman" w:hAnsi="Times New Roman" w:cs="Times New Roman"/>
                <w:sz w:val="26"/>
                <w:szCs w:val="26"/>
                <w:vertAlign w:val="subscript"/>
              </w:rPr>
              <w:t>Zn</w:t>
            </w:r>
            <w:r w:rsidRPr="007A11E7">
              <w:rPr>
                <w:rFonts w:ascii="Times New Roman" w:hAnsi="Times New Roman" w:cs="Times New Roman"/>
                <w:sz w:val="26"/>
                <w:szCs w:val="26"/>
              </w:rPr>
              <w:t xml:space="preserve"> + 14868m</w:t>
            </w:r>
            <w:r w:rsidRPr="007A11E7">
              <w:rPr>
                <w:rFonts w:ascii="Times New Roman" w:hAnsi="Times New Roman" w:cs="Times New Roman"/>
                <w:sz w:val="26"/>
                <w:szCs w:val="26"/>
                <w:vertAlign w:val="subscript"/>
              </w:rPr>
              <w:t>Pb</w:t>
            </w:r>
            <w:r w:rsidRPr="007A11E7">
              <w:rPr>
                <w:rFonts w:ascii="Times New Roman" w:hAnsi="Times New Roman" w:cs="Times New Roman"/>
                <w:sz w:val="26"/>
                <w:szCs w:val="26"/>
              </w:rPr>
              <w:t xml:space="preserve"> = 1672 + 200 </w:t>
            </w:r>
          </w:p>
          <w:p w14:paraId="3FE57FB4" w14:textId="77777777" w:rsidR="00961501" w:rsidRPr="007A11E7" w:rsidRDefault="00961501" w:rsidP="00A37098">
            <w:pPr>
              <w:pStyle w:val="ListParagraph"/>
              <w:spacing w:after="0" w:line="276" w:lineRule="auto"/>
              <w:jc w:val="center"/>
              <w:rPr>
                <w:rFonts w:ascii="Times New Roman" w:hAnsi="Times New Roman" w:cs="Times New Roman"/>
                <w:sz w:val="26"/>
                <w:szCs w:val="26"/>
              </w:rPr>
            </w:pPr>
            <w:r w:rsidRPr="007A11E7">
              <w:rPr>
                <w:rFonts w:ascii="Times New Roman" w:hAnsi="Times New Roman" w:cs="Times New Roman"/>
                <w:sz w:val="26"/>
                <w:szCs w:val="26"/>
              </w:rPr>
              <w:t>→ m</w:t>
            </w:r>
            <w:r w:rsidRPr="007A11E7">
              <w:rPr>
                <w:rFonts w:ascii="Times New Roman" w:hAnsi="Times New Roman" w:cs="Times New Roman"/>
                <w:sz w:val="26"/>
                <w:szCs w:val="26"/>
                <w:vertAlign w:val="subscript"/>
              </w:rPr>
              <w:t>Zn</w:t>
            </w:r>
            <w:r w:rsidRPr="007A11E7">
              <w:rPr>
                <w:rFonts w:ascii="Times New Roman" w:hAnsi="Times New Roman" w:cs="Times New Roman"/>
                <w:sz w:val="26"/>
                <w:szCs w:val="26"/>
              </w:rPr>
              <w:t>= 0,38kg; m</w:t>
            </w:r>
            <w:r w:rsidRPr="007A11E7">
              <w:rPr>
                <w:rFonts w:ascii="Times New Roman" w:hAnsi="Times New Roman" w:cs="Times New Roman"/>
                <w:sz w:val="26"/>
                <w:szCs w:val="26"/>
                <w:vertAlign w:val="subscript"/>
              </w:rPr>
              <w:t>Pb</w:t>
            </w:r>
            <w:r w:rsidRPr="007A11E7">
              <w:rPr>
                <w:rFonts w:ascii="Times New Roman" w:hAnsi="Times New Roman" w:cs="Times New Roman"/>
                <w:sz w:val="26"/>
                <w:szCs w:val="26"/>
              </w:rPr>
              <w:t xml:space="preserve"> = 0,012kg</w:t>
            </w:r>
          </w:p>
        </w:tc>
        <w:tc>
          <w:tcPr>
            <w:tcW w:w="846" w:type="dxa"/>
            <w:vAlign w:val="center"/>
          </w:tcPr>
          <w:p w14:paraId="6260FE9F" w14:textId="42012A16" w:rsidR="00961501" w:rsidRPr="007A11E7" w:rsidRDefault="00961501" w:rsidP="00A37098">
            <w:pPr>
              <w:spacing w:line="276" w:lineRule="auto"/>
              <w:jc w:val="center"/>
              <w:rPr>
                <w:color w:val="auto"/>
                <w:sz w:val="26"/>
                <w:szCs w:val="26"/>
              </w:rPr>
            </w:pPr>
          </w:p>
        </w:tc>
      </w:tr>
    </w:tbl>
    <w:p w14:paraId="4592C3F4" w14:textId="77777777" w:rsidR="00961501" w:rsidRPr="007A11E7" w:rsidRDefault="00961501" w:rsidP="00961501">
      <w:pPr>
        <w:spacing w:line="276" w:lineRule="auto"/>
        <w:jc w:val="both"/>
        <w:rPr>
          <w:color w:val="auto"/>
          <w:sz w:val="26"/>
          <w:szCs w:val="26"/>
        </w:rPr>
      </w:pPr>
      <w:r w:rsidRPr="007A11E7">
        <w:rPr>
          <w:b/>
          <w:bCs/>
          <w:color w:val="auto"/>
          <w:sz w:val="26"/>
          <w:szCs w:val="26"/>
        </w:rPr>
        <w:t xml:space="preserve">Câu 3. </w:t>
      </w:r>
      <w:r w:rsidRPr="007A11E7">
        <w:rPr>
          <w:color w:val="auto"/>
          <w:sz w:val="26"/>
          <w:szCs w:val="26"/>
        </w:rPr>
        <w:t>Trộn 3 chất lỏng không tác dụng hoá học lẫn nhau. Biết m</w:t>
      </w:r>
      <w:r w:rsidRPr="007A11E7">
        <w:rPr>
          <w:color w:val="auto"/>
          <w:sz w:val="26"/>
          <w:szCs w:val="26"/>
          <w:vertAlign w:val="subscript"/>
        </w:rPr>
        <w:t>1</w:t>
      </w:r>
      <w:r w:rsidRPr="007A11E7">
        <w:rPr>
          <w:color w:val="auto"/>
          <w:sz w:val="26"/>
          <w:szCs w:val="26"/>
        </w:rPr>
        <w:t xml:space="preserve"> = l kg; m</w:t>
      </w:r>
      <w:r w:rsidRPr="007A11E7">
        <w:rPr>
          <w:color w:val="auto"/>
          <w:sz w:val="26"/>
          <w:szCs w:val="26"/>
          <w:vertAlign w:val="subscript"/>
        </w:rPr>
        <w:t>2</w:t>
      </w:r>
      <w:r w:rsidRPr="007A11E7">
        <w:rPr>
          <w:color w:val="auto"/>
          <w:sz w:val="26"/>
          <w:szCs w:val="26"/>
        </w:rPr>
        <w:t xml:space="preserve"> = l0 kg, m</w:t>
      </w:r>
      <w:r w:rsidRPr="007A11E7">
        <w:rPr>
          <w:color w:val="auto"/>
          <w:sz w:val="26"/>
          <w:szCs w:val="26"/>
          <w:vertAlign w:val="subscript"/>
        </w:rPr>
        <w:t>3</w:t>
      </w:r>
      <w:r w:rsidRPr="007A11E7">
        <w:rPr>
          <w:color w:val="auto"/>
          <w:sz w:val="26"/>
          <w:szCs w:val="26"/>
        </w:rPr>
        <w:t xml:space="preserve"> = 5 kg, t</w:t>
      </w:r>
      <w:r w:rsidRPr="007A11E7">
        <w:rPr>
          <w:color w:val="auto"/>
          <w:sz w:val="26"/>
          <w:szCs w:val="26"/>
          <w:vertAlign w:val="subscript"/>
        </w:rPr>
        <w:t>1</w:t>
      </w:r>
      <w:r w:rsidRPr="007A11E7">
        <w:rPr>
          <w:color w:val="auto"/>
          <w:sz w:val="26"/>
          <w:szCs w:val="26"/>
        </w:rPr>
        <w:t xml:space="preserve"> = 6°</w:t>
      </w:r>
      <w:r w:rsidRPr="007A11E7">
        <w:rPr>
          <w:bCs/>
          <w:caps/>
          <w:color w:val="auto"/>
          <w:sz w:val="26"/>
          <w:szCs w:val="26"/>
        </w:rPr>
        <w:t>C,</w:t>
      </w:r>
      <w:r w:rsidRPr="007A11E7">
        <w:rPr>
          <w:color w:val="auto"/>
          <w:sz w:val="26"/>
          <w:szCs w:val="26"/>
        </w:rPr>
        <w:t xml:space="preserve"> t</w:t>
      </w:r>
      <w:r w:rsidRPr="007A11E7">
        <w:rPr>
          <w:color w:val="auto"/>
          <w:sz w:val="26"/>
          <w:szCs w:val="26"/>
          <w:vertAlign w:val="subscript"/>
        </w:rPr>
        <w:t>2</w:t>
      </w:r>
      <w:r w:rsidRPr="007A11E7">
        <w:rPr>
          <w:color w:val="auto"/>
          <w:sz w:val="26"/>
          <w:szCs w:val="26"/>
        </w:rPr>
        <w:t xml:space="preserve"> = − 40°</w:t>
      </w:r>
      <w:r w:rsidRPr="007A11E7">
        <w:rPr>
          <w:bCs/>
          <w:caps/>
          <w:color w:val="auto"/>
          <w:sz w:val="26"/>
          <w:szCs w:val="26"/>
        </w:rPr>
        <w:t>C,</w:t>
      </w:r>
      <w:r w:rsidRPr="007A11E7">
        <w:rPr>
          <w:color w:val="auto"/>
          <w:sz w:val="26"/>
          <w:szCs w:val="26"/>
        </w:rPr>
        <w:t xml:space="preserve"> t</w:t>
      </w:r>
      <w:r w:rsidRPr="007A11E7">
        <w:rPr>
          <w:color w:val="auto"/>
          <w:sz w:val="26"/>
          <w:szCs w:val="26"/>
          <w:vertAlign w:val="subscript"/>
        </w:rPr>
        <w:t>3</w:t>
      </w:r>
      <w:r w:rsidRPr="007A11E7">
        <w:rPr>
          <w:color w:val="auto"/>
          <w:sz w:val="26"/>
          <w:szCs w:val="26"/>
        </w:rPr>
        <w:t xml:space="preserve"> = 6</w:t>
      </w:r>
      <w:r w:rsidRPr="007A11E7">
        <w:rPr>
          <w:color w:val="auto"/>
          <w:sz w:val="26"/>
          <w:szCs w:val="26"/>
          <w:vertAlign w:val="superscript"/>
        </w:rPr>
        <w:t>0</w:t>
      </w:r>
      <w:r w:rsidRPr="007A11E7">
        <w:rPr>
          <w:color w:val="auto"/>
          <w:sz w:val="26"/>
          <w:szCs w:val="26"/>
        </w:rPr>
        <w:t>C, C</w:t>
      </w:r>
      <w:r w:rsidRPr="007A11E7">
        <w:rPr>
          <w:color w:val="auto"/>
          <w:sz w:val="26"/>
          <w:szCs w:val="26"/>
          <w:vertAlign w:val="subscript"/>
        </w:rPr>
        <w:t>1</w:t>
      </w:r>
      <w:r w:rsidRPr="007A11E7">
        <w:rPr>
          <w:color w:val="auto"/>
          <w:sz w:val="26"/>
          <w:szCs w:val="26"/>
        </w:rPr>
        <w:t xml:space="preserve"> = 2 KJ/kg.K, C</w:t>
      </w:r>
      <w:r w:rsidRPr="007A11E7">
        <w:rPr>
          <w:color w:val="auto"/>
          <w:sz w:val="26"/>
          <w:szCs w:val="26"/>
          <w:vertAlign w:val="subscript"/>
        </w:rPr>
        <w:t>2</w:t>
      </w:r>
      <w:r w:rsidRPr="007A11E7">
        <w:rPr>
          <w:color w:val="auto"/>
          <w:sz w:val="26"/>
          <w:szCs w:val="26"/>
        </w:rPr>
        <w:t xml:space="preserve"> = 4 KJ/kg.K, C</w:t>
      </w:r>
      <w:r w:rsidRPr="007A11E7">
        <w:rPr>
          <w:color w:val="auto"/>
          <w:sz w:val="26"/>
          <w:szCs w:val="26"/>
          <w:vertAlign w:val="subscript"/>
        </w:rPr>
        <w:t>3</w:t>
      </w:r>
      <w:r w:rsidRPr="007A11E7">
        <w:rPr>
          <w:color w:val="auto"/>
          <w:sz w:val="26"/>
          <w:szCs w:val="26"/>
        </w:rPr>
        <w:t xml:space="preserve"> = 2 KJ/kg.K.</w:t>
      </w:r>
    </w:p>
    <w:tbl>
      <w:tblPr>
        <w:tblStyle w:val="TableGrid"/>
        <w:tblW w:w="93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1"/>
        <w:gridCol w:w="846"/>
      </w:tblGrid>
      <w:tr w:rsidR="009A59B6" w:rsidRPr="007A11E7" w14:paraId="5916154E" w14:textId="77777777" w:rsidTr="00A37098">
        <w:tc>
          <w:tcPr>
            <w:tcW w:w="8501" w:type="dxa"/>
            <w:vAlign w:val="center"/>
          </w:tcPr>
          <w:p w14:paraId="2A743977" w14:textId="21D3401A" w:rsidR="00961501" w:rsidRPr="007A11E7" w:rsidRDefault="004F359D" w:rsidP="004F359D">
            <w:pPr>
              <w:spacing w:line="276" w:lineRule="auto"/>
              <w:ind w:left="720" w:hanging="360"/>
              <w:jc w:val="both"/>
              <w:rPr>
                <w:color w:val="auto"/>
                <w:sz w:val="26"/>
                <w:szCs w:val="26"/>
              </w:rPr>
            </w:pPr>
            <w:r w:rsidRPr="007A11E7">
              <w:rPr>
                <w:rFonts w:eastAsiaTheme="minorHAnsi"/>
                <w:b/>
                <w:color w:val="auto"/>
                <w:sz w:val="26"/>
                <w:szCs w:val="26"/>
              </w:rPr>
              <w:t>a)</w:t>
            </w:r>
            <w:r w:rsidRPr="007A11E7">
              <w:rPr>
                <w:rFonts w:eastAsiaTheme="minorHAnsi"/>
                <w:b/>
                <w:color w:val="auto"/>
                <w:sz w:val="26"/>
                <w:szCs w:val="26"/>
              </w:rPr>
              <w:tab/>
            </w:r>
            <w:r w:rsidR="00961501" w:rsidRPr="007A11E7">
              <w:rPr>
                <w:color w:val="auto"/>
                <w:sz w:val="26"/>
                <w:szCs w:val="26"/>
              </w:rPr>
              <w:t>Nhiệt lượng tỏa ra:</w:t>
            </w:r>
          </w:p>
          <w:p w14:paraId="47CD4B31" w14:textId="77777777" w:rsidR="00961501" w:rsidRPr="007A11E7" w:rsidRDefault="00961501" w:rsidP="00A37098">
            <w:pPr>
              <w:pStyle w:val="ListParagraph"/>
              <w:spacing w:after="0" w:line="276" w:lineRule="auto"/>
              <w:jc w:val="center"/>
              <w:rPr>
                <w:rFonts w:ascii="Times New Roman" w:hAnsi="Times New Roman" w:cs="Times New Roman"/>
                <w:sz w:val="26"/>
                <w:szCs w:val="26"/>
              </w:rPr>
            </w:pPr>
            <w:r w:rsidRPr="007A11E7">
              <w:rPr>
                <w:rFonts w:ascii="Times New Roman" w:hAnsi="Times New Roman" w:cs="Times New Roman"/>
                <w:sz w:val="26"/>
                <w:szCs w:val="26"/>
              </w:rPr>
              <w:t>Q</w:t>
            </w:r>
            <w:r w:rsidRPr="007A11E7">
              <w:rPr>
                <w:rFonts w:ascii="Times New Roman" w:hAnsi="Times New Roman" w:cs="Times New Roman"/>
                <w:sz w:val="26"/>
                <w:szCs w:val="26"/>
                <w:vertAlign w:val="subscript"/>
              </w:rPr>
              <w:t>1</w:t>
            </w:r>
            <w:r w:rsidRPr="007A11E7">
              <w:rPr>
                <w:rFonts w:ascii="Times New Roman" w:hAnsi="Times New Roman" w:cs="Times New Roman"/>
                <w:sz w:val="26"/>
                <w:szCs w:val="26"/>
              </w:rPr>
              <w:t xml:space="preserve"> = m</w:t>
            </w:r>
            <w:r w:rsidRPr="007A11E7">
              <w:rPr>
                <w:rFonts w:ascii="Times New Roman" w:hAnsi="Times New Roman" w:cs="Times New Roman"/>
                <w:sz w:val="26"/>
                <w:szCs w:val="26"/>
                <w:vertAlign w:val="subscript"/>
              </w:rPr>
              <w:t>1</w:t>
            </w:r>
            <w:r w:rsidRPr="007A11E7">
              <w:rPr>
                <w:rFonts w:ascii="Times New Roman" w:hAnsi="Times New Roman" w:cs="Times New Roman"/>
                <w:sz w:val="26"/>
                <w:szCs w:val="26"/>
              </w:rPr>
              <w:t>.C</w:t>
            </w:r>
            <w:r w:rsidRPr="007A11E7">
              <w:rPr>
                <w:rFonts w:ascii="Times New Roman" w:hAnsi="Times New Roman" w:cs="Times New Roman"/>
                <w:sz w:val="26"/>
                <w:szCs w:val="26"/>
                <w:vertAlign w:val="subscript"/>
              </w:rPr>
              <w:t>1.</w:t>
            </w:r>
            <w:r w:rsidRPr="007A11E7">
              <w:rPr>
                <w:rFonts w:ascii="Times New Roman" w:hAnsi="Times New Roman" w:cs="Times New Roman"/>
                <w:sz w:val="26"/>
                <w:szCs w:val="26"/>
              </w:rPr>
              <w:t>( t – t</w:t>
            </w:r>
            <w:r w:rsidRPr="007A11E7">
              <w:rPr>
                <w:rFonts w:ascii="Times New Roman" w:hAnsi="Times New Roman" w:cs="Times New Roman"/>
                <w:sz w:val="26"/>
                <w:szCs w:val="26"/>
                <w:vertAlign w:val="subscript"/>
              </w:rPr>
              <w:t>1</w:t>
            </w:r>
            <w:r w:rsidRPr="007A11E7">
              <w:rPr>
                <w:rFonts w:ascii="Times New Roman" w:hAnsi="Times New Roman" w:cs="Times New Roman"/>
                <w:sz w:val="26"/>
                <w:szCs w:val="26"/>
              </w:rPr>
              <w:t>) = 1.2.10</w:t>
            </w:r>
            <w:r w:rsidRPr="007A11E7">
              <w:rPr>
                <w:rFonts w:ascii="Times New Roman" w:hAnsi="Times New Roman" w:cs="Times New Roman"/>
                <w:sz w:val="26"/>
                <w:szCs w:val="26"/>
                <w:vertAlign w:val="superscript"/>
              </w:rPr>
              <w:t>3</w:t>
            </w:r>
            <w:r w:rsidRPr="007A11E7">
              <w:rPr>
                <w:rFonts w:ascii="Times New Roman" w:hAnsi="Times New Roman" w:cs="Times New Roman"/>
                <w:sz w:val="26"/>
                <w:szCs w:val="26"/>
              </w:rPr>
              <w:t xml:space="preserve"> (6 − t) = 12.10</w:t>
            </w:r>
            <w:r w:rsidRPr="007A11E7">
              <w:rPr>
                <w:rFonts w:ascii="Times New Roman" w:hAnsi="Times New Roman" w:cs="Times New Roman"/>
                <w:sz w:val="26"/>
                <w:szCs w:val="26"/>
                <w:vertAlign w:val="superscript"/>
              </w:rPr>
              <w:t>3</w:t>
            </w:r>
            <w:r w:rsidRPr="007A11E7">
              <w:rPr>
                <w:rFonts w:ascii="Times New Roman" w:hAnsi="Times New Roman" w:cs="Times New Roman"/>
                <w:sz w:val="26"/>
                <w:szCs w:val="26"/>
              </w:rPr>
              <w:t xml:space="preserve"> − 12.10</w:t>
            </w:r>
            <w:r w:rsidRPr="007A11E7">
              <w:rPr>
                <w:rFonts w:ascii="Times New Roman" w:hAnsi="Times New Roman" w:cs="Times New Roman"/>
                <w:sz w:val="26"/>
                <w:szCs w:val="26"/>
                <w:vertAlign w:val="superscript"/>
              </w:rPr>
              <w:t>3</w:t>
            </w:r>
            <w:r w:rsidRPr="007A11E7">
              <w:rPr>
                <w:rFonts w:ascii="Times New Roman" w:hAnsi="Times New Roman" w:cs="Times New Roman"/>
                <w:sz w:val="26"/>
                <w:szCs w:val="26"/>
              </w:rPr>
              <w:t>t</w:t>
            </w:r>
          </w:p>
        </w:tc>
        <w:tc>
          <w:tcPr>
            <w:tcW w:w="846" w:type="dxa"/>
            <w:vAlign w:val="center"/>
          </w:tcPr>
          <w:p w14:paraId="29CA8326" w14:textId="41B8613D" w:rsidR="00961501" w:rsidRPr="007A11E7" w:rsidRDefault="00961501" w:rsidP="00A37098">
            <w:pPr>
              <w:spacing w:line="276" w:lineRule="auto"/>
              <w:jc w:val="center"/>
              <w:rPr>
                <w:color w:val="auto"/>
                <w:sz w:val="26"/>
                <w:szCs w:val="26"/>
              </w:rPr>
            </w:pPr>
          </w:p>
        </w:tc>
      </w:tr>
      <w:tr w:rsidR="009A59B6" w:rsidRPr="007A11E7" w14:paraId="46A13AB9" w14:textId="77777777" w:rsidTr="00A37098">
        <w:tc>
          <w:tcPr>
            <w:tcW w:w="8501" w:type="dxa"/>
            <w:vAlign w:val="center"/>
          </w:tcPr>
          <w:p w14:paraId="3F3C3CA2" w14:textId="66E39AC1" w:rsidR="00961501" w:rsidRPr="007A11E7" w:rsidRDefault="004F359D" w:rsidP="004F359D">
            <w:pPr>
              <w:spacing w:line="276" w:lineRule="auto"/>
              <w:ind w:left="720" w:hanging="360"/>
              <w:jc w:val="both"/>
              <w:rPr>
                <w:color w:val="auto"/>
                <w:sz w:val="26"/>
                <w:szCs w:val="26"/>
              </w:rPr>
            </w:pPr>
            <w:r w:rsidRPr="007A11E7">
              <w:rPr>
                <w:rFonts w:eastAsiaTheme="minorHAnsi"/>
                <w:b/>
                <w:color w:val="auto"/>
                <w:sz w:val="26"/>
                <w:szCs w:val="26"/>
              </w:rPr>
              <w:t>b)</w:t>
            </w:r>
            <w:r w:rsidRPr="007A11E7">
              <w:rPr>
                <w:rFonts w:eastAsiaTheme="minorHAnsi"/>
                <w:b/>
                <w:color w:val="auto"/>
                <w:sz w:val="26"/>
                <w:szCs w:val="26"/>
              </w:rPr>
              <w:tab/>
            </w:r>
            <w:r w:rsidR="00961501" w:rsidRPr="007A11E7">
              <w:rPr>
                <w:color w:val="auto"/>
                <w:sz w:val="26"/>
                <w:szCs w:val="26"/>
              </w:rPr>
              <w:t xml:space="preserve">Nhiệt lượng thu vào: </w:t>
            </w:r>
          </w:p>
          <w:p w14:paraId="04EEF0E4" w14:textId="77777777" w:rsidR="00961501" w:rsidRPr="007A11E7" w:rsidRDefault="00961501" w:rsidP="00A37098">
            <w:pPr>
              <w:pStyle w:val="ListParagraph"/>
              <w:spacing w:after="0" w:line="276" w:lineRule="auto"/>
              <w:jc w:val="center"/>
              <w:rPr>
                <w:rFonts w:ascii="Times New Roman" w:hAnsi="Times New Roman" w:cs="Times New Roman"/>
                <w:sz w:val="26"/>
                <w:szCs w:val="26"/>
              </w:rPr>
            </w:pPr>
            <w:r w:rsidRPr="007A11E7">
              <w:rPr>
                <w:rFonts w:ascii="Times New Roman" w:hAnsi="Times New Roman" w:cs="Times New Roman"/>
                <w:sz w:val="26"/>
                <w:szCs w:val="26"/>
              </w:rPr>
              <w:t>Q</w:t>
            </w:r>
            <w:r w:rsidRPr="007A11E7">
              <w:rPr>
                <w:rFonts w:ascii="Times New Roman" w:hAnsi="Times New Roman" w:cs="Times New Roman"/>
                <w:sz w:val="26"/>
                <w:szCs w:val="26"/>
                <w:vertAlign w:val="subscript"/>
              </w:rPr>
              <w:t>2</w:t>
            </w:r>
            <w:r w:rsidRPr="007A11E7">
              <w:rPr>
                <w:rFonts w:ascii="Times New Roman" w:hAnsi="Times New Roman" w:cs="Times New Roman"/>
                <w:sz w:val="26"/>
                <w:szCs w:val="26"/>
              </w:rPr>
              <w:t xml:space="preserve"> = m</w:t>
            </w:r>
            <w:r w:rsidRPr="007A11E7">
              <w:rPr>
                <w:rFonts w:ascii="Times New Roman" w:hAnsi="Times New Roman" w:cs="Times New Roman"/>
                <w:sz w:val="26"/>
                <w:szCs w:val="26"/>
                <w:vertAlign w:val="subscript"/>
              </w:rPr>
              <w:t>2</w:t>
            </w:r>
            <w:r w:rsidRPr="007A11E7">
              <w:rPr>
                <w:rFonts w:ascii="Times New Roman" w:hAnsi="Times New Roman" w:cs="Times New Roman"/>
                <w:sz w:val="26"/>
                <w:szCs w:val="26"/>
              </w:rPr>
              <w:t>.C</w:t>
            </w:r>
            <w:r w:rsidRPr="007A11E7">
              <w:rPr>
                <w:rFonts w:ascii="Times New Roman" w:hAnsi="Times New Roman" w:cs="Times New Roman"/>
                <w:sz w:val="26"/>
                <w:szCs w:val="26"/>
                <w:vertAlign w:val="subscript"/>
              </w:rPr>
              <w:t>2.</w:t>
            </w:r>
            <w:r w:rsidRPr="007A11E7">
              <w:rPr>
                <w:rFonts w:ascii="Times New Roman" w:hAnsi="Times New Roman" w:cs="Times New Roman"/>
                <w:sz w:val="26"/>
                <w:szCs w:val="26"/>
              </w:rPr>
              <w:t>( t – t</w:t>
            </w:r>
            <w:r w:rsidRPr="007A11E7">
              <w:rPr>
                <w:rFonts w:ascii="Times New Roman" w:hAnsi="Times New Roman" w:cs="Times New Roman"/>
                <w:sz w:val="26"/>
                <w:szCs w:val="26"/>
                <w:vertAlign w:val="subscript"/>
              </w:rPr>
              <w:t>2</w:t>
            </w:r>
            <w:r w:rsidRPr="007A11E7">
              <w:rPr>
                <w:rFonts w:ascii="Times New Roman" w:hAnsi="Times New Roman" w:cs="Times New Roman"/>
                <w:sz w:val="26"/>
                <w:szCs w:val="26"/>
              </w:rPr>
              <w:t>) = 10.4.10</w:t>
            </w:r>
            <w:r w:rsidRPr="007A11E7">
              <w:rPr>
                <w:rFonts w:ascii="Times New Roman" w:hAnsi="Times New Roman" w:cs="Times New Roman"/>
                <w:sz w:val="26"/>
                <w:szCs w:val="26"/>
                <w:vertAlign w:val="superscript"/>
              </w:rPr>
              <w:t>3</w:t>
            </w:r>
            <w:r w:rsidRPr="007A11E7">
              <w:rPr>
                <w:rFonts w:ascii="Times New Roman" w:hAnsi="Times New Roman" w:cs="Times New Roman"/>
                <w:sz w:val="26"/>
                <w:szCs w:val="26"/>
              </w:rPr>
              <w:t xml:space="preserve"> (t + 40 ) = 40.10</w:t>
            </w:r>
            <w:r w:rsidRPr="007A11E7">
              <w:rPr>
                <w:rFonts w:ascii="Times New Roman" w:hAnsi="Times New Roman" w:cs="Times New Roman"/>
                <w:sz w:val="26"/>
                <w:szCs w:val="26"/>
                <w:vertAlign w:val="superscript"/>
              </w:rPr>
              <w:t>3</w:t>
            </w:r>
            <w:r w:rsidRPr="007A11E7">
              <w:rPr>
                <w:rFonts w:ascii="Times New Roman" w:hAnsi="Times New Roman" w:cs="Times New Roman"/>
                <w:sz w:val="26"/>
                <w:szCs w:val="26"/>
              </w:rPr>
              <w:t>t + 160.10</w:t>
            </w:r>
            <w:r w:rsidRPr="007A11E7">
              <w:rPr>
                <w:rFonts w:ascii="Times New Roman" w:hAnsi="Times New Roman" w:cs="Times New Roman"/>
                <w:sz w:val="26"/>
                <w:szCs w:val="26"/>
                <w:vertAlign w:val="superscript"/>
              </w:rPr>
              <w:t>4</w:t>
            </w:r>
            <w:r w:rsidRPr="007A11E7">
              <w:rPr>
                <w:rFonts w:ascii="Times New Roman" w:hAnsi="Times New Roman" w:cs="Times New Roman"/>
                <w:sz w:val="26"/>
                <w:szCs w:val="26"/>
              </w:rPr>
              <w:t xml:space="preserve"> J</w:t>
            </w:r>
          </w:p>
        </w:tc>
        <w:tc>
          <w:tcPr>
            <w:tcW w:w="846" w:type="dxa"/>
            <w:vAlign w:val="center"/>
          </w:tcPr>
          <w:p w14:paraId="5D9C0CBB" w14:textId="5977336E" w:rsidR="00961501" w:rsidRPr="007A11E7" w:rsidRDefault="00961501" w:rsidP="00A37098">
            <w:pPr>
              <w:spacing w:line="276" w:lineRule="auto"/>
              <w:jc w:val="center"/>
              <w:rPr>
                <w:color w:val="auto"/>
                <w:sz w:val="26"/>
                <w:szCs w:val="26"/>
              </w:rPr>
            </w:pPr>
          </w:p>
        </w:tc>
      </w:tr>
      <w:tr w:rsidR="009A59B6" w:rsidRPr="007A11E7" w14:paraId="37F6FE2E" w14:textId="77777777" w:rsidTr="00A37098">
        <w:tc>
          <w:tcPr>
            <w:tcW w:w="8501" w:type="dxa"/>
            <w:vAlign w:val="center"/>
          </w:tcPr>
          <w:p w14:paraId="3256AE6A" w14:textId="71622EEC" w:rsidR="00961501" w:rsidRPr="007A11E7" w:rsidRDefault="004F359D" w:rsidP="004F359D">
            <w:pPr>
              <w:spacing w:line="276" w:lineRule="auto"/>
              <w:ind w:left="720" w:hanging="360"/>
              <w:jc w:val="both"/>
              <w:rPr>
                <w:color w:val="auto"/>
                <w:sz w:val="26"/>
                <w:szCs w:val="26"/>
              </w:rPr>
            </w:pPr>
            <w:r w:rsidRPr="007A11E7">
              <w:rPr>
                <w:rFonts w:eastAsiaTheme="minorHAnsi"/>
                <w:b/>
                <w:color w:val="auto"/>
                <w:sz w:val="26"/>
                <w:szCs w:val="26"/>
              </w:rPr>
              <w:t>c)</w:t>
            </w:r>
            <w:r w:rsidRPr="007A11E7">
              <w:rPr>
                <w:rFonts w:eastAsiaTheme="minorHAnsi"/>
                <w:b/>
                <w:color w:val="auto"/>
                <w:sz w:val="26"/>
                <w:szCs w:val="26"/>
              </w:rPr>
              <w:tab/>
            </w:r>
            <w:r w:rsidR="00961501" w:rsidRPr="007A11E7">
              <w:rPr>
                <w:color w:val="auto"/>
                <w:sz w:val="26"/>
                <w:szCs w:val="26"/>
              </w:rPr>
              <w:t>Nhiệt lượng tỏa ra:</w:t>
            </w:r>
          </w:p>
          <w:p w14:paraId="426DDEDE" w14:textId="77777777" w:rsidR="00961501" w:rsidRPr="007A11E7" w:rsidRDefault="00961501" w:rsidP="00A37098">
            <w:pPr>
              <w:pStyle w:val="ListParagraph"/>
              <w:spacing w:after="0" w:line="276" w:lineRule="auto"/>
              <w:jc w:val="both"/>
              <w:rPr>
                <w:rFonts w:ascii="Times New Roman" w:hAnsi="Times New Roman" w:cs="Times New Roman"/>
                <w:sz w:val="26"/>
                <w:szCs w:val="26"/>
              </w:rPr>
            </w:pPr>
            <w:r w:rsidRPr="007A11E7">
              <w:rPr>
                <w:rFonts w:ascii="Times New Roman" w:hAnsi="Times New Roman" w:cs="Times New Roman"/>
                <w:sz w:val="26"/>
                <w:szCs w:val="26"/>
              </w:rPr>
              <w:t>Q</w:t>
            </w:r>
            <w:r w:rsidRPr="007A11E7">
              <w:rPr>
                <w:rFonts w:ascii="Times New Roman" w:hAnsi="Times New Roman" w:cs="Times New Roman"/>
                <w:sz w:val="26"/>
                <w:szCs w:val="26"/>
                <w:vertAlign w:val="subscript"/>
              </w:rPr>
              <w:t>3</w:t>
            </w:r>
            <w:r w:rsidRPr="007A11E7">
              <w:rPr>
                <w:rFonts w:ascii="Times New Roman" w:hAnsi="Times New Roman" w:cs="Times New Roman"/>
                <w:sz w:val="26"/>
                <w:szCs w:val="26"/>
              </w:rPr>
              <w:t xml:space="preserve"> = m</w:t>
            </w:r>
            <w:r w:rsidRPr="007A11E7">
              <w:rPr>
                <w:rFonts w:ascii="Times New Roman" w:hAnsi="Times New Roman" w:cs="Times New Roman"/>
                <w:sz w:val="26"/>
                <w:szCs w:val="26"/>
                <w:vertAlign w:val="subscript"/>
              </w:rPr>
              <w:t>3</w:t>
            </w:r>
            <w:r w:rsidRPr="007A11E7">
              <w:rPr>
                <w:rFonts w:ascii="Times New Roman" w:hAnsi="Times New Roman" w:cs="Times New Roman"/>
                <w:sz w:val="26"/>
                <w:szCs w:val="26"/>
              </w:rPr>
              <w:t>.C</w:t>
            </w:r>
            <w:r w:rsidRPr="007A11E7">
              <w:rPr>
                <w:rFonts w:ascii="Times New Roman" w:hAnsi="Times New Roman" w:cs="Times New Roman"/>
                <w:sz w:val="26"/>
                <w:szCs w:val="26"/>
                <w:vertAlign w:val="subscript"/>
              </w:rPr>
              <w:t>3.</w:t>
            </w:r>
            <w:r w:rsidRPr="007A11E7">
              <w:rPr>
                <w:rFonts w:ascii="Times New Roman" w:hAnsi="Times New Roman" w:cs="Times New Roman"/>
                <w:sz w:val="26"/>
                <w:szCs w:val="26"/>
              </w:rPr>
              <w:t>( t – t</w:t>
            </w:r>
            <w:r w:rsidRPr="007A11E7">
              <w:rPr>
                <w:rFonts w:ascii="Times New Roman" w:hAnsi="Times New Roman" w:cs="Times New Roman"/>
                <w:sz w:val="26"/>
                <w:szCs w:val="26"/>
                <w:vertAlign w:val="subscript"/>
              </w:rPr>
              <w:t>3</w:t>
            </w:r>
            <w:r w:rsidRPr="007A11E7">
              <w:rPr>
                <w:rFonts w:ascii="Times New Roman" w:hAnsi="Times New Roman" w:cs="Times New Roman"/>
                <w:sz w:val="26"/>
                <w:szCs w:val="26"/>
              </w:rPr>
              <w:t>) = 5.2.10</w:t>
            </w:r>
            <w:r w:rsidRPr="007A11E7">
              <w:rPr>
                <w:rFonts w:ascii="Times New Roman" w:hAnsi="Times New Roman" w:cs="Times New Roman"/>
                <w:sz w:val="26"/>
                <w:szCs w:val="26"/>
                <w:vertAlign w:val="superscript"/>
              </w:rPr>
              <w:t>3</w:t>
            </w:r>
            <w:r w:rsidRPr="007A11E7">
              <w:rPr>
                <w:rFonts w:ascii="Times New Roman" w:hAnsi="Times New Roman" w:cs="Times New Roman"/>
                <w:sz w:val="26"/>
                <w:szCs w:val="26"/>
              </w:rPr>
              <w:t xml:space="preserve"> (t − 60 ) = 10.10</w:t>
            </w:r>
            <w:r w:rsidRPr="007A11E7">
              <w:rPr>
                <w:rFonts w:ascii="Times New Roman" w:hAnsi="Times New Roman" w:cs="Times New Roman"/>
                <w:sz w:val="26"/>
                <w:szCs w:val="26"/>
                <w:vertAlign w:val="superscript"/>
              </w:rPr>
              <w:t>3</w:t>
            </w:r>
            <w:r w:rsidRPr="007A11E7">
              <w:rPr>
                <w:rFonts w:ascii="Times New Roman" w:hAnsi="Times New Roman" w:cs="Times New Roman"/>
                <w:sz w:val="26"/>
                <w:szCs w:val="26"/>
              </w:rPr>
              <w:t>t − 60.10</w:t>
            </w:r>
            <w:r w:rsidRPr="007A11E7">
              <w:rPr>
                <w:rFonts w:ascii="Times New Roman" w:hAnsi="Times New Roman" w:cs="Times New Roman"/>
                <w:sz w:val="26"/>
                <w:szCs w:val="26"/>
                <w:vertAlign w:val="superscript"/>
              </w:rPr>
              <w:t>4</w:t>
            </w:r>
            <w:r w:rsidRPr="007A11E7">
              <w:rPr>
                <w:rFonts w:ascii="Times New Roman" w:hAnsi="Times New Roman" w:cs="Times New Roman"/>
                <w:sz w:val="26"/>
                <w:szCs w:val="26"/>
                <w:vertAlign w:val="subscript"/>
              </w:rPr>
              <w:t xml:space="preserve"> </w:t>
            </w:r>
            <w:r w:rsidRPr="007A11E7">
              <w:rPr>
                <w:rFonts w:ascii="Times New Roman" w:hAnsi="Times New Roman" w:cs="Times New Roman"/>
                <w:sz w:val="26"/>
                <w:szCs w:val="26"/>
              </w:rPr>
              <w:t>J</w:t>
            </w:r>
          </w:p>
        </w:tc>
        <w:tc>
          <w:tcPr>
            <w:tcW w:w="846" w:type="dxa"/>
            <w:vAlign w:val="center"/>
          </w:tcPr>
          <w:p w14:paraId="0C0BB3A2" w14:textId="4CFCEDBC" w:rsidR="00961501" w:rsidRPr="007A11E7" w:rsidRDefault="00961501" w:rsidP="00A37098">
            <w:pPr>
              <w:spacing w:line="276" w:lineRule="auto"/>
              <w:jc w:val="center"/>
              <w:rPr>
                <w:color w:val="auto"/>
                <w:sz w:val="26"/>
                <w:szCs w:val="26"/>
              </w:rPr>
            </w:pPr>
          </w:p>
        </w:tc>
      </w:tr>
      <w:tr w:rsidR="009A59B6" w:rsidRPr="007A11E7" w14:paraId="6C52E5B3" w14:textId="77777777" w:rsidTr="00A37098">
        <w:tc>
          <w:tcPr>
            <w:tcW w:w="8501" w:type="dxa"/>
            <w:vAlign w:val="center"/>
          </w:tcPr>
          <w:p w14:paraId="19820A9F" w14:textId="769FA784" w:rsidR="00961501" w:rsidRPr="007A11E7" w:rsidRDefault="004F359D" w:rsidP="004F359D">
            <w:pPr>
              <w:spacing w:line="276" w:lineRule="auto"/>
              <w:ind w:left="720" w:hanging="360"/>
              <w:jc w:val="both"/>
              <w:rPr>
                <w:color w:val="auto"/>
                <w:sz w:val="26"/>
                <w:szCs w:val="26"/>
              </w:rPr>
            </w:pPr>
            <w:r w:rsidRPr="007A11E7">
              <w:rPr>
                <w:rFonts w:eastAsiaTheme="minorHAnsi"/>
                <w:b/>
                <w:color w:val="auto"/>
                <w:sz w:val="26"/>
                <w:szCs w:val="26"/>
              </w:rPr>
              <w:t>d)</w:t>
            </w:r>
            <w:r w:rsidRPr="007A11E7">
              <w:rPr>
                <w:rFonts w:eastAsiaTheme="minorHAnsi"/>
                <w:b/>
                <w:color w:val="auto"/>
                <w:sz w:val="26"/>
                <w:szCs w:val="26"/>
              </w:rPr>
              <w:tab/>
            </w:r>
            <w:r w:rsidR="00961501" w:rsidRPr="007A11E7">
              <w:rPr>
                <w:color w:val="auto"/>
                <w:sz w:val="26"/>
                <w:szCs w:val="26"/>
              </w:rPr>
              <w:t>Khi cân bằng nhiệt: Q</w:t>
            </w:r>
            <w:r w:rsidR="00961501" w:rsidRPr="007A11E7">
              <w:rPr>
                <w:color w:val="auto"/>
                <w:sz w:val="26"/>
                <w:szCs w:val="26"/>
                <w:vertAlign w:val="subscript"/>
              </w:rPr>
              <w:t>tỏa</w:t>
            </w:r>
            <w:r w:rsidR="00961501" w:rsidRPr="007A11E7">
              <w:rPr>
                <w:color w:val="auto"/>
                <w:sz w:val="26"/>
                <w:szCs w:val="26"/>
              </w:rPr>
              <w:t xml:space="preserve"> = Q</w:t>
            </w:r>
            <w:r w:rsidR="00961501" w:rsidRPr="007A11E7">
              <w:rPr>
                <w:color w:val="auto"/>
                <w:sz w:val="26"/>
                <w:szCs w:val="26"/>
                <w:vertAlign w:val="subscript"/>
              </w:rPr>
              <w:t>thu</w:t>
            </w:r>
            <w:r w:rsidR="00961501" w:rsidRPr="007A11E7">
              <w:rPr>
                <w:color w:val="auto"/>
                <w:sz w:val="26"/>
                <w:szCs w:val="26"/>
              </w:rPr>
              <w:t xml:space="preserve"> </w:t>
            </w:r>
          </w:p>
          <w:p w14:paraId="2CDE3C6C" w14:textId="77777777" w:rsidR="00961501" w:rsidRPr="007A11E7" w:rsidRDefault="00961501" w:rsidP="00A37098">
            <w:pPr>
              <w:spacing w:line="276" w:lineRule="auto"/>
              <w:ind w:left="360"/>
              <w:rPr>
                <w:color w:val="auto"/>
                <w:sz w:val="26"/>
                <w:szCs w:val="26"/>
              </w:rPr>
            </w:pPr>
            <w:r w:rsidRPr="007A11E7">
              <w:rPr>
                <w:color w:val="auto"/>
                <w:sz w:val="26"/>
                <w:szCs w:val="26"/>
              </w:rPr>
              <w:t>→12.10</w:t>
            </w:r>
            <w:r w:rsidRPr="007A11E7">
              <w:rPr>
                <w:color w:val="auto"/>
                <w:sz w:val="26"/>
                <w:szCs w:val="26"/>
                <w:vertAlign w:val="superscript"/>
              </w:rPr>
              <w:t>3</w:t>
            </w:r>
            <w:r w:rsidRPr="007A11E7">
              <w:rPr>
                <w:color w:val="auto"/>
                <w:sz w:val="26"/>
                <w:szCs w:val="26"/>
              </w:rPr>
              <w:t>− 2.10</w:t>
            </w:r>
            <w:r w:rsidRPr="007A11E7">
              <w:rPr>
                <w:color w:val="auto"/>
                <w:sz w:val="26"/>
                <w:szCs w:val="26"/>
                <w:vertAlign w:val="superscript"/>
              </w:rPr>
              <w:t>3</w:t>
            </w:r>
            <w:r w:rsidRPr="007A11E7">
              <w:rPr>
                <w:color w:val="auto"/>
                <w:sz w:val="26"/>
                <w:szCs w:val="26"/>
              </w:rPr>
              <w:t>t + 40.10</w:t>
            </w:r>
            <w:r w:rsidRPr="007A11E7">
              <w:rPr>
                <w:color w:val="auto"/>
                <w:sz w:val="26"/>
                <w:szCs w:val="26"/>
                <w:vertAlign w:val="superscript"/>
              </w:rPr>
              <w:t>3</w:t>
            </w:r>
            <w:r w:rsidRPr="007A11E7">
              <w:rPr>
                <w:color w:val="auto"/>
                <w:sz w:val="26"/>
                <w:szCs w:val="26"/>
              </w:rPr>
              <w:t>t + 160.10</w:t>
            </w:r>
            <w:r w:rsidRPr="007A11E7">
              <w:rPr>
                <w:color w:val="auto"/>
                <w:sz w:val="26"/>
                <w:szCs w:val="26"/>
                <w:vertAlign w:val="superscript"/>
              </w:rPr>
              <w:t>4</w:t>
            </w:r>
            <w:r w:rsidRPr="007A11E7">
              <w:rPr>
                <w:color w:val="auto"/>
                <w:sz w:val="26"/>
                <w:szCs w:val="26"/>
              </w:rPr>
              <w:t xml:space="preserve"> + 10.10</w:t>
            </w:r>
            <w:r w:rsidRPr="007A11E7">
              <w:rPr>
                <w:color w:val="auto"/>
                <w:sz w:val="26"/>
                <w:szCs w:val="26"/>
                <w:vertAlign w:val="superscript"/>
              </w:rPr>
              <w:t>3</w:t>
            </w:r>
            <w:r w:rsidRPr="007A11E7">
              <w:rPr>
                <w:color w:val="auto"/>
                <w:sz w:val="26"/>
                <w:szCs w:val="26"/>
              </w:rPr>
              <w:t>t − 60.10</w:t>
            </w:r>
            <w:r w:rsidRPr="007A11E7">
              <w:rPr>
                <w:color w:val="auto"/>
                <w:sz w:val="26"/>
                <w:szCs w:val="26"/>
                <w:vertAlign w:val="superscript"/>
              </w:rPr>
              <w:t>4</w:t>
            </w:r>
            <w:r w:rsidRPr="007A11E7">
              <w:rPr>
                <w:color w:val="auto"/>
                <w:sz w:val="26"/>
                <w:szCs w:val="26"/>
              </w:rPr>
              <w:t xml:space="preserve"> = 0 </w:t>
            </w:r>
          </w:p>
          <w:p w14:paraId="64C0B9B9" w14:textId="77777777" w:rsidR="00961501" w:rsidRPr="007A11E7" w:rsidRDefault="00961501" w:rsidP="00A37098">
            <w:pPr>
              <w:pStyle w:val="ListParagraph"/>
              <w:spacing w:after="0" w:line="276" w:lineRule="auto"/>
              <w:jc w:val="both"/>
              <w:rPr>
                <w:rFonts w:ascii="Times New Roman" w:hAnsi="Times New Roman" w:cs="Times New Roman"/>
                <w:sz w:val="26"/>
                <w:szCs w:val="26"/>
              </w:rPr>
            </w:pPr>
            <w:r w:rsidRPr="007A11E7">
              <w:rPr>
                <w:rFonts w:ascii="Times New Roman" w:hAnsi="Times New Roman" w:cs="Times New Roman"/>
                <w:sz w:val="26"/>
                <w:szCs w:val="26"/>
              </w:rPr>
              <w:t>→ Nhiệt độ khi cân bằng t = − 19,5°C</w:t>
            </w:r>
          </w:p>
        </w:tc>
        <w:tc>
          <w:tcPr>
            <w:tcW w:w="846" w:type="dxa"/>
            <w:vAlign w:val="center"/>
          </w:tcPr>
          <w:p w14:paraId="50A1DAC7" w14:textId="1E3918EB" w:rsidR="00961501" w:rsidRPr="007A11E7" w:rsidRDefault="00961501" w:rsidP="00A37098">
            <w:pPr>
              <w:spacing w:line="276" w:lineRule="auto"/>
              <w:jc w:val="center"/>
              <w:rPr>
                <w:color w:val="auto"/>
                <w:sz w:val="26"/>
                <w:szCs w:val="26"/>
              </w:rPr>
            </w:pPr>
          </w:p>
        </w:tc>
      </w:tr>
    </w:tbl>
    <w:p w14:paraId="4342E2F6" w14:textId="77777777" w:rsidR="00961501" w:rsidRPr="007A11E7" w:rsidRDefault="00961501" w:rsidP="00961501">
      <w:pPr>
        <w:spacing w:line="276" w:lineRule="auto"/>
        <w:rPr>
          <w:color w:val="auto"/>
          <w:sz w:val="26"/>
          <w:szCs w:val="26"/>
        </w:rPr>
      </w:pPr>
      <w:r w:rsidRPr="007A11E7">
        <w:rPr>
          <w:b/>
          <w:bCs/>
          <w:color w:val="auto"/>
          <w:sz w:val="26"/>
          <w:szCs w:val="26"/>
        </w:rPr>
        <w:t xml:space="preserve">Câu 4. </w:t>
      </w:r>
      <w:r w:rsidRPr="007A11E7">
        <w:rPr>
          <w:color w:val="auto"/>
          <w:sz w:val="26"/>
          <w:szCs w:val="26"/>
        </w:rPr>
        <w:t xml:space="preserve">Trong các phát biểu sau, phát biểu nào </w:t>
      </w:r>
      <w:r w:rsidRPr="007A11E7">
        <w:rPr>
          <w:b/>
          <w:bCs/>
          <w:color w:val="auto"/>
          <w:sz w:val="26"/>
          <w:szCs w:val="26"/>
        </w:rPr>
        <w:t>đúng</w:t>
      </w:r>
      <w:r w:rsidRPr="007A11E7">
        <w:rPr>
          <w:color w:val="auto"/>
          <w:sz w:val="26"/>
          <w:szCs w:val="26"/>
        </w:rPr>
        <w:t xml:space="preserve">, phát biểu nào </w:t>
      </w:r>
      <w:r w:rsidRPr="007A11E7">
        <w:rPr>
          <w:b/>
          <w:bCs/>
          <w:color w:val="auto"/>
          <w:sz w:val="26"/>
          <w:szCs w:val="26"/>
        </w:rPr>
        <w:t>sai</w:t>
      </w:r>
      <w:r w:rsidRPr="007A11E7">
        <w:rPr>
          <w:color w:val="auto"/>
          <w:sz w:val="26"/>
          <w:szCs w:val="26"/>
        </w:rPr>
        <w:t>?</w:t>
      </w:r>
    </w:p>
    <w:tbl>
      <w:tblPr>
        <w:tblStyle w:val="TableGrid"/>
        <w:tblW w:w="93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1"/>
        <w:gridCol w:w="846"/>
      </w:tblGrid>
      <w:tr w:rsidR="009A59B6" w:rsidRPr="007A11E7" w14:paraId="7856B8C3" w14:textId="77777777" w:rsidTr="00A37098">
        <w:tc>
          <w:tcPr>
            <w:tcW w:w="8501" w:type="dxa"/>
            <w:vAlign w:val="center"/>
          </w:tcPr>
          <w:p w14:paraId="7809D699" w14:textId="5B2F8A3E" w:rsidR="00961501" w:rsidRPr="007A11E7" w:rsidRDefault="004F359D" w:rsidP="004F359D">
            <w:pPr>
              <w:spacing w:line="276" w:lineRule="auto"/>
              <w:ind w:left="720" w:hanging="360"/>
              <w:jc w:val="both"/>
              <w:rPr>
                <w:color w:val="auto"/>
                <w:sz w:val="26"/>
                <w:szCs w:val="26"/>
              </w:rPr>
            </w:pPr>
            <w:r w:rsidRPr="007A11E7">
              <w:rPr>
                <w:rFonts w:eastAsiaTheme="minorHAnsi"/>
                <w:b/>
                <w:color w:val="auto"/>
                <w:sz w:val="26"/>
                <w:szCs w:val="26"/>
              </w:rPr>
              <w:t>a)</w:t>
            </w:r>
            <w:r w:rsidRPr="007A11E7">
              <w:rPr>
                <w:rFonts w:eastAsiaTheme="minorHAnsi"/>
                <w:b/>
                <w:color w:val="auto"/>
                <w:sz w:val="26"/>
                <w:szCs w:val="26"/>
              </w:rPr>
              <w:tab/>
            </w:r>
            <w:r w:rsidR="00961501" w:rsidRPr="007A11E7">
              <w:rPr>
                <w:color w:val="auto"/>
                <w:sz w:val="26"/>
                <w:szCs w:val="26"/>
                <w:shd w:val="clear" w:color="auto" w:fill="FFFFFF"/>
              </w:rPr>
              <w:t>Để làm nóng 1 miếng sắt và 1 miếng nhôm có cùng khối lượng đến một nhiệt độ như nhau sẽ tốn thời gian như nhau, chứng tỏ nhiệt lượng cần cung cấp như nhau.</w:t>
            </w:r>
          </w:p>
        </w:tc>
        <w:tc>
          <w:tcPr>
            <w:tcW w:w="846" w:type="dxa"/>
            <w:vAlign w:val="center"/>
          </w:tcPr>
          <w:p w14:paraId="2C7AA69E" w14:textId="0F7DBE20" w:rsidR="00961501" w:rsidRPr="007A11E7" w:rsidRDefault="00961501" w:rsidP="00A37098">
            <w:pPr>
              <w:spacing w:line="276" w:lineRule="auto"/>
              <w:jc w:val="center"/>
              <w:rPr>
                <w:color w:val="auto"/>
                <w:sz w:val="26"/>
                <w:szCs w:val="26"/>
              </w:rPr>
            </w:pPr>
          </w:p>
        </w:tc>
      </w:tr>
      <w:tr w:rsidR="009A59B6" w:rsidRPr="007A11E7" w14:paraId="3E7CC07B" w14:textId="77777777" w:rsidTr="00A37098">
        <w:tc>
          <w:tcPr>
            <w:tcW w:w="8501" w:type="dxa"/>
            <w:vAlign w:val="center"/>
          </w:tcPr>
          <w:p w14:paraId="31FB07FA" w14:textId="0C97003B" w:rsidR="00961501" w:rsidRPr="007A11E7" w:rsidRDefault="004F359D" w:rsidP="004F359D">
            <w:pPr>
              <w:spacing w:line="276" w:lineRule="auto"/>
              <w:ind w:left="720" w:hanging="360"/>
              <w:jc w:val="both"/>
              <w:rPr>
                <w:color w:val="auto"/>
                <w:sz w:val="26"/>
                <w:szCs w:val="26"/>
              </w:rPr>
            </w:pPr>
            <w:r w:rsidRPr="007A11E7">
              <w:rPr>
                <w:rFonts w:eastAsiaTheme="minorHAnsi"/>
                <w:b/>
                <w:color w:val="auto"/>
                <w:sz w:val="26"/>
                <w:szCs w:val="26"/>
              </w:rPr>
              <w:t>b)</w:t>
            </w:r>
            <w:r w:rsidRPr="007A11E7">
              <w:rPr>
                <w:rFonts w:eastAsiaTheme="minorHAnsi"/>
                <w:b/>
                <w:color w:val="auto"/>
                <w:sz w:val="26"/>
                <w:szCs w:val="26"/>
              </w:rPr>
              <w:tab/>
            </w:r>
            <w:r w:rsidR="00961501" w:rsidRPr="007A11E7">
              <w:rPr>
                <w:color w:val="auto"/>
                <w:sz w:val="26"/>
                <w:szCs w:val="26"/>
              </w:rPr>
              <w:t>Nhiệt lượng cần để làm nóng 1 kg nước lên thêm 1°C bằng với nhiệt lượng cần để làm nóng 1 kg rượu lên thêm 1° C</w:t>
            </w:r>
          </w:p>
        </w:tc>
        <w:tc>
          <w:tcPr>
            <w:tcW w:w="846" w:type="dxa"/>
            <w:vAlign w:val="center"/>
          </w:tcPr>
          <w:p w14:paraId="066DD478" w14:textId="65F3816D" w:rsidR="00961501" w:rsidRPr="007A11E7" w:rsidRDefault="00961501" w:rsidP="00A37098">
            <w:pPr>
              <w:spacing w:line="276" w:lineRule="auto"/>
              <w:jc w:val="center"/>
              <w:rPr>
                <w:color w:val="auto"/>
                <w:sz w:val="26"/>
                <w:szCs w:val="26"/>
              </w:rPr>
            </w:pPr>
          </w:p>
        </w:tc>
      </w:tr>
      <w:tr w:rsidR="009A59B6" w:rsidRPr="007A11E7" w14:paraId="38B4DF3F" w14:textId="77777777" w:rsidTr="00A37098">
        <w:tc>
          <w:tcPr>
            <w:tcW w:w="8501" w:type="dxa"/>
            <w:vAlign w:val="center"/>
          </w:tcPr>
          <w:p w14:paraId="52F11410" w14:textId="69A20012" w:rsidR="00961501" w:rsidRPr="007A11E7" w:rsidRDefault="004F359D" w:rsidP="004F359D">
            <w:pPr>
              <w:spacing w:line="276" w:lineRule="auto"/>
              <w:ind w:left="720" w:hanging="360"/>
              <w:jc w:val="both"/>
              <w:rPr>
                <w:color w:val="auto"/>
                <w:sz w:val="26"/>
                <w:szCs w:val="26"/>
              </w:rPr>
            </w:pPr>
            <w:r w:rsidRPr="007A11E7">
              <w:rPr>
                <w:rFonts w:eastAsiaTheme="minorHAnsi"/>
                <w:b/>
                <w:color w:val="auto"/>
                <w:sz w:val="26"/>
                <w:szCs w:val="26"/>
              </w:rPr>
              <w:t>c)</w:t>
            </w:r>
            <w:r w:rsidRPr="007A11E7">
              <w:rPr>
                <w:rFonts w:eastAsiaTheme="minorHAnsi"/>
                <w:b/>
                <w:color w:val="auto"/>
                <w:sz w:val="26"/>
                <w:szCs w:val="26"/>
              </w:rPr>
              <w:tab/>
            </w:r>
            <w:r w:rsidR="00961501" w:rsidRPr="007A11E7">
              <w:rPr>
                <w:color w:val="auto"/>
                <w:sz w:val="26"/>
                <w:szCs w:val="26"/>
              </w:rPr>
              <w:t>Trước khi tiến hành thí nghiệm đo nhiệt dung riêng, một trong những việc cần làm là  cần rửa sạch và lau khô các dụng cụ và chuẩn bị nước nóng và nước lạnh.</w:t>
            </w:r>
          </w:p>
        </w:tc>
        <w:tc>
          <w:tcPr>
            <w:tcW w:w="846" w:type="dxa"/>
            <w:vAlign w:val="center"/>
          </w:tcPr>
          <w:p w14:paraId="059B7A70" w14:textId="49B92E74" w:rsidR="00961501" w:rsidRPr="007A11E7" w:rsidRDefault="00961501" w:rsidP="00A37098">
            <w:pPr>
              <w:spacing w:line="276" w:lineRule="auto"/>
              <w:jc w:val="center"/>
              <w:rPr>
                <w:color w:val="auto"/>
                <w:sz w:val="26"/>
                <w:szCs w:val="26"/>
              </w:rPr>
            </w:pPr>
          </w:p>
        </w:tc>
      </w:tr>
      <w:tr w:rsidR="001B44DA" w:rsidRPr="007A11E7" w14:paraId="075B80A8" w14:textId="77777777" w:rsidTr="00A37098">
        <w:tc>
          <w:tcPr>
            <w:tcW w:w="8501" w:type="dxa"/>
            <w:vAlign w:val="center"/>
          </w:tcPr>
          <w:p w14:paraId="0DE55572" w14:textId="784E5816" w:rsidR="00961501" w:rsidRPr="007A11E7" w:rsidRDefault="004F359D" w:rsidP="004F359D">
            <w:pPr>
              <w:spacing w:line="276" w:lineRule="auto"/>
              <w:ind w:left="720" w:hanging="360"/>
              <w:jc w:val="both"/>
              <w:rPr>
                <w:color w:val="auto"/>
                <w:sz w:val="26"/>
                <w:szCs w:val="26"/>
              </w:rPr>
            </w:pPr>
            <w:r w:rsidRPr="007A11E7">
              <w:rPr>
                <w:rFonts w:eastAsiaTheme="minorHAnsi"/>
                <w:b/>
                <w:color w:val="auto"/>
                <w:sz w:val="26"/>
                <w:szCs w:val="26"/>
              </w:rPr>
              <w:t>d)</w:t>
            </w:r>
            <w:r w:rsidRPr="007A11E7">
              <w:rPr>
                <w:rFonts w:eastAsiaTheme="minorHAnsi"/>
                <w:b/>
                <w:color w:val="auto"/>
                <w:sz w:val="26"/>
                <w:szCs w:val="26"/>
              </w:rPr>
              <w:tab/>
            </w:r>
            <w:r w:rsidR="00961501" w:rsidRPr="007A11E7">
              <w:rPr>
                <w:color w:val="auto"/>
                <w:sz w:val="26"/>
                <w:szCs w:val="26"/>
              </w:rPr>
              <w:t xml:space="preserve">Nhiệt dung riêng của nước lớn gấp hơn hai lần của dầu, nhưng trong bộ tản nhiệt (làm mát) của máy biến thế, người ta lại dùng dầu mà không dùng nước như trong bộ tản nhiệt của động cơ nhiệt, một trong những lí do là vì:  Điểm nóng chảy và nhiệt độ sôi của dầu thấp hơn so với nước, giúp nó có thể hoạt động ở nhiệt độ cao hơn mà không cần áp lực cao. </w:t>
            </w:r>
          </w:p>
        </w:tc>
        <w:tc>
          <w:tcPr>
            <w:tcW w:w="846" w:type="dxa"/>
            <w:vAlign w:val="center"/>
          </w:tcPr>
          <w:p w14:paraId="320BBCEC" w14:textId="6037FBA5" w:rsidR="00961501" w:rsidRPr="007A11E7" w:rsidRDefault="00961501" w:rsidP="00A37098">
            <w:pPr>
              <w:spacing w:line="276" w:lineRule="auto"/>
              <w:jc w:val="center"/>
              <w:rPr>
                <w:color w:val="auto"/>
                <w:sz w:val="26"/>
                <w:szCs w:val="26"/>
              </w:rPr>
            </w:pPr>
          </w:p>
        </w:tc>
      </w:tr>
    </w:tbl>
    <w:p w14:paraId="69C5408E" w14:textId="0D8F22A3" w:rsidR="00961501" w:rsidRPr="007A11E7" w:rsidRDefault="00961501" w:rsidP="00961501">
      <w:pPr>
        <w:spacing w:line="276" w:lineRule="auto"/>
        <w:jc w:val="both"/>
        <w:rPr>
          <w:color w:val="auto"/>
          <w:sz w:val="26"/>
          <w:szCs w:val="26"/>
        </w:rPr>
      </w:pPr>
    </w:p>
    <w:p w14:paraId="79359DEE" w14:textId="47307FC9" w:rsidR="004F4255" w:rsidRPr="007A11E7" w:rsidRDefault="004F4255" w:rsidP="00961501">
      <w:pPr>
        <w:spacing w:line="276" w:lineRule="auto"/>
        <w:jc w:val="both"/>
        <w:rPr>
          <w:b/>
          <w:bCs/>
          <w:color w:val="C00000"/>
          <w:sz w:val="26"/>
          <w:szCs w:val="26"/>
        </w:rPr>
      </w:pPr>
      <w:bookmarkStart w:id="0" w:name="_Hlk166325599"/>
      <w:r w:rsidRPr="007A11E7">
        <w:rPr>
          <w:b/>
          <w:bCs/>
          <w:color w:val="C00000"/>
          <w:sz w:val="26"/>
          <w:szCs w:val="26"/>
        </w:rPr>
        <w:t>3. Câu trắc nghiệm trả lời ngắn ( 1,5 điểm )</w:t>
      </w:r>
      <w:bookmarkEnd w:id="0"/>
    </w:p>
    <w:p w14:paraId="755A0F51" w14:textId="7EB6DE08" w:rsidR="00961501" w:rsidRPr="007A11E7" w:rsidRDefault="00961501" w:rsidP="004F4255">
      <w:pPr>
        <w:spacing w:line="276" w:lineRule="auto"/>
        <w:rPr>
          <w:rFonts w:eastAsia="Calibri"/>
          <w:i/>
          <w:iCs/>
          <w:color w:val="auto"/>
          <w:sz w:val="26"/>
          <w:szCs w:val="26"/>
          <w:lang w:val="pt-BR"/>
          <w14:ligatures w14:val="standardContextual"/>
        </w:rPr>
      </w:pPr>
      <w:r w:rsidRPr="007A11E7">
        <w:rPr>
          <w:rFonts w:eastAsia="Calibri"/>
          <w:i/>
          <w:iCs/>
          <w:color w:val="auto"/>
          <w:sz w:val="26"/>
          <w:szCs w:val="26"/>
          <w:lang w:val="pt-BR"/>
          <w14:ligatures w14:val="standardContextual"/>
        </w:rPr>
        <w:t>Thí sinh trả lời từ câu 1 đến câu 6</w:t>
      </w:r>
      <w:r w:rsidR="004F4255" w:rsidRPr="007A11E7">
        <w:rPr>
          <w:rFonts w:eastAsia="Calibri"/>
          <w:i/>
          <w:iCs/>
          <w:color w:val="auto"/>
          <w:sz w:val="26"/>
          <w:szCs w:val="26"/>
          <w:lang w:val="pt-BR"/>
          <w14:ligatures w14:val="standardContextual"/>
        </w:rPr>
        <w:t xml:space="preserve">. </w:t>
      </w:r>
      <w:r w:rsidRPr="007A11E7">
        <w:rPr>
          <w:rFonts w:eastAsia="Calibri"/>
          <w:i/>
          <w:iCs/>
          <w:color w:val="auto"/>
          <w:sz w:val="26"/>
          <w:szCs w:val="26"/>
          <w:lang w:val="pt-BR"/>
          <w14:ligatures w14:val="standardContextual"/>
        </w:rPr>
        <w:t>Mỗi câu trả lời đúng thí sinh được 0,25 điểm</w:t>
      </w:r>
    </w:p>
    <w:p w14:paraId="1B0A86BF" w14:textId="77777777" w:rsidR="00961501" w:rsidRPr="007A11E7" w:rsidRDefault="00961501" w:rsidP="00961501">
      <w:pPr>
        <w:tabs>
          <w:tab w:val="left" w:pos="360"/>
        </w:tabs>
        <w:spacing w:line="276" w:lineRule="auto"/>
        <w:jc w:val="both"/>
        <w:rPr>
          <w:color w:val="auto"/>
          <w:sz w:val="26"/>
          <w:szCs w:val="26"/>
          <w:shd w:val="clear" w:color="auto" w:fill="FFFFFF"/>
        </w:rPr>
      </w:pPr>
      <w:r w:rsidRPr="007A11E7">
        <w:rPr>
          <w:b/>
          <w:bCs/>
          <w:color w:val="auto"/>
          <w:sz w:val="26"/>
          <w:szCs w:val="26"/>
          <w:shd w:val="clear" w:color="auto" w:fill="FFFFFF"/>
        </w:rPr>
        <w:t xml:space="preserve">Câu 1. </w:t>
      </w:r>
      <w:r w:rsidRPr="007A11E7">
        <w:rPr>
          <w:color w:val="auto"/>
          <w:sz w:val="26"/>
          <w:szCs w:val="26"/>
          <w:shd w:val="clear" w:color="auto" w:fill="FFFFFF"/>
        </w:rPr>
        <w:t>Biết nhiệt dung riêng của nước là 4180J/kg; tính nhiệt lượng tỏa ra khi làm lạnh 100g nước từ 80</w:t>
      </w:r>
      <w:r w:rsidRPr="007A11E7">
        <w:rPr>
          <w:color w:val="auto"/>
          <w:sz w:val="26"/>
          <w:szCs w:val="26"/>
          <w:shd w:val="clear" w:color="auto" w:fill="FFFFFF"/>
          <w:vertAlign w:val="superscript"/>
        </w:rPr>
        <w:t>0</w:t>
      </w:r>
      <w:r w:rsidRPr="007A11E7">
        <w:rPr>
          <w:color w:val="auto"/>
          <w:sz w:val="26"/>
          <w:szCs w:val="26"/>
          <w:shd w:val="clear" w:color="auto" w:fill="FFFFFF"/>
        </w:rPr>
        <w:t>C xuống 30</w:t>
      </w:r>
      <w:r w:rsidRPr="007A11E7">
        <w:rPr>
          <w:color w:val="auto"/>
          <w:sz w:val="26"/>
          <w:szCs w:val="26"/>
          <w:shd w:val="clear" w:color="auto" w:fill="FFFFFF"/>
          <w:vertAlign w:val="superscript"/>
        </w:rPr>
        <w:t>0</w:t>
      </w:r>
      <w:r w:rsidRPr="007A11E7">
        <w:rPr>
          <w:color w:val="auto"/>
          <w:sz w:val="26"/>
          <w:szCs w:val="26"/>
          <w:shd w:val="clear" w:color="auto" w:fill="FFFFFF"/>
        </w:rPr>
        <w:t>C theo kJ</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0"/>
        <w:gridCol w:w="2351"/>
      </w:tblGrid>
      <w:tr w:rsidR="009A59B6" w:rsidRPr="007A11E7" w14:paraId="08D6F3CD" w14:textId="77777777" w:rsidTr="00A37098">
        <w:tc>
          <w:tcPr>
            <w:tcW w:w="7380" w:type="dxa"/>
            <w:vAlign w:val="center"/>
          </w:tcPr>
          <w:p w14:paraId="7DE00BA6" w14:textId="36C75D95" w:rsidR="00961501" w:rsidRPr="007A11E7" w:rsidRDefault="00961501" w:rsidP="00A37098">
            <w:pPr>
              <w:spacing w:line="276" w:lineRule="auto"/>
              <w:jc w:val="both"/>
              <w:rPr>
                <w:color w:val="auto"/>
                <w:sz w:val="26"/>
                <w:szCs w:val="26"/>
              </w:rPr>
            </w:pPr>
            <w:r w:rsidRPr="007A11E7">
              <w:rPr>
                <w:b/>
                <w:bCs/>
                <w:color w:val="auto"/>
                <w:sz w:val="26"/>
                <w:szCs w:val="26"/>
              </w:rPr>
              <w:lastRenderedPageBreak/>
              <w:t xml:space="preserve">Câu 2. </w:t>
            </w:r>
            <w:r w:rsidRPr="007A11E7">
              <w:rPr>
                <w:color w:val="auto"/>
                <w:sz w:val="26"/>
                <w:szCs w:val="26"/>
              </w:rPr>
              <w:t>Người ta thả miếng đồng có khối lượng 2kg vào 1 lít nước</w:t>
            </w:r>
            <w:r w:rsidRPr="007A11E7">
              <w:rPr>
                <w:b/>
                <w:color w:val="auto"/>
                <w:sz w:val="26"/>
                <w:szCs w:val="26"/>
              </w:rPr>
              <w:t xml:space="preserve">. </w:t>
            </w:r>
            <w:r w:rsidRPr="007A11E7">
              <w:rPr>
                <w:color w:val="auto"/>
                <w:sz w:val="26"/>
                <w:szCs w:val="26"/>
              </w:rPr>
              <w:t xml:space="preserve"> Miếng đồng nguội đi từ 80°C đến 10°</w:t>
            </w:r>
            <w:r w:rsidR="009344E7" w:rsidRPr="007A11E7">
              <w:rPr>
                <w:b/>
                <w:color w:val="auto"/>
                <w:sz w:val="26"/>
                <w:szCs w:val="26"/>
              </w:rPr>
              <w:t xml:space="preserve">C. </w:t>
            </w:r>
            <w:r w:rsidRPr="007A11E7">
              <w:rPr>
                <w:color w:val="auto"/>
                <w:sz w:val="26"/>
                <w:szCs w:val="26"/>
              </w:rPr>
              <w:t xml:space="preserve"> Hỏi nước đã nhận được một nhiệt lượng bao nhiêu từ đồng và nóng lên thêm bao nhiêu độ? Lấy C</w:t>
            </w:r>
            <w:r w:rsidRPr="007A11E7">
              <w:rPr>
                <w:color w:val="auto"/>
                <w:sz w:val="26"/>
                <w:szCs w:val="26"/>
                <w:vertAlign w:val="subscript"/>
              </w:rPr>
              <w:t>Cu</w:t>
            </w:r>
            <w:r w:rsidRPr="007A11E7">
              <w:rPr>
                <w:color w:val="auto"/>
                <w:sz w:val="26"/>
                <w:szCs w:val="26"/>
              </w:rPr>
              <w:t xml:space="preserve"> = 380 J/kg.K, C</w:t>
            </w:r>
            <w:r w:rsidRPr="007A11E7">
              <w:rPr>
                <w:color w:val="auto"/>
                <w:sz w:val="26"/>
                <w:szCs w:val="26"/>
                <w:vertAlign w:val="subscript"/>
              </w:rPr>
              <w:t>H2O</w:t>
            </w:r>
            <w:r w:rsidRPr="007A11E7">
              <w:rPr>
                <w:color w:val="auto"/>
                <w:sz w:val="26"/>
                <w:szCs w:val="26"/>
              </w:rPr>
              <w:t xml:space="preserve"> = 4200 J/kg.K.</w:t>
            </w:r>
          </w:p>
        </w:tc>
        <w:tc>
          <w:tcPr>
            <w:tcW w:w="2351" w:type="dxa"/>
            <w:vAlign w:val="center"/>
          </w:tcPr>
          <w:p w14:paraId="172BDD56" w14:textId="77777777" w:rsidR="00961501" w:rsidRPr="007A11E7" w:rsidRDefault="00961501" w:rsidP="00A37098">
            <w:pPr>
              <w:tabs>
                <w:tab w:val="left" w:pos="360"/>
              </w:tabs>
              <w:spacing w:line="276" w:lineRule="auto"/>
              <w:jc w:val="center"/>
              <w:rPr>
                <w:rFonts w:eastAsia="Calibri"/>
                <w:b/>
                <w:color w:val="auto"/>
                <w:sz w:val="26"/>
                <w:szCs w:val="26"/>
              </w:rPr>
            </w:pPr>
            <w:r w:rsidRPr="007A11E7">
              <w:rPr>
                <w:noProof/>
                <w:color w:val="auto"/>
              </w:rPr>
              <w:drawing>
                <wp:inline distT="0" distB="0" distL="0" distR="0" wp14:anchorId="23CF1EDB" wp14:editId="2068150D">
                  <wp:extent cx="590698" cy="890546"/>
                  <wp:effectExtent l="0" t="0" r="0" b="5080"/>
                  <wp:docPr id="9952777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ý thuyết Sự bảo toàn năng lượng trong các hiện tượng cơ và nhiệt (mới 2023  + Bài Tập) - Vật lí 8"/>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2129" t="17477" r="13921" b="2647"/>
                          <a:stretch/>
                        </pic:blipFill>
                        <pic:spPr bwMode="auto">
                          <a:xfrm>
                            <a:off x="0" y="0"/>
                            <a:ext cx="603686" cy="9101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A59B6" w:rsidRPr="007A11E7" w14:paraId="59B35089" w14:textId="77777777" w:rsidTr="00A37098">
        <w:tc>
          <w:tcPr>
            <w:tcW w:w="7380" w:type="dxa"/>
            <w:vAlign w:val="center"/>
          </w:tcPr>
          <w:p w14:paraId="3953C4DB" w14:textId="0702BC26" w:rsidR="00961501" w:rsidRPr="007A11E7" w:rsidRDefault="00961501" w:rsidP="00A37098">
            <w:pPr>
              <w:spacing w:line="276" w:lineRule="auto"/>
              <w:jc w:val="both"/>
              <w:textAlignment w:val="baseline"/>
              <w:rPr>
                <w:color w:val="auto"/>
                <w:sz w:val="26"/>
                <w:szCs w:val="26"/>
              </w:rPr>
            </w:pPr>
            <w:r w:rsidRPr="007A11E7">
              <w:rPr>
                <w:b/>
                <w:bCs/>
                <w:color w:val="auto"/>
                <w:sz w:val="26"/>
                <w:szCs w:val="26"/>
              </w:rPr>
              <w:t xml:space="preserve">Câu 3. </w:t>
            </w:r>
            <w:r w:rsidRPr="007A11E7">
              <w:rPr>
                <w:color w:val="auto"/>
                <w:sz w:val="26"/>
                <w:szCs w:val="26"/>
              </w:rPr>
              <w:t>Nhiệt lượng kế bằng đồng c</w:t>
            </w:r>
            <w:r w:rsidRPr="007A11E7">
              <w:rPr>
                <w:color w:val="auto"/>
                <w:sz w:val="26"/>
                <w:szCs w:val="26"/>
                <w:vertAlign w:val="subscript"/>
              </w:rPr>
              <w:t>1</w:t>
            </w:r>
            <w:r w:rsidRPr="007A11E7">
              <w:rPr>
                <w:color w:val="auto"/>
                <w:sz w:val="26"/>
                <w:szCs w:val="26"/>
              </w:rPr>
              <w:t> = 0,09cal/g.độ, chứa nước c</w:t>
            </w:r>
            <w:r w:rsidRPr="007A11E7">
              <w:rPr>
                <w:color w:val="auto"/>
                <w:sz w:val="26"/>
                <w:szCs w:val="26"/>
                <w:vertAlign w:val="subscript"/>
              </w:rPr>
              <w:t>2</w:t>
            </w:r>
            <w:r w:rsidRPr="007A11E7">
              <w:rPr>
                <w:color w:val="auto"/>
                <w:sz w:val="26"/>
                <w:szCs w:val="26"/>
              </w:rPr>
              <w:t> = 1cal/g.độ ở 25</w:t>
            </w:r>
            <w:r w:rsidRPr="007A11E7">
              <w:rPr>
                <w:color w:val="auto"/>
                <w:sz w:val="26"/>
                <w:szCs w:val="26"/>
                <w:vertAlign w:val="superscript"/>
              </w:rPr>
              <w:t>o</w:t>
            </w:r>
            <w:r w:rsidR="009344E7" w:rsidRPr="007A11E7">
              <w:rPr>
                <w:b/>
                <w:color w:val="auto"/>
                <w:sz w:val="26"/>
                <w:szCs w:val="26"/>
              </w:rPr>
              <w:t xml:space="preserve">C. </w:t>
            </w:r>
            <w:r w:rsidRPr="007A11E7">
              <w:rPr>
                <w:color w:val="auto"/>
                <w:sz w:val="26"/>
                <w:szCs w:val="26"/>
              </w:rPr>
              <w:t>Khối lượng tổng cộng của nhiệt lượng kế là 475g. Bỏ vào nhiệt lượng kế một vật bằng đồng thau (c</w:t>
            </w:r>
            <w:r w:rsidRPr="007A11E7">
              <w:rPr>
                <w:color w:val="auto"/>
                <w:sz w:val="26"/>
                <w:szCs w:val="26"/>
                <w:vertAlign w:val="subscript"/>
              </w:rPr>
              <w:t>3</w:t>
            </w:r>
            <w:r w:rsidRPr="007A11E7">
              <w:rPr>
                <w:color w:val="auto"/>
                <w:sz w:val="26"/>
                <w:szCs w:val="26"/>
              </w:rPr>
              <w:t> = 0,08cal) có khối lượng 400g ở 90</w:t>
            </w:r>
            <w:r w:rsidRPr="007A11E7">
              <w:rPr>
                <w:color w:val="auto"/>
                <w:sz w:val="26"/>
                <w:szCs w:val="26"/>
                <w:vertAlign w:val="superscript"/>
              </w:rPr>
              <w:t>o</w:t>
            </w:r>
            <w:r w:rsidR="009344E7" w:rsidRPr="007A11E7">
              <w:rPr>
                <w:b/>
                <w:color w:val="auto"/>
                <w:sz w:val="26"/>
                <w:szCs w:val="26"/>
              </w:rPr>
              <w:t xml:space="preserve">C. </w:t>
            </w:r>
            <w:r w:rsidRPr="007A11E7">
              <w:rPr>
                <w:color w:val="auto"/>
                <w:sz w:val="26"/>
                <w:szCs w:val="26"/>
              </w:rPr>
              <w:t>Nhiệt độ sau cùng của hệ khi cân bằng nhiệt là 30</w:t>
            </w:r>
            <w:r w:rsidRPr="007A11E7">
              <w:rPr>
                <w:color w:val="auto"/>
                <w:sz w:val="26"/>
                <w:szCs w:val="26"/>
                <w:vertAlign w:val="superscript"/>
              </w:rPr>
              <w:t>o</w:t>
            </w:r>
            <w:r w:rsidR="009344E7" w:rsidRPr="007A11E7">
              <w:rPr>
                <w:b/>
                <w:color w:val="auto"/>
                <w:sz w:val="26"/>
                <w:szCs w:val="26"/>
              </w:rPr>
              <w:t xml:space="preserve">C. </w:t>
            </w:r>
            <w:r w:rsidRPr="007A11E7">
              <w:rPr>
                <w:color w:val="auto"/>
                <w:sz w:val="26"/>
                <w:szCs w:val="26"/>
              </w:rPr>
              <w:t>Tính khối lượng của nhiệt lượng kế theo gam.</w:t>
            </w:r>
          </w:p>
        </w:tc>
        <w:tc>
          <w:tcPr>
            <w:tcW w:w="2351" w:type="dxa"/>
            <w:vAlign w:val="center"/>
          </w:tcPr>
          <w:p w14:paraId="5DB3E70A" w14:textId="77777777" w:rsidR="00961501" w:rsidRPr="007A11E7" w:rsidRDefault="00961501" w:rsidP="00A37098">
            <w:pPr>
              <w:tabs>
                <w:tab w:val="left" w:pos="360"/>
              </w:tabs>
              <w:spacing w:line="276" w:lineRule="auto"/>
              <w:jc w:val="center"/>
              <w:rPr>
                <w:rFonts w:eastAsia="Calibri"/>
                <w:b/>
                <w:color w:val="auto"/>
                <w:sz w:val="26"/>
                <w:szCs w:val="26"/>
              </w:rPr>
            </w:pPr>
            <w:r w:rsidRPr="007A11E7">
              <w:rPr>
                <w:noProof/>
                <w:color w:val="auto"/>
              </w:rPr>
              <w:drawing>
                <wp:inline distT="0" distB="0" distL="0" distR="0" wp14:anchorId="2A894B59" wp14:editId="32AFE16E">
                  <wp:extent cx="1200713" cy="1534601"/>
                  <wp:effectExtent l="0" t="0" r="0" b="8890"/>
                  <wp:docPr id="15303969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hiệt lượng kế là gì? Cấu tạo, nguyên lý hoạt động của nhiệt lượng kế"/>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25036" t="3990" r="16804" b="5205"/>
                          <a:stretch/>
                        </pic:blipFill>
                        <pic:spPr bwMode="auto">
                          <a:xfrm>
                            <a:off x="0" y="0"/>
                            <a:ext cx="1213328" cy="15507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1501" w:rsidRPr="007A11E7" w14:paraId="52E58A9C" w14:textId="77777777" w:rsidTr="00A37098">
        <w:tc>
          <w:tcPr>
            <w:tcW w:w="7380" w:type="dxa"/>
            <w:vAlign w:val="center"/>
          </w:tcPr>
          <w:p w14:paraId="4F2572CF" w14:textId="781A4446" w:rsidR="00961501" w:rsidRPr="007A11E7" w:rsidRDefault="00961501" w:rsidP="00A37098">
            <w:pPr>
              <w:spacing w:line="276" w:lineRule="auto"/>
              <w:jc w:val="both"/>
              <w:rPr>
                <w:color w:val="auto"/>
                <w:sz w:val="26"/>
                <w:szCs w:val="26"/>
              </w:rPr>
            </w:pPr>
            <w:r w:rsidRPr="007A11E7">
              <w:rPr>
                <w:b/>
                <w:bCs/>
                <w:color w:val="auto"/>
                <w:sz w:val="26"/>
                <w:szCs w:val="26"/>
              </w:rPr>
              <w:t xml:space="preserve">Câu 4. </w:t>
            </w:r>
            <w:r w:rsidRPr="007A11E7">
              <w:rPr>
                <w:color w:val="auto"/>
                <w:sz w:val="26"/>
                <w:szCs w:val="26"/>
              </w:rPr>
              <w:t>Để xác định nhiệt dung riêng của một chất lỏng, người ta đổ chất lỏng đó vào 20g nước ở 100°</w:t>
            </w:r>
            <w:r w:rsidR="009344E7" w:rsidRPr="007A11E7">
              <w:rPr>
                <w:b/>
                <w:color w:val="auto"/>
                <w:sz w:val="26"/>
                <w:szCs w:val="26"/>
              </w:rPr>
              <w:t xml:space="preserve">C. </w:t>
            </w:r>
            <w:r w:rsidRPr="007A11E7">
              <w:rPr>
                <w:color w:val="auto"/>
                <w:sz w:val="26"/>
                <w:szCs w:val="26"/>
              </w:rPr>
              <w:t>Khi có sự cân bằng nhiệt, nhiệt độ của hỗn hợp nước là 37,5°c, m</w:t>
            </w:r>
            <w:r w:rsidRPr="007A11E7">
              <w:rPr>
                <w:color w:val="auto"/>
                <w:sz w:val="26"/>
                <w:szCs w:val="26"/>
                <w:vertAlign w:val="subscript"/>
              </w:rPr>
              <w:t>hh</w:t>
            </w:r>
            <w:r w:rsidRPr="007A11E7">
              <w:rPr>
                <w:color w:val="auto"/>
                <w:sz w:val="26"/>
                <w:szCs w:val="26"/>
              </w:rPr>
              <w:t xml:space="preserve"> = 140g. Biết nhiệt độ ban đầu của nó là 20</w:t>
            </w:r>
            <w:r w:rsidRPr="007A11E7">
              <w:rPr>
                <w:color w:val="auto"/>
                <w:sz w:val="26"/>
                <w:szCs w:val="26"/>
                <w:vertAlign w:val="superscript"/>
              </w:rPr>
              <w:t>0</w:t>
            </w:r>
            <w:r w:rsidRPr="007A11E7">
              <w:rPr>
                <w:color w:val="auto"/>
                <w:sz w:val="26"/>
                <w:szCs w:val="26"/>
              </w:rPr>
              <w:t>C, C</w:t>
            </w:r>
            <w:r w:rsidRPr="007A11E7">
              <w:rPr>
                <w:color w:val="auto"/>
                <w:sz w:val="26"/>
                <w:szCs w:val="26"/>
                <w:vertAlign w:val="subscript"/>
              </w:rPr>
              <w:t>H2O</w:t>
            </w:r>
            <w:r w:rsidRPr="007A11E7">
              <w:rPr>
                <w:color w:val="auto"/>
                <w:sz w:val="26"/>
                <w:szCs w:val="26"/>
              </w:rPr>
              <w:t xml:space="preserve"> = 4200 J/kg.K.</w:t>
            </w:r>
          </w:p>
        </w:tc>
        <w:tc>
          <w:tcPr>
            <w:tcW w:w="2351" w:type="dxa"/>
            <w:vAlign w:val="center"/>
          </w:tcPr>
          <w:p w14:paraId="6AB23D46" w14:textId="77777777" w:rsidR="00961501" w:rsidRPr="007A11E7" w:rsidRDefault="00961501" w:rsidP="00A37098">
            <w:pPr>
              <w:tabs>
                <w:tab w:val="left" w:pos="360"/>
              </w:tabs>
              <w:spacing w:line="276" w:lineRule="auto"/>
              <w:jc w:val="center"/>
              <w:rPr>
                <w:rFonts w:eastAsia="Calibri"/>
                <w:b/>
                <w:color w:val="000000" w:themeColor="text1"/>
                <w:sz w:val="26"/>
                <w:szCs w:val="26"/>
              </w:rPr>
            </w:pPr>
            <w:r w:rsidRPr="007A11E7">
              <w:rPr>
                <w:noProof/>
              </w:rPr>
              <w:drawing>
                <wp:inline distT="0" distB="0" distL="0" distR="0" wp14:anchorId="0DDBFCEB" wp14:editId="4B827EA4">
                  <wp:extent cx="839477" cy="866692"/>
                  <wp:effectExtent l="0" t="0" r="0" b="0"/>
                  <wp:docPr id="1430227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remium Vector | Glass jug and drinking glass with milk or water handdrawn  illustration line art"/>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6002" r="19201" b="6234"/>
                          <a:stretch/>
                        </pic:blipFill>
                        <pic:spPr bwMode="auto">
                          <a:xfrm>
                            <a:off x="0" y="0"/>
                            <a:ext cx="854642" cy="88234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B0356E4" w14:textId="77777777" w:rsidR="00961501" w:rsidRPr="007A11E7" w:rsidRDefault="00961501" w:rsidP="00961501">
      <w:pPr>
        <w:spacing w:line="276" w:lineRule="auto"/>
        <w:ind w:left="48" w:right="48"/>
        <w:jc w:val="both"/>
        <w:rPr>
          <w:color w:val="auto"/>
          <w:sz w:val="26"/>
          <w:szCs w:val="26"/>
        </w:rPr>
      </w:pPr>
      <w:r w:rsidRPr="007A11E7">
        <w:rPr>
          <w:b/>
          <w:bCs/>
          <w:color w:val="auto"/>
          <w:sz w:val="26"/>
          <w:szCs w:val="26"/>
        </w:rPr>
        <w:t xml:space="preserve">Câu 5. </w:t>
      </w:r>
      <w:r w:rsidRPr="007A11E7">
        <w:rPr>
          <w:color w:val="auto"/>
          <w:sz w:val="26"/>
          <w:szCs w:val="26"/>
        </w:rPr>
        <w:t>Người ta thả miếng đồng m = 0,5kg vào 500g nước. Miếng đồng nguội đi từ 80°C đến 20°C Hỏi nước đã nhận được một nhiệt lượng bao nhiêu từ đồng ( tính theo kJ)? Lấy C</w:t>
      </w:r>
      <w:r w:rsidRPr="007A11E7">
        <w:rPr>
          <w:color w:val="auto"/>
          <w:sz w:val="26"/>
          <w:szCs w:val="26"/>
          <w:vertAlign w:val="subscript"/>
        </w:rPr>
        <w:t>Cu</w:t>
      </w:r>
      <w:r w:rsidRPr="007A11E7">
        <w:rPr>
          <w:color w:val="auto"/>
          <w:sz w:val="26"/>
          <w:szCs w:val="26"/>
        </w:rPr>
        <w:t xml:space="preserve"> = 380J/kg.K, </w:t>
      </w:r>
      <w:r w:rsidRPr="007A11E7">
        <w:rPr>
          <w:color w:val="auto"/>
          <w:position w:val="-14"/>
          <w:sz w:val="26"/>
          <w:szCs w:val="26"/>
        </w:rPr>
        <w:object w:dxaOrig="495" w:dyaOrig="375" w14:anchorId="08E85B78">
          <v:shape id="_x0000_i1030" type="#_x0000_t75" alt="" style="width:21.65pt;height:21.65pt" o:ole="">
            <v:imagedata r:id="rId49" o:title=""/>
          </v:shape>
          <o:OLEObject Type="Embed" ProgID="Equation.DSMT4" ShapeID="_x0000_i1030" DrawAspect="Content" ObjectID="_1789927440" r:id="rId68"/>
        </w:object>
      </w:r>
      <w:r w:rsidRPr="007A11E7">
        <w:rPr>
          <w:color w:val="auto"/>
          <w:sz w:val="26"/>
          <w:szCs w:val="26"/>
        </w:rPr>
        <w:t xml:space="preserve"> = 4190 J/kg.K.</w:t>
      </w:r>
    </w:p>
    <w:p w14:paraId="5A2948F6" w14:textId="79698A10" w:rsidR="00961501" w:rsidRPr="007A11E7" w:rsidRDefault="00961501" w:rsidP="00961501">
      <w:pPr>
        <w:spacing w:line="276" w:lineRule="auto"/>
        <w:ind w:left="48" w:right="48"/>
        <w:jc w:val="both"/>
        <w:rPr>
          <w:color w:val="000000"/>
          <w:sz w:val="26"/>
          <w:szCs w:val="26"/>
        </w:rPr>
      </w:pPr>
      <w:r w:rsidRPr="007A11E7">
        <w:rPr>
          <w:b/>
          <w:bCs/>
          <w:color w:val="000000"/>
          <w:sz w:val="26"/>
          <w:szCs w:val="26"/>
        </w:rPr>
        <w:t>Câu 6.</w:t>
      </w:r>
      <w:r w:rsidRPr="007A11E7">
        <w:rPr>
          <w:color w:val="000000"/>
          <w:sz w:val="26"/>
          <w:szCs w:val="26"/>
        </w:rPr>
        <w:t> Một nhiệt lượng kế bằng đồng thau khối lượng 128 g chứa 210 g nước ở nhiệt độ 8,4 </w:t>
      </w:r>
      <w:r w:rsidRPr="007A11E7">
        <w:rPr>
          <w:color w:val="000000"/>
          <w:sz w:val="26"/>
          <w:szCs w:val="26"/>
          <w:vertAlign w:val="superscript"/>
        </w:rPr>
        <w:t>o</w:t>
      </w:r>
      <w:r w:rsidR="009344E7" w:rsidRPr="007A11E7">
        <w:rPr>
          <w:b/>
          <w:color w:val="000000"/>
          <w:sz w:val="26"/>
          <w:szCs w:val="26"/>
        </w:rPr>
        <w:t xml:space="preserve">C. </w:t>
      </w:r>
      <w:r w:rsidRPr="007A11E7">
        <w:rPr>
          <w:color w:val="000000"/>
          <w:sz w:val="26"/>
          <w:szCs w:val="26"/>
        </w:rPr>
        <w:t>Người ta thả một miếng kim loại khối lượng 192 g đã nung nóng tới 100 </w:t>
      </w:r>
      <w:r w:rsidRPr="007A11E7">
        <w:rPr>
          <w:color w:val="000000"/>
          <w:sz w:val="26"/>
          <w:szCs w:val="26"/>
          <w:vertAlign w:val="superscript"/>
        </w:rPr>
        <w:t>o</w:t>
      </w:r>
      <w:r w:rsidRPr="007A11E7">
        <w:rPr>
          <w:color w:val="000000"/>
          <w:sz w:val="26"/>
          <w:szCs w:val="26"/>
        </w:rPr>
        <w:t>C vào nhiệt lượng kế. Xác định nhiệt dung riêng của chất làm miếng kim loại theo J/kgK, biết nhiệt độ khi bắt đầu có sự cân bằng nhiệt là 21,5 </w:t>
      </w:r>
      <w:r w:rsidRPr="007A11E7">
        <w:rPr>
          <w:color w:val="000000"/>
          <w:sz w:val="26"/>
          <w:szCs w:val="26"/>
          <w:vertAlign w:val="superscript"/>
        </w:rPr>
        <w:t>o</w:t>
      </w:r>
      <w:r w:rsidR="009344E7" w:rsidRPr="007A11E7">
        <w:rPr>
          <w:b/>
          <w:color w:val="000000"/>
          <w:sz w:val="26"/>
          <w:szCs w:val="26"/>
        </w:rPr>
        <w:t xml:space="preserve">C. </w:t>
      </w:r>
      <w:r w:rsidRPr="007A11E7">
        <w:rPr>
          <w:color w:val="000000"/>
          <w:sz w:val="26"/>
          <w:szCs w:val="26"/>
        </w:rPr>
        <w:t>Cho nhiệt dung riêng của nước là 4,18.10</w:t>
      </w:r>
      <w:r w:rsidRPr="007A11E7">
        <w:rPr>
          <w:color w:val="000000"/>
          <w:sz w:val="26"/>
          <w:szCs w:val="26"/>
          <w:vertAlign w:val="superscript"/>
        </w:rPr>
        <w:t>3</w:t>
      </w:r>
      <w:r w:rsidRPr="007A11E7">
        <w:rPr>
          <w:color w:val="000000"/>
          <w:sz w:val="26"/>
          <w:szCs w:val="26"/>
        </w:rPr>
        <w:t> J/kg.K; của đồng thau là 0,128.10</w:t>
      </w:r>
      <w:r w:rsidRPr="007A11E7">
        <w:rPr>
          <w:color w:val="000000"/>
          <w:sz w:val="26"/>
          <w:szCs w:val="26"/>
          <w:vertAlign w:val="superscript"/>
        </w:rPr>
        <w:t>3</w:t>
      </w:r>
      <w:r w:rsidRPr="007A11E7">
        <w:rPr>
          <w:color w:val="000000"/>
          <w:sz w:val="26"/>
          <w:szCs w:val="26"/>
        </w:rPr>
        <w:t> J/kg.K.</w:t>
      </w:r>
    </w:p>
    <w:p w14:paraId="7CE0E0ED" w14:textId="77777777" w:rsidR="00961501" w:rsidRPr="007A11E7" w:rsidRDefault="00961501" w:rsidP="00961501">
      <w:pPr>
        <w:spacing w:line="276" w:lineRule="auto"/>
        <w:ind w:left="48" w:right="48"/>
        <w:jc w:val="both"/>
        <w:rPr>
          <w:color w:val="000000"/>
          <w:sz w:val="26"/>
          <w:szCs w:val="26"/>
        </w:rPr>
      </w:pPr>
    </w:p>
    <w:p w14:paraId="5A21E2F3" w14:textId="13A5BCCC" w:rsidR="00954481" w:rsidRPr="007A11E7" w:rsidRDefault="00954481">
      <w:pPr>
        <w:rPr>
          <w:color w:val="000000"/>
          <w:sz w:val="26"/>
          <w:szCs w:val="26"/>
        </w:rPr>
      </w:pPr>
      <w:r w:rsidRPr="007A11E7">
        <w:rPr>
          <w:color w:val="000000"/>
          <w:sz w:val="26"/>
          <w:szCs w:val="26"/>
        </w:rPr>
        <w:br w:type="page"/>
      </w:r>
    </w:p>
    <w:p w14:paraId="75F43768" w14:textId="77777777" w:rsidR="00954481" w:rsidRPr="007A11E7" w:rsidRDefault="00954481" w:rsidP="00954481">
      <w:pPr>
        <w:tabs>
          <w:tab w:val="left" w:pos="360"/>
        </w:tabs>
        <w:spacing w:line="276" w:lineRule="auto"/>
        <w:jc w:val="center"/>
        <w:rPr>
          <w:b/>
          <w:color w:val="FF0000"/>
          <w:sz w:val="40"/>
          <w:szCs w:val="40"/>
        </w:rPr>
      </w:pPr>
      <w:r w:rsidRPr="007A11E7">
        <w:rPr>
          <w:b/>
          <w:color w:val="FF0000"/>
          <w:sz w:val="40"/>
          <w:szCs w:val="40"/>
        </w:rPr>
        <w:lastRenderedPageBreak/>
        <w:t>HƯỚNG DẪN GIẢI</w:t>
      </w:r>
    </w:p>
    <w:p w14:paraId="34FE8F1D" w14:textId="19535F2E" w:rsidR="00954481" w:rsidRPr="007A11E7" w:rsidRDefault="00954481" w:rsidP="00954481">
      <w:pPr>
        <w:spacing w:line="276" w:lineRule="auto"/>
        <w:rPr>
          <w:b/>
          <w:bCs/>
          <w:color w:val="C00000"/>
          <w:sz w:val="26"/>
          <w:szCs w:val="26"/>
        </w:rPr>
      </w:pPr>
      <w:r w:rsidRPr="007A11E7">
        <w:rPr>
          <w:b/>
          <w:bCs/>
          <w:color w:val="C00000"/>
          <w:sz w:val="26"/>
          <w:szCs w:val="26"/>
        </w:rPr>
        <w:t xml:space="preserve">1. Câu trắc nhiệm nhiều phương án lựa chọn ( 4,5 điểm )  </w:t>
      </w:r>
    </w:p>
    <w:p w14:paraId="4CF7D81F" w14:textId="77777777" w:rsidR="00961501" w:rsidRPr="007A11E7" w:rsidRDefault="00961501" w:rsidP="00961501">
      <w:pPr>
        <w:tabs>
          <w:tab w:val="left" w:pos="360"/>
        </w:tabs>
        <w:spacing w:line="276" w:lineRule="auto"/>
        <w:jc w:val="center"/>
        <w:rPr>
          <w:i/>
          <w:iCs/>
          <w:color w:val="000000" w:themeColor="text1"/>
          <w:sz w:val="26"/>
          <w:szCs w:val="26"/>
        </w:rPr>
      </w:pPr>
      <w:r w:rsidRPr="007A11E7">
        <w:rPr>
          <w:i/>
          <w:iCs/>
          <w:color w:val="000000" w:themeColor="text1"/>
          <w:sz w:val="26"/>
          <w:szCs w:val="26"/>
        </w:rPr>
        <w:t>Thí sinh trả lời từ câu 1 đến câu 18. Mỗi câu  hỏi thí sinh chỉ chọn một phương án.</w:t>
      </w:r>
    </w:p>
    <w:p w14:paraId="5B2AFF57" w14:textId="77777777" w:rsidR="00961501" w:rsidRPr="007A11E7" w:rsidRDefault="00961501" w:rsidP="00961501">
      <w:pPr>
        <w:tabs>
          <w:tab w:val="left" w:pos="360"/>
        </w:tabs>
        <w:spacing w:line="276" w:lineRule="auto"/>
        <w:jc w:val="center"/>
        <w:rPr>
          <w:i/>
          <w:iCs/>
          <w:color w:val="000000" w:themeColor="text1"/>
          <w:sz w:val="26"/>
          <w:szCs w:val="26"/>
        </w:rPr>
      </w:pPr>
      <w:r w:rsidRPr="007A11E7">
        <w:rPr>
          <w:i/>
          <w:iCs/>
          <w:color w:val="000000" w:themeColor="text1"/>
          <w:sz w:val="26"/>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961501" w:rsidRPr="007A11E7" w14:paraId="7B368FDB" w14:textId="77777777" w:rsidTr="00A37098">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1B92A3E5" w14:textId="77777777" w:rsidR="00961501" w:rsidRPr="007A11E7" w:rsidRDefault="00961501" w:rsidP="00A37098">
            <w:pPr>
              <w:spacing w:line="276" w:lineRule="auto"/>
              <w:jc w:val="center"/>
              <w:rPr>
                <w:b/>
                <w:bCs/>
                <w:color w:val="auto"/>
                <w:sz w:val="26"/>
                <w:szCs w:val="26"/>
              </w:rPr>
            </w:pPr>
            <w:r w:rsidRPr="007A11E7">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63A64242" w14:textId="77777777" w:rsidR="00961501" w:rsidRPr="007A11E7" w:rsidRDefault="00961501" w:rsidP="00A37098">
            <w:pPr>
              <w:spacing w:line="276" w:lineRule="auto"/>
              <w:jc w:val="center"/>
              <w:rPr>
                <w:b/>
                <w:bCs/>
                <w:color w:val="auto"/>
                <w:sz w:val="26"/>
                <w:szCs w:val="26"/>
              </w:rPr>
            </w:pPr>
            <w:r w:rsidRPr="007A11E7">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7C48D569" w14:textId="77777777" w:rsidR="00961501" w:rsidRPr="007A11E7" w:rsidRDefault="00961501" w:rsidP="00A37098">
            <w:pPr>
              <w:spacing w:line="276" w:lineRule="auto"/>
              <w:jc w:val="center"/>
              <w:rPr>
                <w:b/>
                <w:bCs/>
                <w:color w:val="auto"/>
                <w:sz w:val="26"/>
                <w:szCs w:val="26"/>
              </w:rPr>
            </w:pPr>
            <w:r w:rsidRPr="007A11E7">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11300B84" w14:textId="77777777" w:rsidR="00961501" w:rsidRPr="007A11E7" w:rsidRDefault="00961501" w:rsidP="00A37098">
            <w:pPr>
              <w:spacing w:line="276" w:lineRule="auto"/>
              <w:jc w:val="center"/>
              <w:rPr>
                <w:b/>
                <w:bCs/>
                <w:color w:val="auto"/>
                <w:sz w:val="26"/>
                <w:szCs w:val="26"/>
              </w:rPr>
            </w:pPr>
            <w:r w:rsidRPr="007A11E7">
              <w:rPr>
                <w:b/>
                <w:bCs/>
                <w:color w:val="auto"/>
                <w:sz w:val="26"/>
                <w:szCs w:val="26"/>
              </w:rPr>
              <w:t>Đáp án</w:t>
            </w:r>
          </w:p>
        </w:tc>
      </w:tr>
      <w:tr w:rsidR="00961501" w:rsidRPr="007A11E7" w14:paraId="66001DD8"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739BAA4" w14:textId="77777777" w:rsidR="00961501" w:rsidRPr="007A11E7" w:rsidRDefault="00961501" w:rsidP="00A37098">
            <w:pPr>
              <w:spacing w:line="276" w:lineRule="auto"/>
              <w:jc w:val="center"/>
              <w:rPr>
                <w:b/>
                <w:bCs/>
                <w:color w:val="auto"/>
                <w:sz w:val="26"/>
                <w:szCs w:val="26"/>
              </w:rPr>
            </w:pPr>
            <w:r w:rsidRPr="007A11E7">
              <w:rPr>
                <w:b/>
                <w:bCs/>
                <w:color w:val="auto"/>
                <w:sz w:val="26"/>
                <w:szCs w:val="26"/>
              </w:rPr>
              <w:t>1</w:t>
            </w:r>
          </w:p>
        </w:tc>
        <w:tc>
          <w:tcPr>
            <w:tcW w:w="0" w:type="auto"/>
            <w:tcBorders>
              <w:bottom w:val="single" w:sz="8" w:space="0" w:color="000000"/>
              <w:right w:val="single" w:sz="8" w:space="0" w:color="000000"/>
            </w:tcBorders>
            <w:vAlign w:val="center"/>
          </w:tcPr>
          <w:p w14:paraId="7CBA2FF8" w14:textId="77777777" w:rsidR="00961501" w:rsidRPr="007A11E7" w:rsidRDefault="00961501" w:rsidP="00A37098">
            <w:pPr>
              <w:spacing w:line="276" w:lineRule="auto"/>
              <w:jc w:val="center"/>
              <w:rPr>
                <w:color w:val="auto"/>
                <w:sz w:val="26"/>
                <w:szCs w:val="26"/>
              </w:rPr>
            </w:pPr>
            <w:r w:rsidRPr="007A11E7">
              <w:rPr>
                <w:color w:val="auto"/>
                <w:sz w:val="26"/>
                <w:szCs w:val="26"/>
              </w:rPr>
              <w:t>C</w:t>
            </w:r>
          </w:p>
        </w:tc>
        <w:tc>
          <w:tcPr>
            <w:tcW w:w="0" w:type="auto"/>
            <w:tcBorders>
              <w:bottom w:val="single" w:sz="8" w:space="0" w:color="000000"/>
              <w:right w:val="single" w:sz="8" w:space="0" w:color="000000"/>
            </w:tcBorders>
            <w:vAlign w:val="center"/>
          </w:tcPr>
          <w:p w14:paraId="0DCF29D1" w14:textId="77777777" w:rsidR="00961501" w:rsidRPr="007A11E7" w:rsidRDefault="00961501" w:rsidP="00A37098">
            <w:pPr>
              <w:spacing w:line="276" w:lineRule="auto"/>
              <w:jc w:val="center"/>
              <w:rPr>
                <w:b/>
                <w:bCs/>
                <w:color w:val="auto"/>
                <w:sz w:val="26"/>
                <w:szCs w:val="26"/>
              </w:rPr>
            </w:pPr>
            <w:r w:rsidRPr="007A11E7">
              <w:rPr>
                <w:b/>
                <w:bCs/>
                <w:color w:val="auto"/>
                <w:sz w:val="26"/>
                <w:szCs w:val="26"/>
              </w:rPr>
              <w:t>10</w:t>
            </w:r>
          </w:p>
        </w:tc>
        <w:tc>
          <w:tcPr>
            <w:tcW w:w="0" w:type="auto"/>
            <w:tcBorders>
              <w:bottom w:val="single" w:sz="8" w:space="0" w:color="000000"/>
              <w:right w:val="single" w:sz="8" w:space="0" w:color="000000"/>
            </w:tcBorders>
            <w:vAlign w:val="center"/>
          </w:tcPr>
          <w:p w14:paraId="5F83FFFB" w14:textId="77777777" w:rsidR="00961501" w:rsidRPr="007A11E7" w:rsidRDefault="00961501" w:rsidP="00A37098">
            <w:pPr>
              <w:spacing w:line="276" w:lineRule="auto"/>
              <w:jc w:val="center"/>
              <w:rPr>
                <w:color w:val="auto"/>
                <w:sz w:val="26"/>
                <w:szCs w:val="26"/>
              </w:rPr>
            </w:pPr>
            <w:r w:rsidRPr="007A11E7">
              <w:rPr>
                <w:color w:val="auto"/>
                <w:sz w:val="26"/>
                <w:szCs w:val="26"/>
              </w:rPr>
              <w:t>D</w:t>
            </w:r>
          </w:p>
        </w:tc>
      </w:tr>
      <w:tr w:rsidR="00961501" w:rsidRPr="007A11E7" w14:paraId="0106A8AA"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D85C342" w14:textId="77777777" w:rsidR="00961501" w:rsidRPr="007A11E7" w:rsidRDefault="00961501" w:rsidP="00A37098">
            <w:pPr>
              <w:spacing w:line="276" w:lineRule="auto"/>
              <w:jc w:val="center"/>
              <w:rPr>
                <w:b/>
                <w:bCs/>
                <w:color w:val="auto"/>
                <w:sz w:val="26"/>
                <w:szCs w:val="26"/>
              </w:rPr>
            </w:pPr>
            <w:r w:rsidRPr="007A11E7">
              <w:rPr>
                <w:b/>
                <w:bCs/>
                <w:color w:val="auto"/>
                <w:sz w:val="26"/>
                <w:szCs w:val="26"/>
              </w:rPr>
              <w:t>2</w:t>
            </w:r>
          </w:p>
        </w:tc>
        <w:tc>
          <w:tcPr>
            <w:tcW w:w="0" w:type="auto"/>
            <w:tcBorders>
              <w:bottom w:val="single" w:sz="8" w:space="0" w:color="000000"/>
              <w:right w:val="single" w:sz="8" w:space="0" w:color="000000"/>
            </w:tcBorders>
            <w:vAlign w:val="center"/>
          </w:tcPr>
          <w:p w14:paraId="7FA08201" w14:textId="77777777" w:rsidR="00961501" w:rsidRPr="007A11E7" w:rsidRDefault="00961501" w:rsidP="00A37098">
            <w:pPr>
              <w:spacing w:line="276" w:lineRule="auto"/>
              <w:jc w:val="center"/>
              <w:rPr>
                <w:color w:val="auto"/>
                <w:sz w:val="26"/>
                <w:szCs w:val="26"/>
              </w:rPr>
            </w:pPr>
            <w:r w:rsidRPr="007A11E7">
              <w:rPr>
                <w:color w:val="auto"/>
                <w:sz w:val="26"/>
                <w:szCs w:val="26"/>
              </w:rPr>
              <w:t>C</w:t>
            </w:r>
          </w:p>
        </w:tc>
        <w:tc>
          <w:tcPr>
            <w:tcW w:w="0" w:type="auto"/>
            <w:tcBorders>
              <w:bottom w:val="single" w:sz="8" w:space="0" w:color="000000"/>
              <w:right w:val="single" w:sz="8" w:space="0" w:color="000000"/>
            </w:tcBorders>
            <w:vAlign w:val="center"/>
          </w:tcPr>
          <w:p w14:paraId="4BA8680F" w14:textId="77777777" w:rsidR="00961501" w:rsidRPr="007A11E7" w:rsidRDefault="00961501" w:rsidP="00A37098">
            <w:pPr>
              <w:spacing w:line="276" w:lineRule="auto"/>
              <w:jc w:val="center"/>
              <w:rPr>
                <w:b/>
                <w:bCs/>
                <w:color w:val="auto"/>
                <w:sz w:val="26"/>
                <w:szCs w:val="26"/>
              </w:rPr>
            </w:pPr>
            <w:r w:rsidRPr="007A11E7">
              <w:rPr>
                <w:b/>
                <w:bCs/>
                <w:color w:val="auto"/>
                <w:sz w:val="26"/>
                <w:szCs w:val="26"/>
              </w:rPr>
              <w:t>11</w:t>
            </w:r>
          </w:p>
        </w:tc>
        <w:tc>
          <w:tcPr>
            <w:tcW w:w="0" w:type="auto"/>
            <w:tcBorders>
              <w:bottom w:val="single" w:sz="8" w:space="0" w:color="000000"/>
              <w:right w:val="single" w:sz="8" w:space="0" w:color="000000"/>
            </w:tcBorders>
            <w:vAlign w:val="center"/>
          </w:tcPr>
          <w:p w14:paraId="16ACDF7E" w14:textId="77777777" w:rsidR="00961501" w:rsidRPr="007A11E7" w:rsidRDefault="00961501" w:rsidP="00A37098">
            <w:pPr>
              <w:spacing w:line="276" w:lineRule="auto"/>
              <w:jc w:val="center"/>
              <w:rPr>
                <w:color w:val="auto"/>
                <w:sz w:val="26"/>
                <w:szCs w:val="26"/>
              </w:rPr>
            </w:pPr>
            <w:r w:rsidRPr="007A11E7">
              <w:rPr>
                <w:color w:val="auto"/>
                <w:sz w:val="26"/>
                <w:szCs w:val="26"/>
              </w:rPr>
              <w:t>A</w:t>
            </w:r>
          </w:p>
        </w:tc>
      </w:tr>
      <w:tr w:rsidR="00961501" w:rsidRPr="007A11E7" w14:paraId="299CD7EE"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7812499" w14:textId="77777777" w:rsidR="00961501" w:rsidRPr="007A11E7" w:rsidRDefault="00961501" w:rsidP="00A37098">
            <w:pPr>
              <w:spacing w:line="276" w:lineRule="auto"/>
              <w:jc w:val="center"/>
              <w:rPr>
                <w:b/>
                <w:bCs/>
                <w:color w:val="auto"/>
                <w:sz w:val="26"/>
                <w:szCs w:val="26"/>
              </w:rPr>
            </w:pPr>
            <w:r w:rsidRPr="007A11E7">
              <w:rPr>
                <w:b/>
                <w:bCs/>
                <w:color w:val="auto"/>
                <w:sz w:val="26"/>
                <w:szCs w:val="26"/>
              </w:rPr>
              <w:t>3</w:t>
            </w:r>
          </w:p>
        </w:tc>
        <w:tc>
          <w:tcPr>
            <w:tcW w:w="0" w:type="auto"/>
            <w:tcBorders>
              <w:bottom w:val="single" w:sz="8" w:space="0" w:color="000000"/>
              <w:right w:val="single" w:sz="8" w:space="0" w:color="000000"/>
            </w:tcBorders>
            <w:vAlign w:val="center"/>
          </w:tcPr>
          <w:p w14:paraId="3065ED2E" w14:textId="77777777" w:rsidR="00961501" w:rsidRPr="007A11E7" w:rsidRDefault="00961501" w:rsidP="00A37098">
            <w:pPr>
              <w:spacing w:line="276" w:lineRule="auto"/>
              <w:jc w:val="center"/>
              <w:rPr>
                <w:color w:val="auto"/>
                <w:sz w:val="26"/>
                <w:szCs w:val="26"/>
              </w:rPr>
            </w:pPr>
            <w:r w:rsidRPr="007A11E7">
              <w:rPr>
                <w:color w:val="auto"/>
                <w:sz w:val="26"/>
                <w:szCs w:val="26"/>
              </w:rPr>
              <w:t>B</w:t>
            </w:r>
          </w:p>
        </w:tc>
        <w:tc>
          <w:tcPr>
            <w:tcW w:w="0" w:type="auto"/>
            <w:tcBorders>
              <w:bottom w:val="single" w:sz="8" w:space="0" w:color="000000"/>
              <w:right w:val="single" w:sz="8" w:space="0" w:color="000000"/>
            </w:tcBorders>
            <w:vAlign w:val="center"/>
          </w:tcPr>
          <w:p w14:paraId="5148DCCB" w14:textId="77777777" w:rsidR="00961501" w:rsidRPr="007A11E7" w:rsidRDefault="00961501" w:rsidP="00A37098">
            <w:pPr>
              <w:spacing w:line="276" w:lineRule="auto"/>
              <w:jc w:val="center"/>
              <w:rPr>
                <w:b/>
                <w:bCs/>
                <w:color w:val="auto"/>
                <w:sz w:val="26"/>
                <w:szCs w:val="26"/>
              </w:rPr>
            </w:pPr>
            <w:r w:rsidRPr="007A11E7">
              <w:rPr>
                <w:b/>
                <w:bCs/>
                <w:color w:val="auto"/>
                <w:sz w:val="26"/>
                <w:szCs w:val="26"/>
              </w:rPr>
              <w:t>12</w:t>
            </w:r>
          </w:p>
        </w:tc>
        <w:tc>
          <w:tcPr>
            <w:tcW w:w="0" w:type="auto"/>
            <w:tcBorders>
              <w:bottom w:val="single" w:sz="8" w:space="0" w:color="000000"/>
              <w:right w:val="single" w:sz="8" w:space="0" w:color="000000"/>
            </w:tcBorders>
            <w:vAlign w:val="center"/>
          </w:tcPr>
          <w:p w14:paraId="734B44D7" w14:textId="77777777" w:rsidR="00961501" w:rsidRPr="007A11E7" w:rsidRDefault="00961501" w:rsidP="00A37098">
            <w:pPr>
              <w:spacing w:line="276" w:lineRule="auto"/>
              <w:jc w:val="center"/>
              <w:rPr>
                <w:color w:val="auto"/>
                <w:sz w:val="26"/>
                <w:szCs w:val="26"/>
              </w:rPr>
            </w:pPr>
            <w:r w:rsidRPr="007A11E7">
              <w:rPr>
                <w:color w:val="auto"/>
                <w:sz w:val="26"/>
                <w:szCs w:val="26"/>
              </w:rPr>
              <w:t>A</w:t>
            </w:r>
          </w:p>
        </w:tc>
      </w:tr>
      <w:tr w:rsidR="00961501" w:rsidRPr="007A11E7" w14:paraId="6991BB1B"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11487A0" w14:textId="77777777" w:rsidR="00961501" w:rsidRPr="007A11E7" w:rsidRDefault="00961501" w:rsidP="00A37098">
            <w:pPr>
              <w:spacing w:line="276" w:lineRule="auto"/>
              <w:jc w:val="center"/>
              <w:rPr>
                <w:b/>
                <w:bCs/>
                <w:color w:val="auto"/>
                <w:sz w:val="26"/>
                <w:szCs w:val="26"/>
              </w:rPr>
            </w:pPr>
            <w:r w:rsidRPr="007A11E7">
              <w:rPr>
                <w:b/>
                <w:bCs/>
                <w:color w:val="auto"/>
                <w:sz w:val="26"/>
                <w:szCs w:val="26"/>
              </w:rPr>
              <w:t>4</w:t>
            </w:r>
          </w:p>
        </w:tc>
        <w:tc>
          <w:tcPr>
            <w:tcW w:w="0" w:type="auto"/>
            <w:tcBorders>
              <w:bottom w:val="single" w:sz="8" w:space="0" w:color="000000"/>
              <w:right w:val="single" w:sz="8" w:space="0" w:color="000000"/>
            </w:tcBorders>
            <w:vAlign w:val="center"/>
          </w:tcPr>
          <w:p w14:paraId="0BA3C784" w14:textId="77777777" w:rsidR="00961501" w:rsidRPr="007A11E7" w:rsidRDefault="00961501" w:rsidP="00A37098">
            <w:pPr>
              <w:spacing w:line="276" w:lineRule="auto"/>
              <w:jc w:val="center"/>
              <w:rPr>
                <w:color w:val="auto"/>
                <w:sz w:val="26"/>
                <w:szCs w:val="26"/>
              </w:rPr>
            </w:pPr>
            <w:r w:rsidRPr="007A11E7">
              <w:rPr>
                <w:color w:val="auto"/>
                <w:sz w:val="26"/>
                <w:szCs w:val="26"/>
              </w:rPr>
              <w:t>B</w:t>
            </w:r>
          </w:p>
        </w:tc>
        <w:tc>
          <w:tcPr>
            <w:tcW w:w="0" w:type="auto"/>
            <w:tcBorders>
              <w:bottom w:val="single" w:sz="8" w:space="0" w:color="000000"/>
              <w:right w:val="single" w:sz="8" w:space="0" w:color="000000"/>
            </w:tcBorders>
            <w:vAlign w:val="center"/>
          </w:tcPr>
          <w:p w14:paraId="2529C3E2" w14:textId="77777777" w:rsidR="00961501" w:rsidRPr="007A11E7" w:rsidRDefault="00961501" w:rsidP="00A37098">
            <w:pPr>
              <w:spacing w:line="276" w:lineRule="auto"/>
              <w:jc w:val="center"/>
              <w:rPr>
                <w:b/>
                <w:bCs/>
                <w:color w:val="auto"/>
                <w:sz w:val="26"/>
                <w:szCs w:val="26"/>
              </w:rPr>
            </w:pPr>
            <w:r w:rsidRPr="007A11E7">
              <w:rPr>
                <w:b/>
                <w:bCs/>
                <w:color w:val="auto"/>
                <w:sz w:val="26"/>
                <w:szCs w:val="26"/>
              </w:rPr>
              <w:t>13</w:t>
            </w:r>
          </w:p>
        </w:tc>
        <w:tc>
          <w:tcPr>
            <w:tcW w:w="0" w:type="auto"/>
            <w:tcBorders>
              <w:bottom w:val="single" w:sz="8" w:space="0" w:color="000000"/>
              <w:right w:val="single" w:sz="8" w:space="0" w:color="000000"/>
            </w:tcBorders>
            <w:vAlign w:val="center"/>
          </w:tcPr>
          <w:p w14:paraId="4E4C8B88" w14:textId="77777777" w:rsidR="00961501" w:rsidRPr="007A11E7" w:rsidRDefault="00961501" w:rsidP="00A37098">
            <w:pPr>
              <w:spacing w:line="276" w:lineRule="auto"/>
              <w:jc w:val="center"/>
              <w:rPr>
                <w:color w:val="auto"/>
                <w:sz w:val="26"/>
                <w:szCs w:val="26"/>
              </w:rPr>
            </w:pPr>
            <w:r w:rsidRPr="007A11E7">
              <w:rPr>
                <w:color w:val="auto"/>
                <w:sz w:val="26"/>
                <w:szCs w:val="26"/>
              </w:rPr>
              <w:t>C</w:t>
            </w:r>
          </w:p>
        </w:tc>
      </w:tr>
      <w:tr w:rsidR="00961501" w:rsidRPr="007A11E7" w14:paraId="77CBD22D"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6C3E31D" w14:textId="77777777" w:rsidR="00961501" w:rsidRPr="007A11E7" w:rsidRDefault="00961501" w:rsidP="00A37098">
            <w:pPr>
              <w:spacing w:line="276" w:lineRule="auto"/>
              <w:jc w:val="center"/>
              <w:rPr>
                <w:b/>
                <w:bCs/>
                <w:color w:val="auto"/>
                <w:sz w:val="26"/>
                <w:szCs w:val="26"/>
              </w:rPr>
            </w:pPr>
            <w:r w:rsidRPr="007A11E7">
              <w:rPr>
                <w:b/>
                <w:bCs/>
                <w:color w:val="auto"/>
                <w:sz w:val="26"/>
                <w:szCs w:val="26"/>
              </w:rPr>
              <w:t>5</w:t>
            </w:r>
          </w:p>
        </w:tc>
        <w:tc>
          <w:tcPr>
            <w:tcW w:w="0" w:type="auto"/>
            <w:tcBorders>
              <w:bottom w:val="single" w:sz="8" w:space="0" w:color="000000"/>
              <w:right w:val="single" w:sz="8" w:space="0" w:color="000000"/>
            </w:tcBorders>
            <w:vAlign w:val="center"/>
          </w:tcPr>
          <w:p w14:paraId="73EC7D04" w14:textId="77777777" w:rsidR="00961501" w:rsidRPr="007A11E7" w:rsidRDefault="00961501" w:rsidP="00A37098">
            <w:pPr>
              <w:spacing w:line="276" w:lineRule="auto"/>
              <w:jc w:val="center"/>
              <w:rPr>
                <w:color w:val="auto"/>
                <w:sz w:val="26"/>
                <w:szCs w:val="26"/>
              </w:rPr>
            </w:pPr>
            <w:r w:rsidRPr="007A11E7">
              <w:rPr>
                <w:color w:val="auto"/>
                <w:sz w:val="26"/>
                <w:szCs w:val="26"/>
              </w:rPr>
              <w:t>A</w:t>
            </w:r>
          </w:p>
        </w:tc>
        <w:tc>
          <w:tcPr>
            <w:tcW w:w="0" w:type="auto"/>
            <w:tcBorders>
              <w:bottom w:val="single" w:sz="8" w:space="0" w:color="000000"/>
              <w:right w:val="single" w:sz="8" w:space="0" w:color="000000"/>
            </w:tcBorders>
            <w:vAlign w:val="center"/>
          </w:tcPr>
          <w:p w14:paraId="5284E61B" w14:textId="77777777" w:rsidR="00961501" w:rsidRPr="007A11E7" w:rsidRDefault="00961501" w:rsidP="00A37098">
            <w:pPr>
              <w:spacing w:line="276" w:lineRule="auto"/>
              <w:jc w:val="center"/>
              <w:rPr>
                <w:b/>
                <w:bCs/>
                <w:color w:val="auto"/>
                <w:sz w:val="26"/>
                <w:szCs w:val="26"/>
              </w:rPr>
            </w:pPr>
            <w:r w:rsidRPr="007A11E7">
              <w:rPr>
                <w:b/>
                <w:bCs/>
                <w:color w:val="auto"/>
                <w:sz w:val="26"/>
                <w:szCs w:val="26"/>
              </w:rPr>
              <w:t>14</w:t>
            </w:r>
          </w:p>
        </w:tc>
        <w:tc>
          <w:tcPr>
            <w:tcW w:w="0" w:type="auto"/>
            <w:tcBorders>
              <w:bottom w:val="single" w:sz="8" w:space="0" w:color="000000"/>
              <w:right w:val="single" w:sz="8" w:space="0" w:color="000000"/>
            </w:tcBorders>
            <w:vAlign w:val="center"/>
          </w:tcPr>
          <w:p w14:paraId="4F7C8A20" w14:textId="77777777" w:rsidR="00961501" w:rsidRPr="007A11E7" w:rsidRDefault="00961501" w:rsidP="00A37098">
            <w:pPr>
              <w:spacing w:line="276" w:lineRule="auto"/>
              <w:jc w:val="center"/>
              <w:rPr>
                <w:color w:val="auto"/>
                <w:sz w:val="26"/>
                <w:szCs w:val="26"/>
              </w:rPr>
            </w:pPr>
            <w:r w:rsidRPr="007A11E7">
              <w:rPr>
                <w:color w:val="auto"/>
                <w:sz w:val="26"/>
                <w:szCs w:val="26"/>
              </w:rPr>
              <w:t>C</w:t>
            </w:r>
          </w:p>
        </w:tc>
      </w:tr>
      <w:tr w:rsidR="00961501" w:rsidRPr="007A11E7" w14:paraId="29CCB200"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14AFF68" w14:textId="77777777" w:rsidR="00961501" w:rsidRPr="007A11E7" w:rsidRDefault="00961501" w:rsidP="00A37098">
            <w:pPr>
              <w:spacing w:line="276" w:lineRule="auto"/>
              <w:jc w:val="center"/>
              <w:rPr>
                <w:b/>
                <w:bCs/>
                <w:color w:val="auto"/>
                <w:sz w:val="26"/>
                <w:szCs w:val="26"/>
              </w:rPr>
            </w:pPr>
            <w:r w:rsidRPr="007A11E7">
              <w:rPr>
                <w:b/>
                <w:bCs/>
                <w:color w:val="auto"/>
                <w:sz w:val="26"/>
                <w:szCs w:val="26"/>
              </w:rPr>
              <w:t>6</w:t>
            </w:r>
          </w:p>
        </w:tc>
        <w:tc>
          <w:tcPr>
            <w:tcW w:w="0" w:type="auto"/>
            <w:tcBorders>
              <w:bottom w:val="single" w:sz="8" w:space="0" w:color="000000"/>
              <w:right w:val="single" w:sz="8" w:space="0" w:color="000000"/>
            </w:tcBorders>
            <w:vAlign w:val="center"/>
          </w:tcPr>
          <w:p w14:paraId="15352AC0" w14:textId="77777777" w:rsidR="00961501" w:rsidRPr="007A11E7" w:rsidRDefault="00961501" w:rsidP="00A37098">
            <w:pPr>
              <w:spacing w:line="276" w:lineRule="auto"/>
              <w:jc w:val="center"/>
              <w:rPr>
                <w:color w:val="auto"/>
                <w:sz w:val="26"/>
                <w:szCs w:val="26"/>
              </w:rPr>
            </w:pPr>
            <w:r w:rsidRPr="007A11E7">
              <w:rPr>
                <w:color w:val="auto"/>
                <w:sz w:val="26"/>
                <w:szCs w:val="26"/>
              </w:rPr>
              <w:t>A</w:t>
            </w:r>
          </w:p>
        </w:tc>
        <w:tc>
          <w:tcPr>
            <w:tcW w:w="0" w:type="auto"/>
            <w:tcBorders>
              <w:bottom w:val="single" w:sz="8" w:space="0" w:color="000000"/>
              <w:right w:val="single" w:sz="8" w:space="0" w:color="000000"/>
            </w:tcBorders>
            <w:vAlign w:val="center"/>
          </w:tcPr>
          <w:p w14:paraId="33B5C5CB" w14:textId="77777777" w:rsidR="00961501" w:rsidRPr="007A11E7" w:rsidRDefault="00961501" w:rsidP="00A37098">
            <w:pPr>
              <w:spacing w:line="276" w:lineRule="auto"/>
              <w:jc w:val="center"/>
              <w:rPr>
                <w:b/>
                <w:bCs/>
                <w:color w:val="auto"/>
                <w:sz w:val="26"/>
                <w:szCs w:val="26"/>
              </w:rPr>
            </w:pPr>
            <w:r w:rsidRPr="007A11E7">
              <w:rPr>
                <w:b/>
                <w:bCs/>
                <w:color w:val="auto"/>
                <w:sz w:val="26"/>
                <w:szCs w:val="26"/>
              </w:rPr>
              <w:t>15</w:t>
            </w:r>
          </w:p>
        </w:tc>
        <w:tc>
          <w:tcPr>
            <w:tcW w:w="0" w:type="auto"/>
            <w:tcBorders>
              <w:bottom w:val="single" w:sz="8" w:space="0" w:color="000000"/>
              <w:right w:val="single" w:sz="8" w:space="0" w:color="000000"/>
            </w:tcBorders>
            <w:vAlign w:val="center"/>
          </w:tcPr>
          <w:p w14:paraId="5F71BF81" w14:textId="77777777" w:rsidR="00961501" w:rsidRPr="007A11E7" w:rsidRDefault="00961501" w:rsidP="00A37098">
            <w:pPr>
              <w:spacing w:line="276" w:lineRule="auto"/>
              <w:jc w:val="center"/>
              <w:rPr>
                <w:color w:val="auto"/>
                <w:sz w:val="26"/>
                <w:szCs w:val="26"/>
              </w:rPr>
            </w:pPr>
            <w:r w:rsidRPr="007A11E7">
              <w:rPr>
                <w:color w:val="auto"/>
                <w:sz w:val="26"/>
                <w:szCs w:val="26"/>
              </w:rPr>
              <w:t>C</w:t>
            </w:r>
          </w:p>
        </w:tc>
      </w:tr>
      <w:tr w:rsidR="00961501" w:rsidRPr="007A11E7" w14:paraId="6B41AD52"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CD56053" w14:textId="77777777" w:rsidR="00961501" w:rsidRPr="007A11E7" w:rsidRDefault="00961501" w:rsidP="00A37098">
            <w:pPr>
              <w:spacing w:line="276" w:lineRule="auto"/>
              <w:jc w:val="center"/>
              <w:rPr>
                <w:b/>
                <w:bCs/>
                <w:color w:val="auto"/>
                <w:sz w:val="26"/>
                <w:szCs w:val="26"/>
              </w:rPr>
            </w:pPr>
            <w:r w:rsidRPr="007A11E7">
              <w:rPr>
                <w:b/>
                <w:bCs/>
                <w:color w:val="auto"/>
                <w:sz w:val="26"/>
                <w:szCs w:val="26"/>
              </w:rPr>
              <w:t>7</w:t>
            </w:r>
          </w:p>
        </w:tc>
        <w:tc>
          <w:tcPr>
            <w:tcW w:w="0" w:type="auto"/>
            <w:tcBorders>
              <w:bottom w:val="single" w:sz="8" w:space="0" w:color="000000"/>
              <w:right w:val="single" w:sz="8" w:space="0" w:color="000000"/>
            </w:tcBorders>
            <w:vAlign w:val="center"/>
          </w:tcPr>
          <w:p w14:paraId="10DD1E15" w14:textId="77777777" w:rsidR="00961501" w:rsidRPr="007A11E7" w:rsidRDefault="00961501" w:rsidP="00A37098">
            <w:pPr>
              <w:spacing w:line="276" w:lineRule="auto"/>
              <w:jc w:val="center"/>
              <w:rPr>
                <w:color w:val="auto"/>
                <w:sz w:val="26"/>
                <w:szCs w:val="26"/>
              </w:rPr>
            </w:pPr>
            <w:r w:rsidRPr="007A11E7">
              <w:rPr>
                <w:color w:val="auto"/>
                <w:sz w:val="26"/>
                <w:szCs w:val="26"/>
              </w:rPr>
              <w:t>C</w:t>
            </w:r>
          </w:p>
        </w:tc>
        <w:tc>
          <w:tcPr>
            <w:tcW w:w="0" w:type="auto"/>
            <w:tcBorders>
              <w:bottom w:val="single" w:sz="8" w:space="0" w:color="000000"/>
              <w:right w:val="single" w:sz="8" w:space="0" w:color="000000"/>
            </w:tcBorders>
            <w:vAlign w:val="center"/>
          </w:tcPr>
          <w:p w14:paraId="0DD7BB83" w14:textId="77777777" w:rsidR="00961501" w:rsidRPr="007A11E7" w:rsidRDefault="00961501" w:rsidP="00A37098">
            <w:pPr>
              <w:spacing w:line="276" w:lineRule="auto"/>
              <w:jc w:val="center"/>
              <w:rPr>
                <w:b/>
                <w:bCs/>
                <w:color w:val="auto"/>
                <w:sz w:val="26"/>
                <w:szCs w:val="26"/>
              </w:rPr>
            </w:pPr>
            <w:r w:rsidRPr="007A11E7">
              <w:rPr>
                <w:b/>
                <w:bCs/>
                <w:color w:val="auto"/>
                <w:sz w:val="26"/>
                <w:szCs w:val="26"/>
              </w:rPr>
              <w:t>16</w:t>
            </w:r>
          </w:p>
        </w:tc>
        <w:tc>
          <w:tcPr>
            <w:tcW w:w="0" w:type="auto"/>
            <w:tcBorders>
              <w:bottom w:val="single" w:sz="8" w:space="0" w:color="000000"/>
              <w:right w:val="single" w:sz="8" w:space="0" w:color="000000"/>
            </w:tcBorders>
            <w:vAlign w:val="center"/>
          </w:tcPr>
          <w:p w14:paraId="284146B1" w14:textId="77777777" w:rsidR="00961501" w:rsidRPr="007A11E7" w:rsidRDefault="00961501" w:rsidP="00A37098">
            <w:pPr>
              <w:spacing w:line="276" w:lineRule="auto"/>
              <w:jc w:val="center"/>
              <w:rPr>
                <w:color w:val="auto"/>
                <w:sz w:val="26"/>
                <w:szCs w:val="26"/>
              </w:rPr>
            </w:pPr>
            <w:r w:rsidRPr="007A11E7">
              <w:rPr>
                <w:color w:val="auto"/>
                <w:sz w:val="26"/>
                <w:szCs w:val="26"/>
              </w:rPr>
              <w:t>A</w:t>
            </w:r>
          </w:p>
        </w:tc>
      </w:tr>
      <w:tr w:rsidR="00961501" w:rsidRPr="007A11E7" w14:paraId="5E31830D"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1A30565" w14:textId="77777777" w:rsidR="00961501" w:rsidRPr="007A11E7" w:rsidRDefault="00961501" w:rsidP="00A37098">
            <w:pPr>
              <w:spacing w:line="276" w:lineRule="auto"/>
              <w:jc w:val="center"/>
              <w:rPr>
                <w:b/>
                <w:bCs/>
                <w:color w:val="auto"/>
                <w:sz w:val="26"/>
                <w:szCs w:val="26"/>
              </w:rPr>
            </w:pPr>
            <w:r w:rsidRPr="007A11E7">
              <w:rPr>
                <w:b/>
                <w:bCs/>
                <w:color w:val="auto"/>
                <w:sz w:val="26"/>
                <w:szCs w:val="26"/>
              </w:rPr>
              <w:t>8</w:t>
            </w:r>
          </w:p>
        </w:tc>
        <w:tc>
          <w:tcPr>
            <w:tcW w:w="0" w:type="auto"/>
            <w:tcBorders>
              <w:bottom w:val="single" w:sz="8" w:space="0" w:color="000000"/>
              <w:right w:val="single" w:sz="8" w:space="0" w:color="000000"/>
            </w:tcBorders>
            <w:vAlign w:val="center"/>
          </w:tcPr>
          <w:p w14:paraId="7612CF07" w14:textId="77777777" w:rsidR="00961501" w:rsidRPr="007A11E7" w:rsidRDefault="00961501" w:rsidP="00A37098">
            <w:pPr>
              <w:spacing w:line="276" w:lineRule="auto"/>
              <w:jc w:val="center"/>
              <w:rPr>
                <w:color w:val="auto"/>
                <w:sz w:val="26"/>
                <w:szCs w:val="26"/>
              </w:rPr>
            </w:pPr>
            <w:r w:rsidRPr="007A11E7">
              <w:rPr>
                <w:color w:val="auto"/>
                <w:sz w:val="26"/>
                <w:szCs w:val="26"/>
              </w:rPr>
              <w:t>D</w:t>
            </w:r>
          </w:p>
        </w:tc>
        <w:tc>
          <w:tcPr>
            <w:tcW w:w="0" w:type="auto"/>
            <w:tcBorders>
              <w:bottom w:val="single" w:sz="8" w:space="0" w:color="000000"/>
              <w:right w:val="single" w:sz="8" w:space="0" w:color="000000"/>
            </w:tcBorders>
            <w:vAlign w:val="center"/>
          </w:tcPr>
          <w:p w14:paraId="4A9D297E" w14:textId="77777777" w:rsidR="00961501" w:rsidRPr="007A11E7" w:rsidRDefault="00961501" w:rsidP="00A37098">
            <w:pPr>
              <w:spacing w:line="276" w:lineRule="auto"/>
              <w:jc w:val="center"/>
              <w:rPr>
                <w:b/>
                <w:bCs/>
                <w:color w:val="auto"/>
                <w:sz w:val="26"/>
                <w:szCs w:val="26"/>
              </w:rPr>
            </w:pPr>
            <w:r w:rsidRPr="007A11E7">
              <w:rPr>
                <w:b/>
                <w:bCs/>
                <w:color w:val="auto"/>
                <w:sz w:val="26"/>
                <w:szCs w:val="26"/>
              </w:rPr>
              <w:t>17</w:t>
            </w:r>
          </w:p>
        </w:tc>
        <w:tc>
          <w:tcPr>
            <w:tcW w:w="0" w:type="auto"/>
            <w:tcBorders>
              <w:bottom w:val="single" w:sz="8" w:space="0" w:color="000000"/>
              <w:right w:val="single" w:sz="8" w:space="0" w:color="000000"/>
            </w:tcBorders>
            <w:vAlign w:val="center"/>
          </w:tcPr>
          <w:p w14:paraId="0A4D9A9F" w14:textId="77777777" w:rsidR="00961501" w:rsidRPr="007A11E7" w:rsidRDefault="00961501" w:rsidP="00A37098">
            <w:pPr>
              <w:spacing w:line="276" w:lineRule="auto"/>
              <w:jc w:val="center"/>
              <w:rPr>
                <w:color w:val="auto"/>
                <w:sz w:val="26"/>
                <w:szCs w:val="26"/>
              </w:rPr>
            </w:pPr>
            <w:r w:rsidRPr="007A11E7">
              <w:rPr>
                <w:color w:val="auto"/>
                <w:sz w:val="26"/>
                <w:szCs w:val="26"/>
              </w:rPr>
              <w:t>C</w:t>
            </w:r>
          </w:p>
        </w:tc>
      </w:tr>
      <w:tr w:rsidR="00961501" w:rsidRPr="007A11E7" w14:paraId="56FC3B38"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C7D79E4" w14:textId="77777777" w:rsidR="00961501" w:rsidRPr="007A11E7" w:rsidRDefault="00961501" w:rsidP="00A37098">
            <w:pPr>
              <w:spacing w:line="276" w:lineRule="auto"/>
              <w:jc w:val="center"/>
              <w:rPr>
                <w:b/>
                <w:bCs/>
                <w:color w:val="auto"/>
                <w:sz w:val="26"/>
                <w:szCs w:val="26"/>
              </w:rPr>
            </w:pPr>
            <w:r w:rsidRPr="007A11E7">
              <w:rPr>
                <w:b/>
                <w:bCs/>
                <w:color w:val="auto"/>
                <w:sz w:val="26"/>
                <w:szCs w:val="26"/>
              </w:rPr>
              <w:t>9</w:t>
            </w:r>
          </w:p>
        </w:tc>
        <w:tc>
          <w:tcPr>
            <w:tcW w:w="0" w:type="auto"/>
            <w:tcBorders>
              <w:bottom w:val="single" w:sz="8" w:space="0" w:color="000000"/>
              <w:right w:val="single" w:sz="8" w:space="0" w:color="000000"/>
            </w:tcBorders>
            <w:vAlign w:val="center"/>
          </w:tcPr>
          <w:p w14:paraId="64B9F671" w14:textId="77777777" w:rsidR="00961501" w:rsidRPr="007A11E7" w:rsidRDefault="00961501" w:rsidP="00A37098">
            <w:pPr>
              <w:spacing w:line="276" w:lineRule="auto"/>
              <w:jc w:val="center"/>
              <w:rPr>
                <w:color w:val="auto"/>
                <w:sz w:val="26"/>
                <w:szCs w:val="26"/>
              </w:rPr>
            </w:pPr>
            <w:r w:rsidRPr="007A11E7">
              <w:rPr>
                <w:color w:val="auto"/>
                <w:sz w:val="26"/>
                <w:szCs w:val="26"/>
              </w:rPr>
              <w:t>D</w:t>
            </w:r>
          </w:p>
        </w:tc>
        <w:tc>
          <w:tcPr>
            <w:tcW w:w="0" w:type="auto"/>
            <w:tcBorders>
              <w:bottom w:val="single" w:sz="8" w:space="0" w:color="000000"/>
              <w:right w:val="single" w:sz="8" w:space="0" w:color="000000"/>
            </w:tcBorders>
            <w:vAlign w:val="center"/>
          </w:tcPr>
          <w:p w14:paraId="4D304C5A" w14:textId="77777777" w:rsidR="00961501" w:rsidRPr="007A11E7" w:rsidRDefault="00961501" w:rsidP="00A37098">
            <w:pPr>
              <w:spacing w:line="276" w:lineRule="auto"/>
              <w:jc w:val="center"/>
              <w:rPr>
                <w:b/>
                <w:bCs/>
                <w:color w:val="auto"/>
                <w:sz w:val="26"/>
                <w:szCs w:val="26"/>
              </w:rPr>
            </w:pPr>
            <w:r w:rsidRPr="007A11E7">
              <w:rPr>
                <w:b/>
                <w:bCs/>
                <w:color w:val="auto"/>
                <w:sz w:val="26"/>
                <w:szCs w:val="26"/>
              </w:rPr>
              <w:t>18</w:t>
            </w:r>
          </w:p>
        </w:tc>
        <w:tc>
          <w:tcPr>
            <w:tcW w:w="0" w:type="auto"/>
            <w:tcBorders>
              <w:bottom w:val="single" w:sz="8" w:space="0" w:color="000000"/>
              <w:right w:val="single" w:sz="8" w:space="0" w:color="000000"/>
            </w:tcBorders>
            <w:vAlign w:val="center"/>
          </w:tcPr>
          <w:p w14:paraId="50EE09D6" w14:textId="77777777" w:rsidR="00961501" w:rsidRPr="007A11E7" w:rsidRDefault="00961501" w:rsidP="00A37098">
            <w:pPr>
              <w:spacing w:line="276" w:lineRule="auto"/>
              <w:jc w:val="center"/>
              <w:rPr>
                <w:color w:val="auto"/>
                <w:sz w:val="26"/>
                <w:szCs w:val="26"/>
              </w:rPr>
            </w:pPr>
            <w:r w:rsidRPr="007A11E7">
              <w:rPr>
                <w:color w:val="auto"/>
                <w:sz w:val="26"/>
                <w:szCs w:val="26"/>
              </w:rPr>
              <w:t>C</w:t>
            </w:r>
          </w:p>
        </w:tc>
      </w:tr>
    </w:tbl>
    <w:p w14:paraId="2B1F272C" w14:textId="77777777" w:rsidR="00954481" w:rsidRPr="007A11E7" w:rsidRDefault="00954481" w:rsidP="00961501">
      <w:pPr>
        <w:spacing w:line="276" w:lineRule="auto"/>
        <w:ind w:left="48" w:right="48"/>
        <w:jc w:val="both"/>
        <w:rPr>
          <w:b/>
          <w:bCs/>
          <w:color w:val="000000" w:themeColor="text1"/>
          <w:sz w:val="26"/>
          <w:szCs w:val="26"/>
        </w:rPr>
      </w:pPr>
    </w:p>
    <w:p w14:paraId="0789E684" w14:textId="77777777" w:rsidR="00954481" w:rsidRPr="007A11E7" w:rsidRDefault="00961501" w:rsidP="00961501">
      <w:pPr>
        <w:spacing w:line="276" w:lineRule="auto"/>
        <w:ind w:left="48" w:right="48"/>
        <w:jc w:val="both"/>
        <w:rPr>
          <w:b/>
          <w:bCs/>
          <w:color w:val="000000" w:themeColor="text1"/>
          <w:sz w:val="26"/>
          <w:szCs w:val="26"/>
        </w:rPr>
      </w:pPr>
      <w:r w:rsidRPr="007A11E7">
        <w:rPr>
          <w:b/>
          <w:bCs/>
          <w:color w:val="000000" w:themeColor="text1"/>
          <w:sz w:val="26"/>
          <w:szCs w:val="26"/>
        </w:rPr>
        <w:t xml:space="preserve">Câu 2. </w:t>
      </w:r>
    </w:p>
    <w:p w14:paraId="24EE6F57" w14:textId="43D96F26" w:rsidR="00961501" w:rsidRPr="007A11E7" w:rsidRDefault="00961501" w:rsidP="00961501">
      <w:pPr>
        <w:spacing w:line="276" w:lineRule="auto"/>
        <w:ind w:left="48" w:right="48"/>
        <w:jc w:val="both"/>
        <w:rPr>
          <w:i/>
          <w:iCs/>
          <w:color w:val="0070C0"/>
          <w:sz w:val="26"/>
          <w:szCs w:val="26"/>
        </w:rPr>
      </w:pPr>
      <w:r w:rsidRPr="007A11E7">
        <w:rPr>
          <w:i/>
          <w:iCs/>
          <w:color w:val="0070C0"/>
          <w:sz w:val="26"/>
          <w:szCs w:val="26"/>
        </w:rPr>
        <w:t xml:space="preserve">Độ tăng nhiệt độ của vật càng lớn thì nhiệt lượng mà vật thu vào để nóng lên càng lớn </w:t>
      </w:r>
    </w:p>
    <w:p w14:paraId="1B709BF2" w14:textId="77777777" w:rsidR="00954481" w:rsidRPr="007A11E7" w:rsidRDefault="00954481" w:rsidP="00961501">
      <w:pPr>
        <w:tabs>
          <w:tab w:val="left" w:pos="360"/>
        </w:tabs>
        <w:spacing w:line="276" w:lineRule="auto"/>
        <w:jc w:val="both"/>
        <w:rPr>
          <w:b/>
          <w:bCs/>
          <w:color w:val="000000" w:themeColor="text1"/>
          <w:sz w:val="26"/>
          <w:szCs w:val="26"/>
          <w:shd w:val="clear" w:color="auto" w:fill="FFFFFF"/>
        </w:rPr>
      </w:pPr>
      <w:r w:rsidRPr="007A11E7">
        <w:rPr>
          <w:b/>
          <w:bCs/>
          <w:color w:val="000000" w:themeColor="text1"/>
          <w:sz w:val="26"/>
          <w:szCs w:val="26"/>
          <w:shd w:val="clear" w:color="auto" w:fill="FFFFFF"/>
        </w:rPr>
        <w:t xml:space="preserve"> </w:t>
      </w:r>
      <w:r w:rsidR="00961501" w:rsidRPr="007A11E7">
        <w:rPr>
          <w:b/>
          <w:bCs/>
          <w:color w:val="000000" w:themeColor="text1"/>
          <w:sz w:val="26"/>
          <w:szCs w:val="26"/>
          <w:shd w:val="clear" w:color="auto" w:fill="FFFFFF"/>
        </w:rPr>
        <w:t xml:space="preserve">Câu 4. </w:t>
      </w:r>
    </w:p>
    <w:p w14:paraId="6A32134D" w14:textId="505D0409" w:rsidR="00961501" w:rsidRPr="007A11E7" w:rsidRDefault="00961501" w:rsidP="00961501">
      <w:pPr>
        <w:tabs>
          <w:tab w:val="left" w:pos="360"/>
        </w:tabs>
        <w:spacing w:line="276" w:lineRule="auto"/>
        <w:jc w:val="both"/>
        <w:rPr>
          <w:i/>
          <w:iCs/>
          <w:color w:val="0070C0"/>
          <w:sz w:val="26"/>
          <w:szCs w:val="26"/>
        </w:rPr>
      </w:pPr>
      <w:r w:rsidRPr="007A11E7">
        <w:rPr>
          <w:i/>
          <w:iCs/>
          <w:color w:val="0070C0"/>
          <w:sz w:val="26"/>
          <w:szCs w:val="26"/>
        </w:rPr>
        <w:t>Nếu bỏ qua sự trao đổi nhiệt giữa hai chất lỏng và môi trường (cốc đựng, không khí…) thì khi có cân bằng nhiệt, nhiệt độ t theo phương trình cân bằng nhiệt ta có: Nhiệt lượng thu vào và tỏa ra bằng nhau nên.</w:t>
      </w:r>
    </w:p>
    <w:p w14:paraId="1E1B61BE" w14:textId="77777777" w:rsidR="00961501" w:rsidRPr="007A11E7" w:rsidRDefault="00961501" w:rsidP="00961501">
      <w:pPr>
        <w:spacing w:line="276" w:lineRule="auto"/>
        <w:ind w:firstLine="360"/>
        <w:rPr>
          <w:color w:val="000000" w:themeColor="text1"/>
          <w:sz w:val="26"/>
          <w:szCs w:val="26"/>
        </w:rPr>
      </w:pPr>
      <w:r w:rsidRPr="007A11E7">
        <w:rPr>
          <w:noProof/>
          <w:color w:val="000000" w:themeColor="text1"/>
          <w:sz w:val="26"/>
          <w:szCs w:val="26"/>
        </w:rPr>
        <w:drawing>
          <wp:inline distT="0" distB="0" distL="0" distR="0" wp14:anchorId="5E74862B" wp14:editId="374C0380">
            <wp:extent cx="3108960" cy="1210113"/>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rắc nghiệm Tổng kết chương 2: Nhiệt học - Bài tập Vật Lí lớp 8 chọn lọc có đáp án, lời giải chi tiết"/>
                    <pic:cNvPicPr>
                      <a:picLocks noChangeAspect="1" noChangeArrowheads="1"/>
                    </pic:cNvPicPr>
                  </pic:nvPicPr>
                  <pic:blipFill rotWithShape="1">
                    <a:blip r:embed="rId69">
                      <a:extLst>
                        <a:ext uri="{BEBA8EAE-BF5A-486C-A8C5-ECC9F3942E4B}">
                          <a14:imgProps xmlns:a14="http://schemas.microsoft.com/office/drawing/2010/main">
                            <a14:imgLayer r:embed="rId70">
                              <a14:imgEffect>
                                <a14:sharpenSoften amount="50000"/>
                              </a14:imgEffect>
                            </a14:imgLayer>
                          </a14:imgProps>
                        </a:ext>
                        <a:ext uri="{28A0092B-C50C-407E-A947-70E740481C1C}">
                          <a14:useLocalDpi xmlns:a14="http://schemas.microsoft.com/office/drawing/2010/main" val="0"/>
                        </a:ext>
                      </a:extLst>
                    </a:blip>
                    <a:srcRect r="7072"/>
                    <a:stretch/>
                  </pic:blipFill>
                  <pic:spPr bwMode="auto">
                    <a:xfrm>
                      <a:off x="0" y="0"/>
                      <a:ext cx="3124275" cy="1216074"/>
                    </a:xfrm>
                    <a:prstGeom prst="rect">
                      <a:avLst/>
                    </a:prstGeom>
                    <a:noFill/>
                    <a:ln>
                      <a:noFill/>
                    </a:ln>
                    <a:extLst>
                      <a:ext uri="{53640926-AAD7-44D8-BBD7-CCE9431645EC}">
                        <a14:shadowObscured xmlns:a14="http://schemas.microsoft.com/office/drawing/2010/main"/>
                      </a:ext>
                    </a:extLst>
                  </pic:spPr>
                </pic:pic>
              </a:graphicData>
            </a:graphic>
          </wp:inline>
        </w:drawing>
      </w:r>
    </w:p>
    <w:p w14:paraId="178FCC27" w14:textId="77777777" w:rsidR="00954481" w:rsidRPr="007A11E7" w:rsidRDefault="00961501" w:rsidP="00961501">
      <w:pPr>
        <w:spacing w:line="276" w:lineRule="auto"/>
        <w:ind w:left="48" w:right="48"/>
        <w:jc w:val="both"/>
        <w:rPr>
          <w:b/>
          <w:bCs/>
          <w:color w:val="000000" w:themeColor="text1"/>
          <w:sz w:val="26"/>
          <w:szCs w:val="26"/>
        </w:rPr>
      </w:pPr>
      <w:r w:rsidRPr="007A11E7">
        <w:rPr>
          <w:b/>
          <w:bCs/>
          <w:color w:val="000000" w:themeColor="text1"/>
          <w:sz w:val="26"/>
          <w:szCs w:val="26"/>
        </w:rPr>
        <w:t xml:space="preserve">Câu 5. </w:t>
      </w:r>
    </w:p>
    <w:p w14:paraId="1B8177AA" w14:textId="0297B0F0" w:rsidR="00961501" w:rsidRPr="007A11E7" w:rsidRDefault="00954481" w:rsidP="00961501">
      <w:pPr>
        <w:spacing w:line="276" w:lineRule="auto"/>
        <w:ind w:left="48" w:right="48"/>
        <w:jc w:val="both"/>
        <w:rPr>
          <w:i/>
          <w:iCs/>
          <w:color w:val="0070C0"/>
          <w:sz w:val="26"/>
          <w:szCs w:val="26"/>
        </w:rPr>
      </w:pPr>
      <w:r w:rsidRPr="007A11E7">
        <w:rPr>
          <w:b/>
          <w:bCs/>
          <w:color w:val="000000" w:themeColor="text1"/>
          <w:sz w:val="26"/>
          <w:szCs w:val="26"/>
        </w:rPr>
        <w:tab/>
      </w:r>
      <w:r w:rsidR="00961501" w:rsidRPr="007A11E7">
        <w:rPr>
          <w:i/>
          <w:iCs/>
          <w:color w:val="0070C0"/>
          <w:sz w:val="26"/>
          <w:szCs w:val="26"/>
        </w:rPr>
        <w:t>m</w:t>
      </w:r>
      <w:r w:rsidR="00961501" w:rsidRPr="007A11E7">
        <w:rPr>
          <w:i/>
          <w:iCs/>
          <w:color w:val="0070C0"/>
          <w:sz w:val="26"/>
          <w:szCs w:val="26"/>
          <w:vertAlign w:val="subscript"/>
        </w:rPr>
        <w:t>1</w:t>
      </w:r>
      <w:r w:rsidR="00961501" w:rsidRPr="007A11E7">
        <w:rPr>
          <w:i/>
          <w:iCs/>
          <w:color w:val="0070C0"/>
          <w:sz w:val="26"/>
          <w:szCs w:val="26"/>
        </w:rPr>
        <w:t> = 300 g = 0,3 kg</w:t>
      </w:r>
    </w:p>
    <w:p w14:paraId="50D86CBB" w14:textId="77777777" w:rsidR="00961501" w:rsidRPr="007A11E7" w:rsidRDefault="00961501" w:rsidP="00961501">
      <w:pPr>
        <w:spacing w:line="276" w:lineRule="auto"/>
        <w:ind w:left="720" w:right="48"/>
        <w:jc w:val="both"/>
        <w:rPr>
          <w:i/>
          <w:iCs/>
          <w:color w:val="0070C0"/>
          <w:sz w:val="26"/>
          <w:szCs w:val="26"/>
        </w:rPr>
      </w:pPr>
      <w:r w:rsidRPr="007A11E7">
        <w:rPr>
          <w:i/>
          <w:iCs/>
          <w:color w:val="0070C0"/>
          <w:sz w:val="26"/>
          <w:szCs w:val="26"/>
        </w:rPr>
        <w:t>m</w:t>
      </w:r>
      <w:r w:rsidRPr="007A11E7">
        <w:rPr>
          <w:i/>
          <w:iCs/>
          <w:color w:val="0070C0"/>
          <w:sz w:val="26"/>
          <w:szCs w:val="26"/>
          <w:vertAlign w:val="subscript"/>
        </w:rPr>
        <w:t>2</w:t>
      </w:r>
      <w:r w:rsidRPr="007A11E7">
        <w:rPr>
          <w:i/>
          <w:iCs/>
          <w:color w:val="0070C0"/>
          <w:sz w:val="26"/>
          <w:szCs w:val="26"/>
        </w:rPr>
        <w:t> = 0,5 lít = 0,5 kg</w:t>
      </w:r>
    </w:p>
    <w:p w14:paraId="19D00FB6" w14:textId="77777777" w:rsidR="00961501" w:rsidRPr="007A11E7" w:rsidRDefault="00961501" w:rsidP="00961501">
      <w:pPr>
        <w:spacing w:line="276" w:lineRule="auto"/>
        <w:ind w:left="720" w:right="48"/>
        <w:jc w:val="both"/>
        <w:rPr>
          <w:i/>
          <w:iCs/>
          <w:color w:val="0070C0"/>
          <w:sz w:val="26"/>
          <w:szCs w:val="26"/>
        </w:rPr>
      </w:pPr>
      <w:r w:rsidRPr="007A11E7">
        <w:rPr>
          <w:i/>
          <w:iCs/>
          <w:color w:val="0070C0"/>
          <w:sz w:val="26"/>
          <w:szCs w:val="26"/>
        </w:rPr>
        <w:t>t</w:t>
      </w:r>
      <w:r w:rsidRPr="007A11E7">
        <w:rPr>
          <w:i/>
          <w:iCs/>
          <w:color w:val="0070C0"/>
          <w:sz w:val="26"/>
          <w:szCs w:val="26"/>
          <w:vertAlign w:val="subscript"/>
        </w:rPr>
        <w:t>1</w:t>
      </w:r>
      <w:r w:rsidRPr="007A11E7">
        <w:rPr>
          <w:i/>
          <w:iCs/>
          <w:color w:val="0070C0"/>
          <w:sz w:val="26"/>
          <w:szCs w:val="26"/>
        </w:rPr>
        <w:t> = 25°C = 298K</w:t>
      </w:r>
    </w:p>
    <w:p w14:paraId="5DF7816C" w14:textId="77777777" w:rsidR="00961501" w:rsidRPr="007A11E7" w:rsidRDefault="00961501" w:rsidP="00961501">
      <w:pPr>
        <w:spacing w:line="276" w:lineRule="auto"/>
        <w:ind w:left="720" w:right="48"/>
        <w:jc w:val="both"/>
        <w:rPr>
          <w:i/>
          <w:iCs/>
          <w:color w:val="0070C0"/>
          <w:sz w:val="26"/>
          <w:szCs w:val="26"/>
        </w:rPr>
      </w:pPr>
      <w:r w:rsidRPr="007A11E7">
        <w:rPr>
          <w:i/>
          <w:iCs/>
          <w:color w:val="0070C0"/>
          <w:sz w:val="26"/>
          <w:szCs w:val="26"/>
        </w:rPr>
        <w:t>t</w:t>
      </w:r>
      <w:r w:rsidRPr="007A11E7">
        <w:rPr>
          <w:i/>
          <w:iCs/>
          <w:color w:val="0070C0"/>
          <w:sz w:val="26"/>
          <w:szCs w:val="26"/>
          <w:vertAlign w:val="subscript"/>
        </w:rPr>
        <w:t>2</w:t>
      </w:r>
      <w:r w:rsidRPr="007A11E7">
        <w:rPr>
          <w:i/>
          <w:iCs/>
          <w:color w:val="0070C0"/>
          <w:sz w:val="26"/>
          <w:szCs w:val="26"/>
        </w:rPr>
        <w:t> = 100°C = 373K</w:t>
      </w:r>
    </w:p>
    <w:p w14:paraId="7B2CF0EF" w14:textId="77777777" w:rsidR="00961501" w:rsidRPr="007A11E7" w:rsidRDefault="00961501" w:rsidP="00961501">
      <w:pPr>
        <w:spacing w:line="276" w:lineRule="auto"/>
        <w:ind w:left="720" w:right="48"/>
        <w:jc w:val="both"/>
        <w:rPr>
          <w:i/>
          <w:iCs/>
          <w:color w:val="0070C0"/>
          <w:sz w:val="26"/>
          <w:szCs w:val="26"/>
        </w:rPr>
      </w:pPr>
      <w:r w:rsidRPr="007A11E7">
        <w:rPr>
          <w:i/>
          <w:iCs/>
          <w:color w:val="0070C0"/>
          <w:sz w:val="26"/>
          <w:szCs w:val="26"/>
        </w:rPr>
        <w:t>Nhiệt lượng cần thiết để ấm nhôm nóng lên:</w:t>
      </w:r>
    </w:p>
    <w:p w14:paraId="062405D3" w14:textId="77777777" w:rsidR="00961501" w:rsidRPr="007A11E7" w:rsidRDefault="00961501" w:rsidP="00961501">
      <w:pPr>
        <w:spacing w:line="276" w:lineRule="auto"/>
        <w:ind w:left="720" w:right="48"/>
        <w:jc w:val="center"/>
        <w:rPr>
          <w:i/>
          <w:iCs/>
          <w:color w:val="0070C0"/>
          <w:sz w:val="26"/>
          <w:szCs w:val="26"/>
        </w:rPr>
      </w:pPr>
      <w:r w:rsidRPr="007A11E7">
        <w:rPr>
          <w:i/>
          <w:iCs/>
          <w:color w:val="0070C0"/>
          <w:sz w:val="26"/>
          <w:szCs w:val="26"/>
        </w:rPr>
        <w:t>Q</w:t>
      </w:r>
      <w:r w:rsidRPr="007A11E7">
        <w:rPr>
          <w:i/>
          <w:iCs/>
          <w:color w:val="0070C0"/>
          <w:sz w:val="26"/>
          <w:szCs w:val="26"/>
          <w:vertAlign w:val="subscript"/>
        </w:rPr>
        <w:t>1</w:t>
      </w:r>
      <w:r w:rsidRPr="007A11E7">
        <w:rPr>
          <w:i/>
          <w:iCs/>
          <w:color w:val="0070C0"/>
          <w:sz w:val="26"/>
          <w:szCs w:val="26"/>
        </w:rPr>
        <w:t> = m</w:t>
      </w:r>
      <w:r w:rsidRPr="007A11E7">
        <w:rPr>
          <w:i/>
          <w:iCs/>
          <w:color w:val="0070C0"/>
          <w:sz w:val="26"/>
          <w:szCs w:val="26"/>
          <w:vertAlign w:val="subscript"/>
        </w:rPr>
        <w:t>1</w:t>
      </w:r>
      <w:r w:rsidRPr="007A11E7">
        <w:rPr>
          <w:i/>
          <w:iCs/>
          <w:color w:val="0070C0"/>
          <w:sz w:val="26"/>
          <w:szCs w:val="26"/>
        </w:rPr>
        <w:t>c</w:t>
      </w:r>
      <w:r w:rsidRPr="007A11E7">
        <w:rPr>
          <w:i/>
          <w:iCs/>
          <w:color w:val="0070C0"/>
          <w:sz w:val="26"/>
          <w:szCs w:val="26"/>
          <w:vertAlign w:val="subscript"/>
        </w:rPr>
        <w:t>1</w:t>
      </w:r>
      <w:r w:rsidRPr="007A11E7">
        <w:rPr>
          <w:i/>
          <w:iCs/>
          <w:color w:val="0070C0"/>
          <w:sz w:val="26"/>
          <w:szCs w:val="26"/>
        </w:rPr>
        <w:t>Δt = m</w:t>
      </w:r>
      <w:r w:rsidRPr="007A11E7">
        <w:rPr>
          <w:i/>
          <w:iCs/>
          <w:color w:val="0070C0"/>
          <w:sz w:val="26"/>
          <w:szCs w:val="26"/>
          <w:vertAlign w:val="subscript"/>
        </w:rPr>
        <w:t>1</w:t>
      </w:r>
      <w:r w:rsidRPr="007A11E7">
        <w:rPr>
          <w:i/>
          <w:iCs/>
          <w:color w:val="0070C0"/>
          <w:sz w:val="26"/>
          <w:szCs w:val="26"/>
        </w:rPr>
        <w:t>c</w:t>
      </w:r>
      <w:r w:rsidRPr="007A11E7">
        <w:rPr>
          <w:i/>
          <w:iCs/>
          <w:color w:val="0070C0"/>
          <w:sz w:val="26"/>
          <w:szCs w:val="26"/>
          <w:vertAlign w:val="subscript"/>
        </w:rPr>
        <w:t>1</w:t>
      </w:r>
      <w:r w:rsidRPr="007A11E7">
        <w:rPr>
          <w:i/>
          <w:iCs/>
          <w:color w:val="0070C0"/>
          <w:sz w:val="26"/>
          <w:szCs w:val="26"/>
        </w:rPr>
        <w:t>(t</w:t>
      </w:r>
      <w:r w:rsidRPr="007A11E7">
        <w:rPr>
          <w:i/>
          <w:iCs/>
          <w:color w:val="0070C0"/>
          <w:sz w:val="26"/>
          <w:szCs w:val="26"/>
          <w:vertAlign w:val="subscript"/>
        </w:rPr>
        <w:t>2</w:t>
      </w:r>
      <w:r w:rsidRPr="007A11E7">
        <w:rPr>
          <w:i/>
          <w:iCs/>
          <w:color w:val="0070C0"/>
          <w:sz w:val="26"/>
          <w:szCs w:val="26"/>
        </w:rPr>
        <w:t> – t</w:t>
      </w:r>
      <w:r w:rsidRPr="007A11E7">
        <w:rPr>
          <w:i/>
          <w:iCs/>
          <w:color w:val="0070C0"/>
          <w:sz w:val="26"/>
          <w:szCs w:val="26"/>
          <w:vertAlign w:val="subscript"/>
        </w:rPr>
        <w:t>1</w:t>
      </w:r>
      <w:r w:rsidRPr="007A11E7">
        <w:rPr>
          <w:i/>
          <w:iCs/>
          <w:color w:val="0070C0"/>
          <w:sz w:val="26"/>
          <w:szCs w:val="26"/>
        </w:rPr>
        <w:t>) = 0,3.880.(373 – 298) = 19800 J</w:t>
      </w:r>
    </w:p>
    <w:p w14:paraId="2F003304" w14:textId="77777777" w:rsidR="00961501" w:rsidRPr="007A11E7" w:rsidRDefault="00961501" w:rsidP="00961501">
      <w:pPr>
        <w:spacing w:line="276" w:lineRule="auto"/>
        <w:ind w:left="720" w:right="48"/>
        <w:jc w:val="both"/>
        <w:rPr>
          <w:i/>
          <w:iCs/>
          <w:color w:val="0070C0"/>
          <w:sz w:val="26"/>
          <w:szCs w:val="26"/>
        </w:rPr>
      </w:pPr>
      <w:r w:rsidRPr="007A11E7">
        <w:rPr>
          <w:i/>
          <w:iCs/>
          <w:color w:val="0070C0"/>
          <w:sz w:val="26"/>
          <w:szCs w:val="26"/>
        </w:rPr>
        <w:t>Nhiệt lượng cần thiết để nước nóng lên:</w:t>
      </w:r>
    </w:p>
    <w:p w14:paraId="35B1DF3E" w14:textId="77777777" w:rsidR="00961501" w:rsidRPr="007A11E7" w:rsidRDefault="00961501" w:rsidP="00961501">
      <w:pPr>
        <w:spacing w:line="276" w:lineRule="auto"/>
        <w:ind w:left="720" w:right="48"/>
        <w:jc w:val="center"/>
        <w:rPr>
          <w:i/>
          <w:iCs/>
          <w:color w:val="0070C0"/>
          <w:sz w:val="26"/>
          <w:szCs w:val="26"/>
        </w:rPr>
      </w:pPr>
      <w:r w:rsidRPr="007A11E7">
        <w:rPr>
          <w:i/>
          <w:iCs/>
          <w:color w:val="0070C0"/>
          <w:sz w:val="26"/>
          <w:szCs w:val="26"/>
        </w:rPr>
        <w:t>Q</w:t>
      </w:r>
      <w:r w:rsidRPr="007A11E7">
        <w:rPr>
          <w:i/>
          <w:iCs/>
          <w:color w:val="0070C0"/>
          <w:sz w:val="26"/>
          <w:szCs w:val="26"/>
          <w:vertAlign w:val="subscript"/>
        </w:rPr>
        <w:t>2</w:t>
      </w:r>
      <w:r w:rsidRPr="007A11E7">
        <w:rPr>
          <w:i/>
          <w:iCs/>
          <w:color w:val="0070C0"/>
          <w:sz w:val="26"/>
          <w:szCs w:val="26"/>
        </w:rPr>
        <w:t> = m</w:t>
      </w:r>
      <w:r w:rsidRPr="007A11E7">
        <w:rPr>
          <w:i/>
          <w:iCs/>
          <w:color w:val="0070C0"/>
          <w:sz w:val="26"/>
          <w:szCs w:val="26"/>
          <w:vertAlign w:val="subscript"/>
        </w:rPr>
        <w:t>2</w:t>
      </w:r>
      <w:r w:rsidRPr="007A11E7">
        <w:rPr>
          <w:i/>
          <w:iCs/>
          <w:color w:val="0070C0"/>
          <w:sz w:val="26"/>
          <w:szCs w:val="26"/>
        </w:rPr>
        <w:t>c</w:t>
      </w:r>
      <w:r w:rsidRPr="007A11E7">
        <w:rPr>
          <w:i/>
          <w:iCs/>
          <w:color w:val="0070C0"/>
          <w:sz w:val="26"/>
          <w:szCs w:val="26"/>
          <w:vertAlign w:val="subscript"/>
        </w:rPr>
        <w:t>2</w:t>
      </w:r>
      <w:r w:rsidRPr="007A11E7">
        <w:rPr>
          <w:i/>
          <w:iCs/>
          <w:color w:val="0070C0"/>
          <w:sz w:val="26"/>
          <w:szCs w:val="26"/>
        </w:rPr>
        <w:t>Δt = m</w:t>
      </w:r>
      <w:r w:rsidRPr="007A11E7">
        <w:rPr>
          <w:i/>
          <w:iCs/>
          <w:color w:val="0070C0"/>
          <w:sz w:val="26"/>
          <w:szCs w:val="26"/>
          <w:vertAlign w:val="subscript"/>
        </w:rPr>
        <w:t>2</w:t>
      </w:r>
      <w:r w:rsidRPr="007A11E7">
        <w:rPr>
          <w:i/>
          <w:iCs/>
          <w:color w:val="0070C0"/>
          <w:sz w:val="26"/>
          <w:szCs w:val="26"/>
        </w:rPr>
        <w:t>c</w:t>
      </w:r>
      <w:r w:rsidRPr="007A11E7">
        <w:rPr>
          <w:i/>
          <w:iCs/>
          <w:color w:val="0070C0"/>
          <w:sz w:val="26"/>
          <w:szCs w:val="26"/>
          <w:vertAlign w:val="subscript"/>
        </w:rPr>
        <w:t>2</w:t>
      </w:r>
      <w:r w:rsidRPr="007A11E7">
        <w:rPr>
          <w:i/>
          <w:iCs/>
          <w:color w:val="0070C0"/>
          <w:sz w:val="26"/>
          <w:szCs w:val="26"/>
        </w:rPr>
        <w:t>(t</w:t>
      </w:r>
      <w:r w:rsidRPr="007A11E7">
        <w:rPr>
          <w:i/>
          <w:iCs/>
          <w:color w:val="0070C0"/>
          <w:sz w:val="26"/>
          <w:szCs w:val="26"/>
          <w:vertAlign w:val="subscript"/>
        </w:rPr>
        <w:t>2</w:t>
      </w:r>
      <w:r w:rsidRPr="007A11E7">
        <w:rPr>
          <w:i/>
          <w:iCs/>
          <w:color w:val="0070C0"/>
          <w:sz w:val="26"/>
          <w:szCs w:val="26"/>
        </w:rPr>
        <w:t> – t</w:t>
      </w:r>
      <w:r w:rsidRPr="007A11E7">
        <w:rPr>
          <w:i/>
          <w:iCs/>
          <w:color w:val="0070C0"/>
          <w:sz w:val="26"/>
          <w:szCs w:val="26"/>
          <w:vertAlign w:val="subscript"/>
        </w:rPr>
        <w:t>1</w:t>
      </w:r>
      <w:r w:rsidRPr="007A11E7">
        <w:rPr>
          <w:i/>
          <w:iCs/>
          <w:color w:val="0070C0"/>
          <w:sz w:val="26"/>
          <w:szCs w:val="26"/>
        </w:rPr>
        <w:t>) = 0,5.4200.(373 – 298) = 157500 J</w:t>
      </w:r>
    </w:p>
    <w:p w14:paraId="03CE2F9C" w14:textId="77777777" w:rsidR="00961501" w:rsidRPr="007A11E7" w:rsidRDefault="00961501" w:rsidP="00961501">
      <w:pPr>
        <w:spacing w:line="276" w:lineRule="auto"/>
        <w:ind w:left="720" w:right="48"/>
        <w:jc w:val="both"/>
        <w:rPr>
          <w:i/>
          <w:iCs/>
          <w:color w:val="0070C0"/>
          <w:sz w:val="26"/>
          <w:szCs w:val="26"/>
        </w:rPr>
      </w:pPr>
      <w:r w:rsidRPr="007A11E7">
        <w:rPr>
          <w:i/>
          <w:iCs/>
          <w:color w:val="0070C0"/>
          <w:sz w:val="26"/>
          <w:szCs w:val="26"/>
        </w:rPr>
        <w:t>Nhiệt lượng tối thiểu để đun sôi nước trong ấm là:</w:t>
      </w:r>
    </w:p>
    <w:p w14:paraId="18051E3C" w14:textId="77777777" w:rsidR="00961501" w:rsidRPr="007A11E7" w:rsidRDefault="00961501" w:rsidP="00961501">
      <w:pPr>
        <w:spacing w:line="276" w:lineRule="auto"/>
        <w:ind w:left="720" w:right="48"/>
        <w:jc w:val="center"/>
        <w:rPr>
          <w:i/>
          <w:iCs/>
          <w:color w:val="0070C0"/>
          <w:sz w:val="26"/>
          <w:szCs w:val="26"/>
        </w:rPr>
      </w:pPr>
      <w:r w:rsidRPr="007A11E7">
        <w:rPr>
          <w:i/>
          <w:iCs/>
          <w:color w:val="0070C0"/>
          <w:sz w:val="26"/>
          <w:szCs w:val="26"/>
        </w:rPr>
        <w:t>Q = Q</w:t>
      </w:r>
      <w:r w:rsidRPr="007A11E7">
        <w:rPr>
          <w:i/>
          <w:iCs/>
          <w:color w:val="0070C0"/>
          <w:sz w:val="26"/>
          <w:szCs w:val="26"/>
          <w:vertAlign w:val="subscript"/>
        </w:rPr>
        <w:t>1</w:t>
      </w:r>
      <w:r w:rsidRPr="007A11E7">
        <w:rPr>
          <w:i/>
          <w:iCs/>
          <w:color w:val="0070C0"/>
          <w:sz w:val="26"/>
          <w:szCs w:val="26"/>
        </w:rPr>
        <w:t> + Q</w:t>
      </w:r>
      <w:r w:rsidRPr="007A11E7">
        <w:rPr>
          <w:i/>
          <w:iCs/>
          <w:color w:val="0070C0"/>
          <w:sz w:val="26"/>
          <w:szCs w:val="26"/>
          <w:vertAlign w:val="subscript"/>
        </w:rPr>
        <w:t>2</w:t>
      </w:r>
      <w:r w:rsidRPr="007A11E7">
        <w:rPr>
          <w:i/>
          <w:iCs/>
          <w:color w:val="0070C0"/>
          <w:sz w:val="26"/>
          <w:szCs w:val="26"/>
        </w:rPr>
        <w:t> = 19800 + 157500 = 177300 J = 177,3 kJ</w:t>
      </w:r>
    </w:p>
    <w:p w14:paraId="0CE248DF" w14:textId="77777777" w:rsidR="00954481" w:rsidRPr="007A11E7" w:rsidRDefault="00961501" w:rsidP="00961501">
      <w:pPr>
        <w:spacing w:line="276" w:lineRule="auto"/>
        <w:ind w:left="48" w:right="48"/>
        <w:jc w:val="both"/>
        <w:rPr>
          <w:b/>
          <w:bCs/>
          <w:color w:val="000000" w:themeColor="text1"/>
          <w:sz w:val="26"/>
          <w:szCs w:val="26"/>
        </w:rPr>
      </w:pPr>
      <w:r w:rsidRPr="007A11E7">
        <w:rPr>
          <w:b/>
          <w:bCs/>
          <w:color w:val="000000" w:themeColor="text1"/>
          <w:sz w:val="26"/>
          <w:szCs w:val="26"/>
        </w:rPr>
        <w:t xml:space="preserve">Câu 6. </w:t>
      </w:r>
    </w:p>
    <w:p w14:paraId="17659DDE" w14:textId="601259F8" w:rsidR="00961501" w:rsidRPr="007A11E7" w:rsidRDefault="00954481" w:rsidP="00961501">
      <w:pPr>
        <w:spacing w:line="276" w:lineRule="auto"/>
        <w:ind w:left="48" w:right="48"/>
        <w:jc w:val="both"/>
        <w:rPr>
          <w:i/>
          <w:iCs/>
          <w:color w:val="0070C0"/>
          <w:sz w:val="26"/>
          <w:szCs w:val="26"/>
        </w:rPr>
      </w:pPr>
      <w:r w:rsidRPr="007A11E7">
        <w:rPr>
          <w:b/>
          <w:bCs/>
          <w:color w:val="000000" w:themeColor="text1"/>
          <w:sz w:val="26"/>
          <w:szCs w:val="26"/>
        </w:rPr>
        <w:tab/>
      </w:r>
      <w:r w:rsidR="00961501" w:rsidRPr="007A11E7">
        <w:rPr>
          <w:i/>
          <w:iCs/>
          <w:color w:val="0070C0"/>
          <w:sz w:val="26"/>
          <w:szCs w:val="26"/>
        </w:rPr>
        <w:t>Nhiệt lượng thu vào và tỏa ra bằng nhau nên: Q = m</w:t>
      </w:r>
      <w:r w:rsidR="00961501" w:rsidRPr="007A11E7">
        <w:rPr>
          <w:i/>
          <w:iCs/>
          <w:color w:val="0070C0"/>
          <w:sz w:val="26"/>
          <w:szCs w:val="26"/>
          <w:vertAlign w:val="subscript"/>
        </w:rPr>
        <w:t>1</w:t>
      </w:r>
      <w:r w:rsidR="00961501" w:rsidRPr="007A11E7">
        <w:rPr>
          <w:i/>
          <w:iCs/>
          <w:color w:val="0070C0"/>
          <w:sz w:val="26"/>
          <w:szCs w:val="26"/>
        </w:rPr>
        <w:t>cΔt</w:t>
      </w:r>
      <w:r w:rsidR="00961501" w:rsidRPr="007A11E7">
        <w:rPr>
          <w:i/>
          <w:iCs/>
          <w:color w:val="0070C0"/>
          <w:sz w:val="26"/>
          <w:szCs w:val="26"/>
          <w:vertAlign w:val="subscript"/>
        </w:rPr>
        <w:t>1</w:t>
      </w:r>
      <w:r w:rsidR="00961501" w:rsidRPr="007A11E7">
        <w:rPr>
          <w:i/>
          <w:iCs/>
          <w:color w:val="0070C0"/>
          <w:sz w:val="26"/>
          <w:szCs w:val="26"/>
        </w:rPr>
        <w:t> = m</w:t>
      </w:r>
      <w:r w:rsidR="00961501" w:rsidRPr="007A11E7">
        <w:rPr>
          <w:i/>
          <w:iCs/>
          <w:color w:val="0070C0"/>
          <w:sz w:val="26"/>
          <w:szCs w:val="26"/>
          <w:vertAlign w:val="subscript"/>
        </w:rPr>
        <w:t>2</w:t>
      </w:r>
      <w:r w:rsidR="00961501" w:rsidRPr="007A11E7">
        <w:rPr>
          <w:i/>
          <w:iCs/>
          <w:color w:val="0070C0"/>
          <w:sz w:val="26"/>
          <w:szCs w:val="26"/>
        </w:rPr>
        <w:t>cΔt</w:t>
      </w:r>
      <w:r w:rsidR="00961501" w:rsidRPr="007A11E7">
        <w:rPr>
          <w:i/>
          <w:iCs/>
          <w:color w:val="0070C0"/>
          <w:sz w:val="26"/>
          <w:szCs w:val="26"/>
          <w:vertAlign w:val="subscript"/>
        </w:rPr>
        <w:t>2</w:t>
      </w:r>
    </w:p>
    <w:p w14:paraId="30661EB9" w14:textId="77777777" w:rsidR="00961501" w:rsidRPr="007A11E7" w:rsidRDefault="00961501" w:rsidP="00961501">
      <w:pPr>
        <w:spacing w:line="276" w:lineRule="auto"/>
        <w:ind w:left="720" w:right="48"/>
        <w:jc w:val="both"/>
        <w:rPr>
          <w:i/>
          <w:iCs/>
          <w:color w:val="0070C0"/>
          <w:sz w:val="26"/>
          <w:szCs w:val="26"/>
        </w:rPr>
      </w:pPr>
      <w:r w:rsidRPr="007A11E7">
        <w:rPr>
          <w:i/>
          <w:iCs/>
          <w:color w:val="0070C0"/>
          <w:sz w:val="26"/>
          <w:szCs w:val="26"/>
        </w:rPr>
        <w:lastRenderedPageBreak/>
        <w:t>Vì m</w:t>
      </w:r>
      <w:r w:rsidRPr="007A11E7">
        <w:rPr>
          <w:i/>
          <w:iCs/>
          <w:color w:val="0070C0"/>
          <w:sz w:val="26"/>
          <w:szCs w:val="26"/>
          <w:vertAlign w:val="subscript"/>
        </w:rPr>
        <w:t>2</w:t>
      </w:r>
      <w:r w:rsidRPr="007A11E7">
        <w:rPr>
          <w:i/>
          <w:iCs/>
          <w:color w:val="0070C0"/>
          <w:sz w:val="26"/>
          <w:szCs w:val="26"/>
        </w:rPr>
        <w:t> = 3m</w:t>
      </w:r>
      <w:r w:rsidRPr="007A11E7">
        <w:rPr>
          <w:i/>
          <w:iCs/>
          <w:color w:val="0070C0"/>
          <w:sz w:val="26"/>
          <w:szCs w:val="26"/>
          <w:vertAlign w:val="subscript"/>
        </w:rPr>
        <w:t>1</w:t>
      </w:r>
      <w:r w:rsidRPr="007A11E7">
        <w:rPr>
          <w:i/>
          <w:iCs/>
          <w:color w:val="0070C0"/>
          <w:sz w:val="26"/>
          <w:szCs w:val="26"/>
        </w:rPr>
        <w:t> </w:t>
      </w:r>
      <w:r w:rsidRPr="007A11E7">
        <w:rPr>
          <w:rFonts w:ascii="Cambria Math" w:hAnsi="Cambria Math" w:cs="Cambria Math"/>
          <w:i/>
          <w:iCs/>
          <w:color w:val="0070C0"/>
          <w:sz w:val="26"/>
          <w:szCs w:val="26"/>
        </w:rPr>
        <w:t>⇒</w:t>
      </w:r>
      <w:r w:rsidRPr="007A11E7">
        <w:rPr>
          <w:i/>
          <w:iCs/>
          <w:color w:val="0070C0"/>
          <w:sz w:val="26"/>
          <w:szCs w:val="26"/>
        </w:rPr>
        <w:t xml:space="preserve"> 3Δt</w:t>
      </w:r>
      <w:r w:rsidRPr="007A11E7">
        <w:rPr>
          <w:i/>
          <w:iCs/>
          <w:color w:val="0070C0"/>
          <w:sz w:val="26"/>
          <w:szCs w:val="26"/>
          <w:vertAlign w:val="subscript"/>
        </w:rPr>
        <w:t>2</w:t>
      </w:r>
      <w:r w:rsidRPr="007A11E7">
        <w:rPr>
          <w:i/>
          <w:iCs/>
          <w:color w:val="0070C0"/>
          <w:sz w:val="26"/>
          <w:szCs w:val="26"/>
        </w:rPr>
        <w:t> = Δt</w:t>
      </w:r>
      <w:r w:rsidRPr="007A11E7">
        <w:rPr>
          <w:i/>
          <w:iCs/>
          <w:color w:val="0070C0"/>
          <w:sz w:val="26"/>
          <w:szCs w:val="26"/>
          <w:vertAlign w:val="subscript"/>
        </w:rPr>
        <w:t>1</w:t>
      </w:r>
    </w:p>
    <w:p w14:paraId="58B56736" w14:textId="77777777" w:rsidR="00961501" w:rsidRPr="007A11E7" w:rsidRDefault="00961501" w:rsidP="00961501">
      <w:pPr>
        <w:spacing w:line="276" w:lineRule="auto"/>
        <w:ind w:left="720" w:right="48"/>
        <w:jc w:val="both"/>
        <w:rPr>
          <w:i/>
          <w:iCs/>
          <w:color w:val="0070C0"/>
          <w:sz w:val="26"/>
          <w:szCs w:val="26"/>
        </w:rPr>
      </w:pPr>
      <w:r w:rsidRPr="007A11E7">
        <w:rPr>
          <w:i/>
          <w:iCs/>
          <w:color w:val="0070C0"/>
          <w:sz w:val="26"/>
          <w:szCs w:val="26"/>
        </w:rPr>
        <w:t>Nên Δt</w:t>
      </w:r>
      <w:r w:rsidRPr="007A11E7">
        <w:rPr>
          <w:i/>
          <w:iCs/>
          <w:color w:val="0070C0"/>
          <w:sz w:val="26"/>
          <w:szCs w:val="26"/>
          <w:vertAlign w:val="subscript"/>
        </w:rPr>
        <w:t>1</w:t>
      </w:r>
      <w:r w:rsidRPr="007A11E7">
        <w:rPr>
          <w:i/>
          <w:iCs/>
          <w:color w:val="0070C0"/>
          <w:sz w:val="26"/>
          <w:szCs w:val="26"/>
        </w:rPr>
        <w:t xml:space="preserve"> = t - 20 = 3.(20 – 10) = 30°C </w:t>
      </w:r>
      <w:r w:rsidRPr="007A11E7">
        <w:rPr>
          <w:rFonts w:ascii="Cambria Math" w:hAnsi="Cambria Math" w:cs="Cambria Math"/>
          <w:i/>
          <w:iCs/>
          <w:color w:val="0070C0"/>
          <w:sz w:val="26"/>
          <w:szCs w:val="26"/>
        </w:rPr>
        <w:t>⇒</w:t>
      </w:r>
      <w:r w:rsidRPr="007A11E7">
        <w:rPr>
          <w:i/>
          <w:iCs/>
          <w:color w:val="0070C0"/>
          <w:sz w:val="26"/>
          <w:szCs w:val="26"/>
        </w:rPr>
        <w:t xml:space="preserve"> t = 50°C</w:t>
      </w:r>
    </w:p>
    <w:p w14:paraId="49FEB997" w14:textId="77777777" w:rsidR="00954481" w:rsidRPr="007A11E7" w:rsidRDefault="00961501" w:rsidP="00961501">
      <w:pPr>
        <w:pStyle w:val="NormalWeb"/>
        <w:shd w:val="clear" w:color="auto" w:fill="FFFFFF"/>
        <w:spacing w:line="276" w:lineRule="auto"/>
        <w:ind w:firstLine="0"/>
        <w:rPr>
          <w:b/>
          <w:bCs/>
          <w:color w:val="000000" w:themeColor="text1"/>
          <w:sz w:val="26"/>
          <w:szCs w:val="26"/>
        </w:rPr>
      </w:pPr>
      <w:r w:rsidRPr="007A11E7">
        <w:rPr>
          <w:b/>
          <w:bCs/>
          <w:color w:val="000000" w:themeColor="text1"/>
          <w:sz w:val="26"/>
          <w:szCs w:val="26"/>
        </w:rPr>
        <w:t xml:space="preserve">Câu 8. </w:t>
      </w:r>
    </w:p>
    <w:p w14:paraId="424571D0" w14:textId="3B125975" w:rsidR="00961501" w:rsidRPr="007A11E7" w:rsidRDefault="00961501" w:rsidP="00961501">
      <w:pPr>
        <w:pStyle w:val="NormalWeb"/>
        <w:shd w:val="clear" w:color="auto" w:fill="FFFFFF"/>
        <w:spacing w:line="276" w:lineRule="auto"/>
        <w:ind w:firstLine="0"/>
        <w:rPr>
          <w:i/>
          <w:iCs/>
          <w:color w:val="0070C0"/>
          <w:sz w:val="26"/>
          <w:szCs w:val="26"/>
        </w:rPr>
      </w:pPr>
      <w:r w:rsidRPr="007A11E7">
        <w:rPr>
          <w:i/>
          <w:iCs/>
          <w:color w:val="0070C0"/>
          <w:sz w:val="26"/>
          <w:szCs w:val="26"/>
        </w:rPr>
        <w:t>Ngoài J,kJ đơn vị nhiệt lượng còn được tính bằng calo,kcalo</w:t>
      </w:r>
    </w:p>
    <w:p w14:paraId="7D2C0151" w14:textId="77777777" w:rsidR="00961501" w:rsidRPr="007A11E7" w:rsidRDefault="00961501" w:rsidP="00961501">
      <w:pPr>
        <w:shd w:val="clear" w:color="auto" w:fill="FFFFFF"/>
        <w:spacing w:line="276" w:lineRule="auto"/>
        <w:jc w:val="center"/>
        <w:rPr>
          <w:i/>
          <w:iCs/>
          <w:color w:val="0070C0"/>
          <w:sz w:val="26"/>
          <w:szCs w:val="26"/>
        </w:rPr>
      </w:pPr>
      <w:r w:rsidRPr="007A11E7">
        <w:rPr>
          <w:i/>
          <w:iCs/>
          <w:color w:val="0070C0"/>
          <w:sz w:val="26"/>
          <w:szCs w:val="26"/>
        </w:rPr>
        <w:t>1kcalo = 1000calo; 1calo = 4,2J</w:t>
      </w:r>
    </w:p>
    <w:p w14:paraId="6B16E1AF" w14:textId="77777777" w:rsidR="00954481" w:rsidRPr="007A11E7" w:rsidRDefault="00954481" w:rsidP="00954481">
      <w:pPr>
        <w:spacing w:line="276" w:lineRule="auto"/>
        <w:ind w:left="48" w:right="48"/>
        <w:jc w:val="both"/>
        <w:rPr>
          <w:color w:val="FF0000"/>
          <w:sz w:val="26"/>
          <w:szCs w:val="26"/>
        </w:rPr>
      </w:pPr>
      <w:r w:rsidRPr="007A11E7">
        <w:rPr>
          <w:rFonts w:ascii="Cambria Math" w:hAnsi="Cambria Math" w:cs="Cambria Math"/>
          <w:i/>
          <w:iCs/>
          <w:color w:val="FF0000"/>
          <w:sz w:val="26"/>
          <w:szCs w:val="26"/>
        </w:rPr>
        <w:t>⇒</w:t>
      </w:r>
      <w:r w:rsidRPr="007A11E7">
        <w:rPr>
          <w:b/>
          <w:bCs/>
          <w:color w:val="0070C0"/>
          <w:sz w:val="26"/>
          <w:szCs w:val="26"/>
        </w:rPr>
        <w:t xml:space="preserve"> </w:t>
      </w:r>
      <w:r w:rsidRPr="007A11E7">
        <w:rPr>
          <w:b/>
          <w:bCs/>
          <w:color w:val="FF0000"/>
          <w:sz w:val="26"/>
          <w:szCs w:val="26"/>
        </w:rPr>
        <w:t>Đáp án D</w:t>
      </w:r>
    </w:p>
    <w:p w14:paraId="5EA1E868" w14:textId="77777777" w:rsidR="00954481" w:rsidRPr="007A11E7" w:rsidRDefault="00961501" w:rsidP="00961501">
      <w:pPr>
        <w:tabs>
          <w:tab w:val="left" w:pos="360"/>
        </w:tabs>
        <w:spacing w:line="276" w:lineRule="auto"/>
        <w:jc w:val="both"/>
        <w:rPr>
          <w:color w:val="000000" w:themeColor="text1"/>
          <w:sz w:val="26"/>
          <w:szCs w:val="26"/>
        </w:rPr>
      </w:pPr>
      <w:r w:rsidRPr="007A11E7">
        <w:rPr>
          <w:b/>
          <w:bCs/>
          <w:color w:val="000000" w:themeColor="text1"/>
          <w:sz w:val="26"/>
          <w:szCs w:val="26"/>
        </w:rPr>
        <w:t>Câu 9.</w:t>
      </w:r>
      <w:r w:rsidRPr="007A11E7">
        <w:rPr>
          <w:color w:val="000000" w:themeColor="text1"/>
          <w:sz w:val="26"/>
          <w:szCs w:val="26"/>
        </w:rPr>
        <w:t xml:space="preserve"> </w:t>
      </w:r>
    </w:p>
    <w:p w14:paraId="2E27BBD3" w14:textId="22E5A2C3" w:rsidR="00961501" w:rsidRPr="007A11E7" w:rsidRDefault="00961501" w:rsidP="00961501">
      <w:pPr>
        <w:tabs>
          <w:tab w:val="left" w:pos="360"/>
        </w:tabs>
        <w:spacing w:line="276" w:lineRule="auto"/>
        <w:jc w:val="both"/>
        <w:rPr>
          <w:i/>
          <w:iCs/>
          <w:color w:val="0070C0"/>
          <w:sz w:val="26"/>
          <w:szCs w:val="26"/>
        </w:rPr>
      </w:pPr>
      <w:r w:rsidRPr="007A11E7">
        <w:rPr>
          <w:i/>
          <w:iCs/>
          <w:color w:val="0070C0"/>
          <w:sz w:val="26"/>
          <w:szCs w:val="26"/>
          <w:shd w:val="clear" w:color="auto" w:fill="FFFFFF"/>
        </w:rPr>
        <w:t>Công thức tính nhiệt lượng thu vào: </w:t>
      </w:r>
      <w:r w:rsidRPr="007A11E7">
        <w:rPr>
          <w:i/>
          <w:iCs/>
          <w:color w:val="0070C0"/>
          <w:sz w:val="26"/>
          <w:szCs w:val="26"/>
          <w:bdr w:val="none" w:sz="0" w:space="0" w:color="auto" w:frame="1"/>
          <w:shd w:val="clear" w:color="auto" w:fill="FFFFFF"/>
        </w:rPr>
        <w:t>Q = mcΔt = mc(t</w:t>
      </w:r>
      <w:r w:rsidRPr="007A11E7">
        <w:rPr>
          <w:i/>
          <w:iCs/>
          <w:color w:val="0070C0"/>
          <w:sz w:val="26"/>
          <w:szCs w:val="26"/>
          <w:bdr w:val="none" w:sz="0" w:space="0" w:color="auto" w:frame="1"/>
          <w:shd w:val="clear" w:color="auto" w:fill="FFFFFF"/>
          <w:vertAlign w:val="subscript"/>
        </w:rPr>
        <w:t>2</w:t>
      </w:r>
      <w:r w:rsidRPr="007A11E7">
        <w:rPr>
          <w:i/>
          <w:iCs/>
          <w:color w:val="0070C0"/>
          <w:sz w:val="26"/>
          <w:szCs w:val="26"/>
          <w:bdr w:val="none" w:sz="0" w:space="0" w:color="auto" w:frame="1"/>
          <w:shd w:val="clear" w:color="auto" w:fill="FFFFFF"/>
        </w:rPr>
        <w:t xml:space="preserve"> − t</w:t>
      </w:r>
      <w:r w:rsidRPr="007A11E7">
        <w:rPr>
          <w:i/>
          <w:iCs/>
          <w:color w:val="0070C0"/>
          <w:sz w:val="26"/>
          <w:szCs w:val="26"/>
          <w:bdr w:val="none" w:sz="0" w:space="0" w:color="auto" w:frame="1"/>
          <w:shd w:val="clear" w:color="auto" w:fill="FFFFFF"/>
          <w:vertAlign w:val="subscript"/>
        </w:rPr>
        <w:t>1</w:t>
      </w:r>
      <w:r w:rsidRPr="007A11E7">
        <w:rPr>
          <w:i/>
          <w:iCs/>
          <w:color w:val="0070C0"/>
          <w:sz w:val="26"/>
          <w:szCs w:val="26"/>
          <w:bdr w:val="none" w:sz="0" w:space="0" w:color="auto" w:frame="1"/>
          <w:shd w:val="clear" w:color="auto" w:fill="FFFFFF"/>
        </w:rPr>
        <w:t>) = mc(t − t</w:t>
      </w:r>
      <w:r w:rsidRPr="007A11E7">
        <w:rPr>
          <w:i/>
          <w:iCs/>
          <w:color w:val="0070C0"/>
          <w:sz w:val="26"/>
          <w:szCs w:val="26"/>
          <w:bdr w:val="none" w:sz="0" w:space="0" w:color="auto" w:frame="1"/>
          <w:shd w:val="clear" w:color="auto" w:fill="FFFFFF"/>
          <w:vertAlign w:val="subscript"/>
        </w:rPr>
        <w:t>0</w:t>
      </w:r>
      <w:r w:rsidRPr="007A11E7">
        <w:rPr>
          <w:i/>
          <w:iCs/>
          <w:color w:val="0070C0"/>
          <w:sz w:val="26"/>
          <w:szCs w:val="26"/>
          <w:bdr w:val="none" w:sz="0" w:space="0" w:color="auto" w:frame="1"/>
          <w:shd w:val="clear" w:color="auto" w:fill="FFFFFF"/>
        </w:rPr>
        <w:t>)</w:t>
      </w:r>
    </w:p>
    <w:p w14:paraId="67DCF666" w14:textId="77777777" w:rsidR="00954481" w:rsidRPr="007A11E7" w:rsidRDefault="00954481" w:rsidP="00954481">
      <w:pPr>
        <w:spacing w:line="276" w:lineRule="auto"/>
        <w:ind w:left="48" w:right="48"/>
        <w:jc w:val="both"/>
        <w:rPr>
          <w:color w:val="FF0000"/>
          <w:sz w:val="26"/>
          <w:szCs w:val="26"/>
        </w:rPr>
      </w:pPr>
      <w:r w:rsidRPr="007A11E7">
        <w:rPr>
          <w:rFonts w:ascii="Cambria Math" w:hAnsi="Cambria Math" w:cs="Cambria Math"/>
          <w:i/>
          <w:iCs/>
          <w:color w:val="FF0000"/>
          <w:sz w:val="26"/>
          <w:szCs w:val="26"/>
        </w:rPr>
        <w:t>⇒</w:t>
      </w:r>
      <w:r w:rsidRPr="007A11E7">
        <w:rPr>
          <w:b/>
          <w:bCs/>
          <w:color w:val="0070C0"/>
          <w:sz w:val="26"/>
          <w:szCs w:val="26"/>
        </w:rPr>
        <w:t xml:space="preserve"> </w:t>
      </w:r>
      <w:r w:rsidRPr="007A11E7">
        <w:rPr>
          <w:b/>
          <w:bCs/>
          <w:color w:val="FF0000"/>
          <w:sz w:val="26"/>
          <w:szCs w:val="26"/>
        </w:rPr>
        <w:t>Đáp án D</w:t>
      </w:r>
    </w:p>
    <w:p w14:paraId="1CD843BA" w14:textId="77777777" w:rsidR="00954481" w:rsidRPr="007A11E7" w:rsidRDefault="00961501" w:rsidP="00961501">
      <w:pPr>
        <w:spacing w:line="276" w:lineRule="auto"/>
        <w:jc w:val="both"/>
        <w:rPr>
          <w:color w:val="000000" w:themeColor="text1"/>
          <w:sz w:val="26"/>
          <w:szCs w:val="26"/>
          <w:lang w:val="sv-SE"/>
        </w:rPr>
      </w:pPr>
      <w:r w:rsidRPr="007A11E7">
        <w:rPr>
          <w:b/>
          <w:bCs/>
          <w:color w:val="000000" w:themeColor="text1"/>
          <w:sz w:val="26"/>
          <w:szCs w:val="26"/>
          <w:lang w:val="sv-SE"/>
        </w:rPr>
        <w:t>Câu 10</w:t>
      </w:r>
      <w:r w:rsidRPr="007A11E7">
        <w:rPr>
          <w:color w:val="000000" w:themeColor="text1"/>
          <w:sz w:val="26"/>
          <w:szCs w:val="26"/>
          <w:lang w:val="sv-SE"/>
        </w:rPr>
        <w:t xml:space="preserve">. </w:t>
      </w:r>
    </w:p>
    <w:p w14:paraId="2A63C971" w14:textId="045DC842" w:rsidR="00961501" w:rsidRPr="007A11E7" w:rsidRDefault="00961501" w:rsidP="00961501">
      <w:pPr>
        <w:spacing w:line="276" w:lineRule="auto"/>
        <w:jc w:val="both"/>
        <w:rPr>
          <w:i/>
          <w:iCs/>
          <w:color w:val="0070C0"/>
          <w:sz w:val="26"/>
          <w:szCs w:val="26"/>
        </w:rPr>
      </w:pPr>
      <w:r w:rsidRPr="007A11E7">
        <w:rPr>
          <w:i/>
          <w:iCs/>
          <w:color w:val="0070C0"/>
          <w:sz w:val="26"/>
          <w:szCs w:val="26"/>
        </w:rPr>
        <w:t>Ta có: Nhiệt lượng : Q = mcΔt</w:t>
      </w:r>
    </w:p>
    <w:p w14:paraId="5133AC19" w14:textId="77777777" w:rsidR="00961501" w:rsidRPr="007A11E7" w:rsidRDefault="00961501" w:rsidP="00961501">
      <w:pPr>
        <w:shd w:val="clear" w:color="auto" w:fill="FFFFFF"/>
        <w:spacing w:line="276" w:lineRule="auto"/>
        <w:jc w:val="both"/>
        <w:rPr>
          <w:i/>
          <w:iCs/>
          <w:color w:val="0070C0"/>
          <w:sz w:val="26"/>
          <w:szCs w:val="26"/>
        </w:rPr>
      </w:pPr>
      <w:r w:rsidRPr="007A11E7">
        <w:rPr>
          <w:i/>
          <w:iCs/>
          <w:color w:val="0070C0"/>
          <w:sz w:val="26"/>
          <w:szCs w:val="26"/>
        </w:rPr>
        <w:t>Bình D chứa lượng nước nhiều nhất (4l) trong các bình</w:t>
      </w:r>
    </w:p>
    <w:p w14:paraId="465E0FD3" w14:textId="77777777" w:rsidR="00961501" w:rsidRPr="007A11E7" w:rsidRDefault="00961501" w:rsidP="00961501">
      <w:pPr>
        <w:shd w:val="clear" w:color="auto" w:fill="FFFFFF"/>
        <w:spacing w:line="276" w:lineRule="auto"/>
        <w:jc w:val="both"/>
        <w:rPr>
          <w:i/>
          <w:iCs/>
          <w:color w:val="0070C0"/>
          <w:sz w:val="26"/>
          <w:szCs w:val="26"/>
        </w:rPr>
      </w:pPr>
      <w:r w:rsidRPr="007A11E7">
        <w:rPr>
          <w:i/>
          <w:iCs/>
          <w:color w:val="0070C0"/>
          <w:sz w:val="26"/>
          <w:szCs w:val="26"/>
        </w:rPr>
        <w:t>=&gt; trong cùng một thời gian đun trên bếp cồn như nhau thì nhiệt độ trong bình D là thấp nhất</w:t>
      </w:r>
    </w:p>
    <w:p w14:paraId="4BB096B8" w14:textId="77777777" w:rsidR="00954481" w:rsidRPr="007A11E7" w:rsidRDefault="00961501" w:rsidP="00961501">
      <w:pPr>
        <w:spacing w:line="276" w:lineRule="auto"/>
        <w:jc w:val="both"/>
        <w:rPr>
          <w:b/>
          <w:bCs/>
          <w:color w:val="000000" w:themeColor="text1"/>
          <w:sz w:val="26"/>
          <w:szCs w:val="26"/>
        </w:rPr>
      </w:pPr>
      <w:r w:rsidRPr="007A11E7">
        <w:rPr>
          <w:b/>
          <w:bCs/>
          <w:color w:val="000000" w:themeColor="text1"/>
          <w:sz w:val="26"/>
          <w:szCs w:val="26"/>
        </w:rPr>
        <w:t xml:space="preserve">Câu 11. </w:t>
      </w:r>
    </w:p>
    <w:p w14:paraId="2191FC34" w14:textId="2FAAEF71" w:rsidR="00961501" w:rsidRPr="007A11E7" w:rsidRDefault="00961501" w:rsidP="00961501">
      <w:pPr>
        <w:spacing w:line="276" w:lineRule="auto"/>
        <w:jc w:val="both"/>
        <w:rPr>
          <w:i/>
          <w:iCs/>
          <w:color w:val="0070C0"/>
          <w:sz w:val="26"/>
          <w:szCs w:val="26"/>
        </w:rPr>
      </w:pPr>
      <w:r w:rsidRPr="007A11E7">
        <w:rPr>
          <w:i/>
          <w:iCs/>
          <w:color w:val="0070C0"/>
          <w:sz w:val="26"/>
          <w:szCs w:val="26"/>
        </w:rPr>
        <w:t>Ta có: Nhiệt dung riêng của một chất cho biết nhiệt lượng cần truyền cho 1kg chất đó để nhiệt độ tăng thêm 10C(1K)</w:t>
      </w:r>
    </w:p>
    <w:p w14:paraId="7885159A" w14:textId="77777777" w:rsidR="00961501" w:rsidRPr="007A11E7" w:rsidRDefault="00961501" w:rsidP="00961501">
      <w:pPr>
        <w:shd w:val="clear" w:color="auto" w:fill="FFFFFF"/>
        <w:spacing w:line="276" w:lineRule="auto"/>
        <w:jc w:val="both"/>
        <w:rPr>
          <w:i/>
          <w:iCs/>
          <w:color w:val="0070C0"/>
          <w:sz w:val="26"/>
          <w:szCs w:val="26"/>
        </w:rPr>
      </w:pPr>
      <w:r w:rsidRPr="007A11E7">
        <w:rPr>
          <w:i/>
          <w:iCs/>
          <w:color w:val="0070C0"/>
          <w:sz w:val="26"/>
          <w:szCs w:val="26"/>
        </w:rPr>
        <w:t>Theo đầu bài, ta có: Nhiệt dung riêng của nhôm lớn hơn thép =&gt; Để tăng nhiệt độ của 1kg nhôm và 1kg thép thêm 100C thì khối nhôm sẽ cần nhiều nhiệt lượng hơn khối thép.</w:t>
      </w:r>
    </w:p>
    <w:p w14:paraId="249AB66C" w14:textId="77BFAE89" w:rsidR="00961501" w:rsidRPr="007A11E7" w:rsidRDefault="00954481" w:rsidP="00954481">
      <w:pPr>
        <w:spacing w:line="276" w:lineRule="auto"/>
        <w:ind w:left="48" w:right="48"/>
        <w:jc w:val="both"/>
        <w:rPr>
          <w:color w:val="FF0000"/>
          <w:sz w:val="26"/>
          <w:szCs w:val="26"/>
        </w:rPr>
      </w:pPr>
      <w:r w:rsidRPr="007A11E7">
        <w:rPr>
          <w:rFonts w:ascii="Cambria Math" w:hAnsi="Cambria Math" w:cs="Cambria Math"/>
          <w:i/>
          <w:iCs/>
          <w:color w:val="FF0000"/>
          <w:sz w:val="26"/>
          <w:szCs w:val="26"/>
        </w:rPr>
        <w:t>⇒</w:t>
      </w:r>
      <w:r w:rsidRPr="007A11E7">
        <w:rPr>
          <w:b/>
          <w:bCs/>
          <w:color w:val="0070C0"/>
          <w:sz w:val="26"/>
          <w:szCs w:val="26"/>
        </w:rPr>
        <w:t xml:space="preserve"> </w:t>
      </w:r>
      <w:r w:rsidRPr="007A11E7">
        <w:rPr>
          <w:b/>
          <w:bCs/>
          <w:color w:val="FF0000"/>
          <w:sz w:val="26"/>
          <w:szCs w:val="26"/>
        </w:rPr>
        <w:t>Đáp án A</w:t>
      </w:r>
    </w:p>
    <w:p w14:paraId="4A51975C" w14:textId="77777777" w:rsidR="00954481" w:rsidRPr="007A11E7" w:rsidRDefault="00961501" w:rsidP="00961501">
      <w:pPr>
        <w:spacing w:line="276" w:lineRule="auto"/>
        <w:jc w:val="both"/>
        <w:rPr>
          <w:b/>
          <w:bCs/>
          <w:color w:val="000000" w:themeColor="text1"/>
          <w:sz w:val="26"/>
          <w:szCs w:val="26"/>
        </w:rPr>
      </w:pPr>
      <w:r w:rsidRPr="007A11E7">
        <w:rPr>
          <w:b/>
          <w:bCs/>
          <w:color w:val="000000" w:themeColor="text1"/>
          <w:sz w:val="26"/>
          <w:szCs w:val="26"/>
        </w:rPr>
        <w:t xml:space="preserve">Câu 12. </w:t>
      </w:r>
    </w:p>
    <w:p w14:paraId="5E552247" w14:textId="0F97B6EF" w:rsidR="00961501" w:rsidRPr="007A11E7" w:rsidRDefault="00961501" w:rsidP="00961501">
      <w:pPr>
        <w:spacing w:line="276" w:lineRule="auto"/>
        <w:jc w:val="both"/>
        <w:rPr>
          <w:i/>
          <w:iCs/>
          <w:color w:val="0070C0"/>
          <w:sz w:val="26"/>
          <w:szCs w:val="26"/>
        </w:rPr>
      </w:pPr>
      <w:r w:rsidRPr="007A11E7">
        <w:rPr>
          <w:i/>
          <w:iCs/>
          <w:color w:val="0070C0"/>
          <w:sz w:val="26"/>
          <w:szCs w:val="26"/>
          <w:bdr w:val="none" w:sz="0" w:space="0" w:color="auto" w:frame="1"/>
        </w:rPr>
        <w:t>t = 1,6p = 1,6.60 = 96s </w:t>
      </w:r>
    </w:p>
    <w:p w14:paraId="0310DDDB" w14:textId="77777777" w:rsidR="00961501" w:rsidRPr="007A11E7" w:rsidRDefault="00961501" w:rsidP="00961501">
      <w:pPr>
        <w:shd w:val="clear" w:color="auto" w:fill="FFFFFF"/>
        <w:spacing w:line="276" w:lineRule="auto"/>
        <w:ind w:left="48" w:right="48"/>
        <w:jc w:val="both"/>
        <w:rPr>
          <w:i/>
          <w:iCs/>
          <w:color w:val="0070C0"/>
          <w:sz w:val="26"/>
          <w:szCs w:val="26"/>
        </w:rPr>
      </w:pPr>
      <w:r w:rsidRPr="007A11E7">
        <w:rPr>
          <w:i/>
          <w:iCs/>
          <w:color w:val="0070C0"/>
          <w:sz w:val="26"/>
          <w:szCs w:val="26"/>
        </w:rPr>
        <w:t>Nhiệt năng đầu búa thu được là: </w:t>
      </w:r>
      <w:r w:rsidRPr="007A11E7">
        <w:rPr>
          <w:i/>
          <w:iCs/>
          <w:color w:val="0070C0"/>
          <w:sz w:val="26"/>
          <w:szCs w:val="26"/>
          <w:bdr w:val="none" w:sz="0" w:space="0" w:color="auto" w:frame="1"/>
        </w:rPr>
        <w:t>Q = mcΔt = 15.460.20 = 138000J </w:t>
      </w:r>
    </w:p>
    <w:p w14:paraId="391BC8CA" w14:textId="77777777" w:rsidR="00961501" w:rsidRPr="007A11E7" w:rsidRDefault="00961501" w:rsidP="00961501">
      <w:pPr>
        <w:shd w:val="clear" w:color="auto" w:fill="FFFFFF"/>
        <w:spacing w:line="276" w:lineRule="auto"/>
        <w:ind w:left="48" w:right="48"/>
        <w:jc w:val="both"/>
        <w:rPr>
          <w:i/>
          <w:iCs/>
          <w:color w:val="0070C0"/>
          <w:sz w:val="26"/>
          <w:szCs w:val="26"/>
        </w:rPr>
      </w:pPr>
      <w:r w:rsidRPr="007A11E7">
        <w:rPr>
          <w:i/>
          <w:iCs/>
          <w:color w:val="0070C0"/>
          <w:sz w:val="26"/>
          <w:szCs w:val="26"/>
        </w:rPr>
        <w:t>Theo đề bài: </w:t>
      </w:r>
      <w:r w:rsidRPr="007A11E7">
        <w:rPr>
          <w:i/>
          <w:iCs/>
          <w:color w:val="0070C0"/>
          <w:sz w:val="26"/>
          <w:szCs w:val="26"/>
          <w:bdr w:val="none" w:sz="0" w:space="0" w:color="auto" w:frame="1"/>
        </w:rPr>
        <w:t>40%</w:t>
      </w:r>
      <w:r w:rsidRPr="007A11E7">
        <w:rPr>
          <w:i/>
          <w:iCs/>
          <w:color w:val="0070C0"/>
          <w:sz w:val="26"/>
          <w:szCs w:val="26"/>
        </w:rPr>
        <w:t> cơ năng của búa máy chuyển thành nhiệt năng của đầu búa </w:t>
      </w:r>
    </w:p>
    <w:p w14:paraId="79F2C9FE" w14:textId="77777777" w:rsidR="00961501" w:rsidRPr="007A11E7" w:rsidRDefault="00961501" w:rsidP="00961501">
      <w:pPr>
        <w:shd w:val="clear" w:color="auto" w:fill="FFFFFF"/>
        <w:spacing w:line="276" w:lineRule="auto"/>
        <w:ind w:left="48" w:right="48"/>
        <w:jc w:val="both"/>
        <w:rPr>
          <w:i/>
          <w:iCs/>
          <w:color w:val="0070C0"/>
          <w:sz w:val="26"/>
          <w:szCs w:val="26"/>
        </w:rPr>
      </w:pPr>
      <w:r w:rsidRPr="007A11E7">
        <w:rPr>
          <w:i/>
          <w:iCs/>
          <w:color w:val="0070C0"/>
          <w:sz w:val="26"/>
          <w:szCs w:val="26"/>
          <w:bdr w:val="none" w:sz="0" w:space="0" w:color="auto" w:frame="1"/>
        </w:rPr>
        <w:t>Q = 40%A</w:t>
      </w:r>
    </w:p>
    <w:p w14:paraId="723C1998" w14:textId="77777777" w:rsidR="00961501" w:rsidRPr="007A11E7" w:rsidRDefault="00961501" w:rsidP="00961501">
      <w:pPr>
        <w:shd w:val="clear" w:color="auto" w:fill="FFFFFF"/>
        <w:spacing w:line="276" w:lineRule="auto"/>
        <w:ind w:left="48" w:right="48"/>
        <w:jc w:val="center"/>
        <w:rPr>
          <w:i/>
          <w:iCs/>
          <w:color w:val="0070C0"/>
          <w:sz w:val="26"/>
          <w:szCs w:val="26"/>
        </w:rPr>
      </w:pPr>
      <w:r w:rsidRPr="007A11E7">
        <w:rPr>
          <w:i/>
          <w:iCs/>
          <w:noProof/>
          <w:color w:val="0070C0"/>
          <w:sz w:val="26"/>
          <w:szCs w:val="26"/>
        </w:rPr>
        <w:drawing>
          <wp:inline distT="0" distB="0" distL="0" distR="0" wp14:anchorId="7A2F2435" wp14:editId="7D8CF5DE">
            <wp:extent cx="2162755" cy="44494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rắc nghiệm Vật Lí 8 Bài 24 có đáp án năm 2021 mới nhấ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91637" cy="450884"/>
                    </a:xfrm>
                    <a:prstGeom prst="rect">
                      <a:avLst/>
                    </a:prstGeom>
                    <a:noFill/>
                    <a:ln>
                      <a:noFill/>
                    </a:ln>
                  </pic:spPr>
                </pic:pic>
              </a:graphicData>
            </a:graphic>
          </wp:inline>
        </w:drawing>
      </w:r>
    </w:p>
    <w:p w14:paraId="06AED408" w14:textId="77777777" w:rsidR="00961501" w:rsidRPr="007A11E7" w:rsidRDefault="00961501" w:rsidP="00961501">
      <w:pPr>
        <w:shd w:val="clear" w:color="auto" w:fill="FFFFFF"/>
        <w:spacing w:line="276" w:lineRule="auto"/>
        <w:ind w:left="48" w:right="48"/>
        <w:jc w:val="both"/>
        <w:rPr>
          <w:i/>
          <w:iCs/>
          <w:color w:val="0070C0"/>
          <w:sz w:val="26"/>
          <w:szCs w:val="26"/>
        </w:rPr>
      </w:pPr>
      <w:r w:rsidRPr="007A11E7">
        <w:rPr>
          <w:i/>
          <w:iCs/>
          <w:color w:val="0070C0"/>
          <w:sz w:val="26"/>
          <w:szCs w:val="26"/>
        </w:rPr>
        <w:t>Công suất của búa máy là:</w:t>
      </w:r>
    </w:p>
    <w:p w14:paraId="7C08FB76" w14:textId="77777777" w:rsidR="00961501" w:rsidRPr="007A11E7" w:rsidRDefault="00961501" w:rsidP="00961501">
      <w:pPr>
        <w:shd w:val="clear" w:color="auto" w:fill="FFFFFF"/>
        <w:spacing w:line="276" w:lineRule="auto"/>
        <w:ind w:left="48" w:right="48"/>
        <w:jc w:val="center"/>
        <w:rPr>
          <w:color w:val="000000"/>
          <w:sz w:val="26"/>
          <w:szCs w:val="26"/>
        </w:rPr>
      </w:pPr>
      <w:r w:rsidRPr="007A11E7">
        <w:rPr>
          <w:noProof/>
          <w:color w:val="000000"/>
          <w:sz w:val="26"/>
          <w:szCs w:val="26"/>
        </w:rPr>
        <w:drawing>
          <wp:inline distT="0" distB="0" distL="0" distR="0" wp14:anchorId="23C14627" wp14:editId="48AD0D6D">
            <wp:extent cx="1959003" cy="429753"/>
            <wp:effectExtent l="0" t="0" r="317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rắc nghiệm Vật Lí 8 Bài 24 có đáp án năm 2021 mới nhấ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85764" cy="435624"/>
                    </a:xfrm>
                    <a:prstGeom prst="rect">
                      <a:avLst/>
                    </a:prstGeom>
                    <a:noFill/>
                    <a:ln>
                      <a:noFill/>
                    </a:ln>
                  </pic:spPr>
                </pic:pic>
              </a:graphicData>
            </a:graphic>
          </wp:inline>
        </w:drawing>
      </w:r>
    </w:p>
    <w:p w14:paraId="05ABF6B1" w14:textId="3DD5DB37" w:rsidR="00954481" w:rsidRPr="007A11E7" w:rsidRDefault="00954481" w:rsidP="00954481">
      <w:pPr>
        <w:spacing w:line="276" w:lineRule="auto"/>
        <w:ind w:left="48" w:right="48"/>
        <w:jc w:val="both"/>
        <w:rPr>
          <w:color w:val="FF0000"/>
          <w:sz w:val="26"/>
          <w:szCs w:val="26"/>
        </w:rPr>
      </w:pPr>
      <w:r w:rsidRPr="007A11E7">
        <w:rPr>
          <w:rFonts w:ascii="Cambria Math" w:hAnsi="Cambria Math" w:cs="Cambria Math"/>
          <w:i/>
          <w:iCs/>
          <w:color w:val="FF0000"/>
          <w:sz w:val="26"/>
          <w:szCs w:val="26"/>
        </w:rPr>
        <w:t>⇒</w:t>
      </w:r>
      <w:r w:rsidRPr="007A11E7">
        <w:rPr>
          <w:b/>
          <w:bCs/>
          <w:color w:val="0070C0"/>
          <w:sz w:val="26"/>
          <w:szCs w:val="26"/>
        </w:rPr>
        <w:t xml:space="preserve"> </w:t>
      </w:r>
      <w:r w:rsidRPr="007A11E7">
        <w:rPr>
          <w:b/>
          <w:bCs/>
          <w:color w:val="FF0000"/>
          <w:sz w:val="26"/>
          <w:szCs w:val="26"/>
        </w:rPr>
        <w:t>Đáp án A</w:t>
      </w:r>
    </w:p>
    <w:p w14:paraId="671CC05D" w14:textId="77777777" w:rsidR="00954481" w:rsidRPr="007A11E7" w:rsidRDefault="00961501" w:rsidP="00961501">
      <w:pPr>
        <w:spacing w:line="276" w:lineRule="auto"/>
        <w:jc w:val="both"/>
        <w:rPr>
          <w:rStyle w:val="fontstyle01"/>
          <w:rFonts w:ascii="Times New Roman" w:hAnsi="Times New Roman"/>
          <w:b/>
          <w:bCs/>
          <w:color w:val="000000" w:themeColor="text1"/>
        </w:rPr>
      </w:pPr>
      <w:r w:rsidRPr="007A11E7">
        <w:rPr>
          <w:rStyle w:val="fontstyle01"/>
          <w:rFonts w:ascii="Times New Roman" w:hAnsi="Times New Roman"/>
          <w:b/>
          <w:bCs/>
          <w:color w:val="000000" w:themeColor="text1"/>
        </w:rPr>
        <w:t xml:space="preserve">Câu 13. </w:t>
      </w:r>
    </w:p>
    <w:p w14:paraId="4DB33D0A" w14:textId="5047A1F3" w:rsidR="00961501" w:rsidRPr="007A11E7" w:rsidRDefault="00961501" w:rsidP="00961501">
      <w:pPr>
        <w:spacing w:line="276" w:lineRule="auto"/>
        <w:jc w:val="both"/>
        <w:rPr>
          <w:i/>
          <w:iCs/>
          <w:color w:val="0070C0"/>
          <w:sz w:val="26"/>
          <w:szCs w:val="26"/>
        </w:rPr>
      </w:pPr>
      <w:r w:rsidRPr="007A11E7">
        <w:rPr>
          <w:i/>
          <w:iCs/>
          <w:color w:val="0070C0"/>
          <w:sz w:val="26"/>
          <w:szCs w:val="26"/>
        </w:rPr>
        <w:t>Nhiệt lượng cần cung cấp cho đồng là: </w:t>
      </w:r>
    </w:p>
    <w:p w14:paraId="70398D8F" w14:textId="77777777" w:rsidR="00961501" w:rsidRPr="007A11E7" w:rsidRDefault="00961501" w:rsidP="00961501">
      <w:pPr>
        <w:shd w:val="clear" w:color="auto" w:fill="FFFFFF"/>
        <w:spacing w:line="276" w:lineRule="auto"/>
        <w:ind w:left="48" w:right="48"/>
        <w:jc w:val="center"/>
        <w:rPr>
          <w:i/>
          <w:iCs/>
          <w:color w:val="0070C0"/>
          <w:sz w:val="26"/>
          <w:szCs w:val="26"/>
        </w:rPr>
      </w:pPr>
      <w:r w:rsidRPr="007A11E7">
        <w:rPr>
          <w:i/>
          <w:iCs/>
          <w:color w:val="0070C0"/>
          <w:sz w:val="26"/>
          <w:szCs w:val="26"/>
          <w:bdr w:val="none" w:sz="0" w:space="0" w:color="auto" w:frame="1"/>
        </w:rPr>
        <w:t>Q = mcΔt = 10.380.(70 − 20) = 190000J = 190kJ</w:t>
      </w:r>
    </w:p>
    <w:p w14:paraId="6AF89A7D" w14:textId="7D3228B6" w:rsidR="00961501" w:rsidRPr="007A11E7" w:rsidRDefault="00954481" w:rsidP="00954481">
      <w:pPr>
        <w:spacing w:line="276" w:lineRule="auto"/>
        <w:ind w:left="48" w:right="48"/>
        <w:jc w:val="both"/>
        <w:rPr>
          <w:color w:val="FF0000"/>
          <w:sz w:val="26"/>
          <w:szCs w:val="26"/>
        </w:rPr>
      </w:pPr>
      <w:r w:rsidRPr="007A11E7">
        <w:rPr>
          <w:rFonts w:ascii="Cambria Math" w:hAnsi="Cambria Math" w:cs="Cambria Math"/>
          <w:i/>
          <w:iCs/>
          <w:color w:val="FF0000"/>
          <w:sz w:val="26"/>
          <w:szCs w:val="26"/>
        </w:rPr>
        <w:t>⇒</w:t>
      </w:r>
      <w:r w:rsidRPr="007A11E7">
        <w:rPr>
          <w:b/>
          <w:bCs/>
          <w:color w:val="0070C0"/>
          <w:sz w:val="26"/>
          <w:szCs w:val="26"/>
        </w:rPr>
        <w:t xml:space="preserve"> </w:t>
      </w:r>
      <w:r w:rsidRPr="007A11E7">
        <w:rPr>
          <w:b/>
          <w:bCs/>
          <w:color w:val="FF0000"/>
          <w:sz w:val="26"/>
          <w:szCs w:val="26"/>
        </w:rPr>
        <w:t>Đáp án C</w:t>
      </w:r>
    </w:p>
    <w:p w14:paraId="1D4785B7" w14:textId="77777777" w:rsidR="00954481" w:rsidRPr="007A11E7" w:rsidRDefault="00961501" w:rsidP="00961501">
      <w:pPr>
        <w:spacing w:line="276" w:lineRule="auto"/>
        <w:jc w:val="both"/>
        <w:rPr>
          <w:b/>
          <w:bCs/>
          <w:color w:val="000000" w:themeColor="text1"/>
          <w:sz w:val="26"/>
          <w:szCs w:val="26"/>
          <w:shd w:val="clear" w:color="auto" w:fill="FFFFFF"/>
        </w:rPr>
      </w:pPr>
      <w:r w:rsidRPr="007A11E7">
        <w:rPr>
          <w:b/>
          <w:bCs/>
          <w:color w:val="000000" w:themeColor="text1"/>
          <w:sz w:val="26"/>
          <w:szCs w:val="26"/>
          <w:shd w:val="clear" w:color="auto" w:fill="FFFFFF"/>
        </w:rPr>
        <w:t xml:space="preserve">Câu 14. </w:t>
      </w:r>
    </w:p>
    <w:p w14:paraId="5E4B8AD8" w14:textId="0850C2A2" w:rsidR="00961501" w:rsidRPr="007A11E7" w:rsidRDefault="00961501" w:rsidP="00961501">
      <w:pPr>
        <w:spacing w:line="276" w:lineRule="auto"/>
        <w:jc w:val="both"/>
        <w:rPr>
          <w:i/>
          <w:iCs/>
          <w:color w:val="0070C0"/>
          <w:sz w:val="26"/>
          <w:szCs w:val="26"/>
        </w:rPr>
      </w:pPr>
      <w:r w:rsidRPr="007A11E7">
        <w:rPr>
          <w:i/>
          <w:iCs/>
          <w:color w:val="0070C0"/>
          <w:sz w:val="26"/>
          <w:szCs w:val="26"/>
        </w:rPr>
        <w:t>Ta có: </w:t>
      </w:r>
      <w:r w:rsidRPr="007A11E7">
        <w:rPr>
          <w:i/>
          <w:iCs/>
          <w:color w:val="0070C0"/>
          <w:sz w:val="26"/>
          <w:szCs w:val="26"/>
          <w:bdr w:val="none" w:sz="0" w:space="0" w:color="auto" w:frame="1"/>
        </w:rPr>
        <w:t>10l = 10.10</w:t>
      </w:r>
      <w:r w:rsidRPr="007A11E7">
        <w:rPr>
          <w:i/>
          <w:iCs/>
          <w:color w:val="0070C0"/>
          <w:sz w:val="26"/>
          <w:szCs w:val="26"/>
          <w:bdr w:val="none" w:sz="0" w:space="0" w:color="auto" w:frame="1"/>
          <w:vertAlign w:val="superscript"/>
        </w:rPr>
        <w:t>−3</w:t>
      </w:r>
      <w:r w:rsidRPr="007A11E7">
        <w:rPr>
          <w:i/>
          <w:iCs/>
          <w:color w:val="0070C0"/>
          <w:sz w:val="26"/>
          <w:szCs w:val="26"/>
          <w:bdr w:val="none" w:sz="0" w:space="0" w:color="auto" w:frame="1"/>
        </w:rPr>
        <w:t>m</w:t>
      </w:r>
      <w:r w:rsidRPr="007A11E7">
        <w:rPr>
          <w:i/>
          <w:iCs/>
          <w:color w:val="0070C0"/>
          <w:sz w:val="26"/>
          <w:szCs w:val="26"/>
          <w:bdr w:val="none" w:sz="0" w:space="0" w:color="auto" w:frame="1"/>
          <w:vertAlign w:val="superscript"/>
        </w:rPr>
        <w:t>3</w:t>
      </w:r>
      <w:r w:rsidRPr="007A11E7">
        <w:rPr>
          <w:i/>
          <w:iCs/>
          <w:color w:val="0070C0"/>
          <w:sz w:val="26"/>
          <w:szCs w:val="26"/>
          <w:bdr w:val="none" w:sz="0" w:space="0" w:color="auto" w:frame="1"/>
        </w:rPr>
        <w:t> </w:t>
      </w:r>
    </w:p>
    <w:p w14:paraId="131A6DCB" w14:textId="77777777" w:rsidR="00961501" w:rsidRPr="007A11E7" w:rsidRDefault="00961501" w:rsidP="00961501">
      <w:pPr>
        <w:shd w:val="clear" w:color="auto" w:fill="FFFFFF"/>
        <w:spacing w:line="276" w:lineRule="auto"/>
        <w:ind w:left="48" w:right="48"/>
        <w:jc w:val="both"/>
        <w:rPr>
          <w:i/>
          <w:iCs/>
          <w:color w:val="0070C0"/>
          <w:sz w:val="26"/>
          <w:szCs w:val="26"/>
        </w:rPr>
      </w:pPr>
      <w:r w:rsidRPr="007A11E7">
        <w:rPr>
          <w:i/>
          <w:iCs/>
          <w:color w:val="0070C0"/>
          <w:sz w:val="26"/>
          <w:szCs w:val="26"/>
        </w:rPr>
        <w:t>Khối lượng nước là: </w:t>
      </w:r>
      <w:r w:rsidRPr="007A11E7">
        <w:rPr>
          <w:i/>
          <w:iCs/>
          <w:color w:val="0070C0"/>
          <w:sz w:val="26"/>
          <w:szCs w:val="26"/>
          <w:bdr w:val="none" w:sz="0" w:space="0" w:color="auto" w:frame="1"/>
        </w:rPr>
        <w:t>m = DV = 1000.10.10</w:t>
      </w:r>
      <w:r w:rsidRPr="007A11E7">
        <w:rPr>
          <w:i/>
          <w:iCs/>
          <w:color w:val="0070C0"/>
          <w:sz w:val="26"/>
          <w:szCs w:val="26"/>
          <w:bdr w:val="none" w:sz="0" w:space="0" w:color="auto" w:frame="1"/>
          <w:vertAlign w:val="superscript"/>
        </w:rPr>
        <w:t>−3</w:t>
      </w:r>
      <w:r w:rsidRPr="007A11E7">
        <w:rPr>
          <w:i/>
          <w:iCs/>
          <w:color w:val="0070C0"/>
          <w:sz w:val="26"/>
          <w:szCs w:val="26"/>
          <w:bdr w:val="none" w:sz="0" w:space="0" w:color="auto" w:frame="1"/>
        </w:rPr>
        <w:t> = 10kg </w:t>
      </w:r>
    </w:p>
    <w:p w14:paraId="77F2B8BE" w14:textId="77777777" w:rsidR="00961501" w:rsidRPr="007A11E7" w:rsidRDefault="00961501" w:rsidP="00961501">
      <w:pPr>
        <w:shd w:val="clear" w:color="auto" w:fill="FFFFFF"/>
        <w:spacing w:line="276" w:lineRule="auto"/>
        <w:ind w:left="48" w:right="48"/>
        <w:jc w:val="both"/>
        <w:rPr>
          <w:i/>
          <w:iCs/>
          <w:color w:val="0070C0"/>
          <w:sz w:val="26"/>
          <w:szCs w:val="26"/>
        </w:rPr>
      </w:pPr>
      <w:r w:rsidRPr="007A11E7">
        <w:rPr>
          <w:i/>
          <w:iCs/>
          <w:color w:val="0070C0"/>
          <w:sz w:val="26"/>
          <w:szCs w:val="26"/>
        </w:rPr>
        <w:t>Ta có nhiệt lượng cung cấp: </w:t>
      </w:r>
      <w:r w:rsidRPr="007A11E7">
        <w:rPr>
          <w:i/>
          <w:iCs/>
          <w:color w:val="0070C0"/>
          <w:sz w:val="26"/>
          <w:szCs w:val="26"/>
          <w:bdr w:val="none" w:sz="0" w:space="0" w:color="auto" w:frame="1"/>
        </w:rPr>
        <w:t>Q = mcΔt </w:t>
      </w:r>
    </w:p>
    <w:p w14:paraId="35A65379" w14:textId="77777777" w:rsidR="00961501" w:rsidRPr="007A11E7" w:rsidRDefault="00961501" w:rsidP="00961501">
      <w:pPr>
        <w:shd w:val="clear" w:color="auto" w:fill="FFFFFF"/>
        <w:spacing w:line="276" w:lineRule="auto"/>
        <w:ind w:left="48" w:right="48"/>
        <w:jc w:val="both"/>
        <w:rPr>
          <w:i/>
          <w:iCs/>
          <w:color w:val="0070C0"/>
          <w:sz w:val="26"/>
          <w:szCs w:val="26"/>
        </w:rPr>
      </w:pPr>
      <w:r w:rsidRPr="007A11E7">
        <w:rPr>
          <w:i/>
          <w:iCs/>
          <w:color w:val="0070C0"/>
          <w:sz w:val="26"/>
          <w:szCs w:val="26"/>
        </w:rPr>
        <w:t>Ta suy ra: </w:t>
      </w:r>
    </w:p>
    <w:p w14:paraId="48DD2BF0" w14:textId="77777777" w:rsidR="00961501" w:rsidRPr="007A11E7" w:rsidRDefault="00961501" w:rsidP="00961501">
      <w:pPr>
        <w:shd w:val="clear" w:color="auto" w:fill="FFFFFF"/>
        <w:spacing w:line="276" w:lineRule="auto"/>
        <w:ind w:left="48" w:right="48"/>
        <w:jc w:val="center"/>
        <w:rPr>
          <w:i/>
          <w:iCs/>
          <w:color w:val="0070C0"/>
          <w:sz w:val="26"/>
          <w:szCs w:val="26"/>
        </w:rPr>
      </w:pPr>
      <w:r w:rsidRPr="007A11E7">
        <w:rPr>
          <w:i/>
          <w:iCs/>
          <w:noProof/>
          <w:color w:val="0070C0"/>
          <w:sz w:val="26"/>
          <w:szCs w:val="26"/>
        </w:rPr>
        <w:drawing>
          <wp:inline distT="0" distB="0" distL="0" distR="0" wp14:anchorId="31E8DE79" wp14:editId="4DAB938F">
            <wp:extent cx="1636975" cy="433151"/>
            <wp:effectExtent l="0" t="0" r="190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ắc nghiệm Vật Lí 8 Bài 24 có đáp án năm 2021 mới nhấ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49681" cy="436513"/>
                    </a:xfrm>
                    <a:prstGeom prst="rect">
                      <a:avLst/>
                    </a:prstGeom>
                    <a:noFill/>
                    <a:ln>
                      <a:noFill/>
                    </a:ln>
                  </pic:spPr>
                </pic:pic>
              </a:graphicData>
            </a:graphic>
          </wp:inline>
        </w:drawing>
      </w:r>
    </w:p>
    <w:p w14:paraId="67EB6E00" w14:textId="77777777" w:rsidR="00961501" w:rsidRPr="007A11E7" w:rsidRDefault="00961501" w:rsidP="00961501">
      <w:pPr>
        <w:shd w:val="clear" w:color="auto" w:fill="FFFFFF"/>
        <w:spacing w:line="276" w:lineRule="auto"/>
        <w:ind w:left="48" w:right="48"/>
        <w:jc w:val="both"/>
        <w:rPr>
          <w:i/>
          <w:iCs/>
          <w:color w:val="0070C0"/>
          <w:sz w:val="26"/>
          <w:szCs w:val="26"/>
        </w:rPr>
      </w:pPr>
      <w:r w:rsidRPr="007A11E7">
        <w:rPr>
          <w:i/>
          <w:iCs/>
          <w:color w:val="0070C0"/>
          <w:sz w:val="26"/>
          <w:szCs w:val="26"/>
        </w:rPr>
        <w:t xml:space="preserve">Mặt khác, ta có: </w:t>
      </w:r>
      <w:r w:rsidRPr="007A11E7">
        <w:rPr>
          <w:i/>
          <w:iCs/>
          <w:color w:val="0070C0"/>
          <w:sz w:val="26"/>
          <w:szCs w:val="26"/>
          <w:bdr w:val="none" w:sz="0" w:space="0" w:color="auto" w:frame="1"/>
        </w:rPr>
        <w:t>Δt = t</w:t>
      </w:r>
      <w:r w:rsidRPr="007A11E7">
        <w:rPr>
          <w:i/>
          <w:iCs/>
          <w:color w:val="0070C0"/>
          <w:sz w:val="26"/>
          <w:szCs w:val="26"/>
          <w:bdr w:val="none" w:sz="0" w:space="0" w:color="auto" w:frame="1"/>
          <w:vertAlign w:val="subscript"/>
        </w:rPr>
        <w:t>2</w:t>
      </w:r>
      <w:r w:rsidRPr="007A11E7">
        <w:rPr>
          <w:i/>
          <w:iCs/>
          <w:color w:val="0070C0"/>
          <w:sz w:val="26"/>
          <w:szCs w:val="26"/>
          <w:bdr w:val="none" w:sz="0" w:space="0" w:color="auto" w:frame="1"/>
        </w:rPr>
        <w:t> − t</w:t>
      </w:r>
      <w:r w:rsidRPr="007A11E7">
        <w:rPr>
          <w:i/>
          <w:iCs/>
          <w:color w:val="0070C0"/>
          <w:sz w:val="26"/>
          <w:szCs w:val="26"/>
          <w:bdr w:val="none" w:sz="0" w:space="0" w:color="auto" w:frame="1"/>
          <w:vertAlign w:val="subscript"/>
        </w:rPr>
        <w:t>1</w:t>
      </w:r>
      <w:r w:rsidRPr="007A11E7">
        <w:rPr>
          <w:i/>
          <w:iCs/>
          <w:color w:val="0070C0"/>
          <w:sz w:val="26"/>
          <w:szCs w:val="26"/>
          <w:bdr w:val="none" w:sz="0" w:space="0" w:color="auto" w:frame="1"/>
        </w:rPr>
        <w:t> ↔ 20 = t</w:t>
      </w:r>
      <w:r w:rsidRPr="007A11E7">
        <w:rPr>
          <w:i/>
          <w:iCs/>
          <w:color w:val="0070C0"/>
          <w:sz w:val="26"/>
          <w:szCs w:val="26"/>
          <w:bdr w:val="none" w:sz="0" w:space="0" w:color="auto" w:frame="1"/>
          <w:vertAlign w:val="subscript"/>
        </w:rPr>
        <w:t>2</w:t>
      </w:r>
      <w:r w:rsidRPr="007A11E7">
        <w:rPr>
          <w:i/>
          <w:iCs/>
          <w:color w:val="0070C0"/>
          <w:sz w:val="26"/>
          <w:szCs w:val="26"/>
          <w:bdr w:val="none" w:sz="0" w:space="0" w:color="auto" w:frame="1"/>
        </w:rPr>
        <w:t> − 25 →t</w:t>
      </w:r>
      <w:r w:rsidRPr="007A11E7">
        <w:rPr>
          <w:i/>
          <w:iCs/>
          <w:color w:val="0070C0"/>
          <w:sz w:val="26"/>
          <w:szCs w:val="26"/>
          <w:bdr w:val="none" w:sz="0" w:space="0" w:color="auto" w:frame="1"/>
          <w:vertAlign w:val="subscript"/>
        </w:rPr>
        <w:t>2</w:t>
      </w:r>
      <w:r w:rsidRPr="007A11E7">
        <w:rPr>
          <w:i/>
          <w:iCs/>
          <w:color w:val="0070C0"/>
          <w:sz w:val="26"/>
          <w:szCs w:val="26"/>
          <w:bdr w:val="none" w:sz="0" w:space="0" w:color="auto" w:frame="1"/>
        </w:rPr>
        <w:t> =20 + 25 = 45 </w:t>
      </w:r>
    </w:p>
    <w:p w14:paraId="4DE7F1B5" w14:textId="77777777" w:rsidR="00961501" w:rsidRPr="007A11E7" w:rsidRDefault="00961501" w:rsidP="00961501">
      <w:pPr>
        <w:shd w:val="clear" w:color="auto" w:fill="FFFFFF"/>
        <w:spacing w:line="276" w:lineRule="auto"/>
        <w:ind w:left="48" w:right="48"/>
        <w:jc w:val="both"/>
        <w:rPr>
          <w:i/>
          <w:iCs/>
          <w:color w:val="0070C0"/>
          <w:sz w:val="26"/>
          <w:szCs w:val="26"/>
        </w:rPr>
      </w:pPr>
      <w:r w:rsidRPr="007A11E7">
        <w:rPr>
          <w:i/>
          <w:iCs/>
          <w:color w:val="0070C0"/>
          <w:sz w:val="26"/>
          <w:szCs w:val="26"/>
        </w:rPr>
        <w:t>Vậy nhiệt độ </w:t>
      </w:r>
      <w:r w:rsidRPr="007A11E7">
        <w:rPr>
          <w:i/>
          <w:iCs/>
          <w:color w:val="0070C0"/>
          <w:sz w:val="26"/>
          <w:szCs w:val="26"/>
          <w:bdr w:val="none" w:sz="0" w:space="0" w:color="auto" w:frame="1"/>
        </w:rPr>
        <w:t>t</w:t>
      </w:r>
      <w:r w:rsidRPr="007A11E7">
        <w:rPr>
          <w:i/>
          <w:iCs/>
          <w:color w:val="0070C0"/>
          <w:sz w:val="26"/>
          <w:szCs w:val="26"/>
          <w:bdr w:val="none" w:sz="0" w:space="0" w:color="auto" w:frame="1"/>
          <w:vertAlign w:val="subscript"/>
        </w:rPr>
        <w:t>2</w:t>
      </w:r>
      <w:r w:rsidRPr="007A11E7">
        <w:rPr>
          <w:i/>
          <w:iCs/>
          <w:color w:val="0070C0"/>
          <w:sz w:val="26"/>
          <w:szCs w:val="26"/>
        </w:rPr>
        <w:t> có giá trị là </w:t>
      </w:r>
      <w:r w:rsidRPr="007A11E7">
        <w:rPr>
          <w:i/>
          <w:iCs/>
          <w:color w:val="0070C0"/>
          <w:sz w:val="26"/>
          <w:szCs w:val="26"/>
          <w:bdr w:val="none" w:sz="0" w:space="0" w:color="auto" w:frame="1"/>
        </w:rPr>
        <w:t>45</w:t>
      </w:r>
      <w:r w:rsidRPr="007A11E7">
        <w:rPr>
          <w:i/>
          <w:iCs/>
          <w:color w:val="0070C0"/>
          <w:sz w:val="26"/>
          <w:szCs w:val="26"/>
          <w:bdr w:val="none" w:sz="0" w:space="0" w:color="auto" w:frame="1"/>
          <w:vertAlign w:val="superscript"/>
        </w:rPr>
        <w:t>0</w:t>
      </w:r>
      <w:r w:rsidRPr="007A11E7">
        <w:rPr>
          <w:i/>
          <w:iCs/>
          <w:color w:val="0070C0"/>
          <w:sz w:val="26"/>
          <w:szCs w:val="26"/>
          <w:bdr w:val="none" w:sz="0" w:space="0" w:color="auto" w:frame="1"/>
        </w:rPr>
        <w:t>C </w:t>
      </w:r>
    </w:p>
    <w:p w14:paraId="5DBB40E2" w14:textId="00C3C849" w:rsidR="00954481" w:rsidRPr="007A11E7" w:rsidRDefault="00954481" w:rsidP="00954481">
      <w:pPr>
        <w:spacing w:line="276" w:lineRule="auto"/>
        <w:ind w:left="48" w:right="48"/>
        <w:jc w:val="both"/>
        <w:rPr>
          <w:color w:val="FF0000"/>
          <w:sz w:val="26"/>
          <w:szCs w:val="26"/>
        </w:rPr>
      </w:pPr>
      <w:r w:rsidRPr="007A11E7">
        <w:rPr>
          <w:rFonts w:ascii="Cambria Math" w:hAnsi="Cambria Math" w:cs="Cambria Math"/>
          <w:i/>
          <w:iCs/>
          <w:color w:val="FF0000"/>
          <w:sz w:val="26"/>
          <w:szCs w:val="26"/>
        </w:rPr>
        <w:t>⇒</w:t>
      </w:r>
      <w:r w:rsidRPr="007A11E7">
        <w:rPr>
          <w:b/>
          <w:bCs/>
          <w:color w:val="0070C0"/>
          <w:sz w:val="26"/>
          <w:szCs w:val="26"/>
        </w:rPr>
        <w:t xml:space="preserve"> </w:t>
      </w:r>
      <w:r w:rsidRPr="007A11E7">
        <w:rPr>
          <w:b/>
          <w:bCs/>
          <w:color w:val="FF0000"/>
          <w:sz w:val="26"/>
          <w:szCs w:val="26"/>
        </w:rPr>
        <w:t>Đáp án B</w:t>
      </w:r>
    </w:p>
    <w:p w14:paraId="5388EE38" w14:textId="77777777" w:rsidR="00954481" w:rsidRPr="007A11E7" w:rsidRDefault="00961501" w:rsidP="00961501">
      <w:pPr>
        <w:pStyle w:val="ListParagraph"/>
        <w:spacing w:after="0" w:line="276" w:lineRule="auto"/>
        <w:ind w:left="0"/>
        <w:jc w:val="both"/>
        <w:rPr>
          <w:rFonts w:ascii="Times New Roman" w:hAnsi="Times New Roman" w:cs="Times New Roman"/>
          <w:color w:val="000000" w:themeColor="text1"/>
          <w:sz w:val="26"/>
          <w:szCs w:val="26"/>
          <w:shd w:val="clear" w:color="auto" w:fill="FFFFFF"/>
        </w:rPr>
      </w:pPr>
      <w:r w:rsidRPr="007A11E7">
        <w:rPr>
          <w:rFonts w:ascii="Times New Roman" w:hAnsi="Times New Roman" w:cs="Times New Roman"/>
          <w:b/>
          <w:bCs/>
          <w:color w:val="000000" w:themeColor="text1"/>
          <w:sz w:val="26"/>
          <w:szCs w:val="26"/>
          <w:shd w:val="clear" w:color="auto" w:fill="FFFFFF"/>
        </w:rPr>
        <w:lastRenderedPageBreak/>
        <w:t>Câu 15.</w:t>
      </w:r>
      <w:r w:rsidRPr="007A11E7">
        <w:rPr>
          <w:rFonts w:ascii="Times New Roman" w:hAnsi="Times New Roman" w:cs="Times New Roman"/>
          <w:color w:val="000000" w:themeColor="text1"/>
          <w:sz w:val="26"/>
          <w:szCs w:val="26"/>
          <w:shd w:val="clear" w:color="auto" w:fill="FFFFFF"/>
        </w:rPr>
        <w:t xml:space="preserve"> </w:t>
      </w:r>
    </w:p>
    <w:p w14:paraId="1E046E44" w14:textId="71E75A87" w:rsidR="00961501" w:rsidRPr="007A11E7" w:rsidRDefault="00961501" w:rsidP="00961501">
      <w:pPr>
        <w:pStyle w:val="ListParagraph"/>
        <w:spacing w:after="0" w:line="276" w:lineRule="auto"/>
        <w:ind w:left="0"/>
        <w:jc w:val="both"/>
        <w:rPr>
          <w:rFonts w:ascii="Times New Roman" w:hAnsi="Times New Roman" w:cs="Times New Roman"/>
          <w:i/>
          <w:iCs/>
          <w:color w:val="0070C0"/>
          <w:sz w:val="26"/>
          <w:szCs w:val="26"/>
        </w:rPr>
      </w:pPr>
      <w:r w:rsidRPr="007A11E7">
        <w:rPr>
          <w:rFonts w:ascii="Times New Roman" w:hAnsi="Times New Roman" w:cs="Times New Roman"/>
          <w:i/>
          <w:iCs/>
          <w:color w:val="0070C0"/>
          <w:sz w:val="26"/>
          <w:szCs w:val="26"/>
        </w:rPr>
        <w:t>Ta có: </w:t>
      </w:r>
      <w:r w:rsidRPr="007A11E7">
        <w:rPr>
          <w:rFonts w:ascii="Times New Roman" w:hAnsi="Times New Roman" w:cs="Times New Roman"/>
          <w:i/>
          <w:iCs/>
          <w:color w:val="0070C0"/>
          <w:sz w:val="26"/>
          <w:szCs w:val="26"/>
          <w:bdr w:val="none" w:sz="0" w:space="0" w:color="auto" w:frame="1"/>
        </w:rPr>
        <w:t>10l = 10.10</w:t>
      </w:r>
      <w:r w:rsidRPr="007A11E7">
        <w:rPr>
          <w:rFonts w:ascii="Times New Roman" w:hAnsi="Times New Roman" w:cs="Times New Roman"/>
          <w:i/>
          <w:iCs/>
          <w:color w:val="0070C0"/>
          <w:sz w:val="26"/>
          <w:szCs w:val="26"/>
          <w:bdr w:val="none" w:sz="0" w:space="0" w:color="auto" w:frame="1"/>
          <w:vertAlign w:val="superscript"/>
        </w:rPr>
        <w:t>−3</w:t>
      </w:r>
      <w:r w:rsidRPr="007A11E7">
        <w:rPr>
          <w:rFonts w:ascii="Times New Roman" w:hAnsi="Times New Roman" w:cs="Times New Roman"/>
          <w:i/>
          <w:iCs/>
          <w:color w:val="0070C0"/>
          <w:sz w:val="26"/>
          <w:szCs w:val="26"/>
          <w:bdr w:val="none" w:sz="0" w:space="0" w:color="auto" w:frame="1"/>
        </w:rPr>
        <w:t>m</w:t>
      </w:r>
      <w:r w:rsidRPr="007A11E7">
        <w:rPr>
          <w:rFonts w:ascii="Times New Roman" w:hAnsi="Times New Roman" w:cs="Times New Roman"/>
          <w:i/>
          <w:iCs/>
          <w:color w:val="0070C0"/>
          <w:sz w:val="26"/>
          <w:szCs w:val="26"/>
          <w:bdr w:val="none" w:sz="0" w:space="0" w:color="auto" w:frame="1"/>
          <w:vertAlign w:val="superscript"/>
        </w:rPr>
        <w:t>3</w:t>
      </w:r>
      <w:r w:rsidRPr="007A11E7">
        <w:rPr>
          <w:rFonts w:ascii="Times New Roman" w:hAnsi="Times New Roman" w:cs="Times New Roman"/>
          <w:i/>
          <w:iCs/>
          <w:color w:val="0070C0"/>
          <w:sz w:val="26"/>
          <w:szCs w:val="26"/>
          <w:bdr w:val="none" w:sz="0" w:space="0" w:color="auto" w:frame="1"/>
        </w:rPr>
        <w:t> </w:t>
      </w:r>
    </w:p>
    <w:p w14:paraId="2B06DE74" w14:textId="77777777" w:rsidR="00961501" w:rsidRPr="007A11E7" w:rsidRDefault="00961501" w:rsidP="00961501">
      <w:pPr>
        <w:shd w:val="clear" w:color="auto" w:fill="FFFFFF"/>
        <w:spacing w:line="276" w:lineRule="auto"/>
        <w:ind w:left="48" w:right="48"/>
        <w:jc w:val="both"/>
        <w:rPr>
          <w:i/>
          <w:iCs/>
          <w:color w:val="0070C0"/>
          <w:sz w:val="26"/>
          <w:szCs w:val="26"/>
        </w:rPr>
      </w:pPr>
      <w:r w:rsidRPr="007A11E7">
        <w:rPr>
          <w:i/>
          <w:iCs/>
          <w:color w:val="0070C0"/>
          <w:sz w:val="26"/>
          <w:szCs w:val="26"/>
        </w:rPr>
        <w:t>Khối lượng nước là: </w:t>
      </w:r>
      <w:r w:rsidRPr="007A11E7">
        <w:rPr>
          <w:i/>
          <w:iCs/>
          <w:color w:val="0070C0"/>
          <w:sz w:val="26"/>
          <w:szCs w:val="26"/>
          <w:bdr w:val="none" w:sz="0" w:space="0" w:color="auto" w:frame="1"/>
        </w:rPr>
        <w:t>m = DV = 1000.10.10</w:t>
      </w:r>
      <w:r w:rsidRPr="007A11E7">
        <w:rPr>
          <w:i/>
          <w:iCs/>
          <w:color w:val="0070C0"/>
          <w:sz w:val="26"/>
          <w:szCs w:val="26"/>
          <w:bdr w:val="none" w:sz="0" w:space="0" w:color="auto" w:frame="1"/>
          <w:vertAlign w:val="superscript"/>
        </w:rPr>
        <w:t>−3</w:t>
      </w:r>
      <w:r w:rsidRPr="007A11E7">
        <w:rPr>
          <w:i/>
          <w:iCs/>
          <w:color w:val="0070C0"/>
          <w:sz w:val="26"/>
          <w:szCs w:val="26"/>
          <w:bdr w:val="none" w:sz="0" w:space="0" w:color="auto" w:frame="1"/>
        </w:rPr>
        <w:t> = 10kg </w:t>
      </w:r>
    </w:p>
    <w:p w14:paraId="4190C103" w14:textId="77777777" w:rsidR="00961501" w:rsidRPr="007A11E7" w:rsidRDefault="00961501" w:rsidP="00961501">
      <w:pPr>
        <w:shd w:val="clear" w:color="auto" w:fill="FFFFFF"/>
        <w:spacing w:line="276" w:lineRule="auto"/>
        <w:ind w:left="48" w:right="48"/>
        <w:jc w:val="both"/>
        <w:rPr>
          <w:i/>
          <w:iCs/>
          <w:color w:val="0070C0"/>
          <w:sz w:val="26"/>
          <w:szCs w:val="26"/>
        </w:rPr>
      </w:pPr>
      <w:r w:rsidRPr="007A11E7">
        <w:rPr>
          <w:i/>
          <w:iCs/>
          <w:color w:val="0070C0"/>
          <w:sz w:val="26"/>
          <w:szCs w:val="26"/>
        </w:rPr>
        <w:t>Ta có nhiệt lượng cung cấp: </w:t>
      </w:r>
      <w:r w:rsidRPr="007A11E7">
        <w:rPr>
          <w:i/>
          <w:iCs/>
          <w:color w:val="0070C0"/>
          <w:sz w:val="26"/>
          <w:szCs w:val="26"/>
          <w:bdr w:val="none" w:sz="0" w:space="0" w:color="auto" w:frame="1"/>
        </w:rPr>
        <w:t>Q = mcΔt </w:t>
      </w:r>
    </w:p>
    <w:p w14:paraId="694964C2" w14:textId="77777777" w:rsidR="00961501" w:rsidRPr="007A11E7" w:rsidRDefault="00961501" w:rsidP="00961501">
      <w:pPr>
        <w:shd w:val="clear" w:color="auto" w:fill="FFFFFF"/>
        <w:spacing w:line="276" w:lineRule="auto"/>
        <w:ind w:left="48" w:right="48"/>
        <w:jc w:val="both"/>
        <w:rPr>
          <w:i/>
          <w:iCs/>
          <w:color w:val="0070C0"/>
          <w:sz w:val="26"/>
          <w:szCs w:val="26"/>
        </w:rPr>
      </w:pPr>
      <w:r w:rsidRPr="007A11E7">
        <w:rPr>
          <w:i/>
          <w:iCs/>
          <w:color w:val="0070C0"/>
          <w:sz w:val="26"/>
          <w:szCs w:val="26"/>
        </w:rPr>
        <w:t>Ta suy ra: </w:t>
      </w:r>
    </w:p>
    <w:p w14:paraId="3FAB4A0E" w14:textId="77777777" w:rsidR="00961501" w:rsidRPr="007A11E7" w:rsidRDefault="00961501" w:rsidP="00961501">
      <w:pPr>
        <w:shd w:val="clear" w:color="auto" w:fill="FFFFFF"/>
        <w:spacing w:line="276" w:lineRule="auto"/>
        <w:ind w:left="48" w:right="48"/>
        <w:jc w:val="center"/>
        <w:rPr>
          <w:i/>
          <w:iCs/>
          <w:color w:val="0070C0"/>
          <w:sz w:val="26"/>
          <w:szCs w:val="26"/>
        </w:rPr>
      </w:pPr>
      <w:r w:rsidRPr="007A11E7">
        <w:rPr>
          <w:i/>
          <w:iCs/>
          <w:noProof/>
          <w:color w:val="0070C0"/>
          <w:sz w:val="26"/>
          <w:szCs w:val="26"/>
        </w:rPr>
        <w:drawing>
          <wp:inline distT="0" distB="0" distL="0" distR="0" wp14:anchorId="4A48B95A" wp14:editId="62FB9AD1">
            <wp:extent cx="1788713" cy="45801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rắc nghiệm Vật Lí 8 Bài 24 có đáp án năm 2021 mới nhấ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13639" cy="464392"/>
                    </a:xfrm>
                    <a:prstGeom prst="rect">
                      <a:avLst/>
                    </a:prstGeom>
                    <a:noFill/>
                    <a:ln>
                      <a:noFill/>
                    </a:ln>
                  </pic:spPr>
                </pic:pic>
              </a:graphicData>
            </a:graphic>
          </wp:inline>
        </w:drawing>
      </w:r>
    </w:p>
    <w:p w14:paraId="2944E449" w14:textId="77777777" w:rsidR="00961501" w:rsidRPr="007A11E7" w:rsidRDefault="00961501" w:rsidP="00961501">
      <w:pPr>
        <w:shd w:val="clear" w:color="auto" w:fill="FFFFFF"/>
        <w:spacing w:line="276" w:lineRule="auto"/>
        <w:ind w:left="48" w:right="48"/>
        <w:jc w:val="both"/>
        <w:rPr>
          <w:i/>
          <w:iCs/>
          <w:color w:val="0070C0"/>
          <w:sz w:val="26"/>
          <w:szCs w:val="26"/>
        </w:rPr>
      </w:pPr>
      <w:r w:rsidRPr="007A11E7">
        <w:rPr>
          <w:i/>
          <w:iCs/>
          <w:color w:val="0070C0"/>
          <w:sz w:val="26"/>
          <w:szCs w:val="26"/>
        </w:rPr>
        <w:t>=&gt; Nhiệt độ của rượu tăng thêm là: </w:t>
      </w:r>
      <w:r w:rsidRPr="007A11E7">
        <w:rPr>
          <w:i/>
          <w:iCs/>
          <w:color w:val="0070C0"/>
          <w:sz w:val="26"/>
          <w:szCs w:val="26"/>
          <w:bdr w:val="none" w:sz="0" w:space="0" w:color="auto" w:frame="1"/>
        </w:rPr>
        <w:t>20</w:t>
      </w:r>
      <w:r w:rsidRPr="007A11E7">
        <w:rPr>
          <w:i/>
          <w:iCs/>
          <w:color w:val="0070C0"/>
          <w:sz w:val="26"/>
          <w:szCs w:val="26"/>
          <w:bdr w:val="none" w:sz="0" w:space="0" w:color="auto" w:frame="1"/>
          <w:vertAlign w:val="superscript"/>
        </w:rPr>
        <w:t>0</w:t>
      </w:r>
      <w:r w:rsidRPr="007A11E7">
        <w:rPr>
          <w:i/>
          <w:iCs/>
          <w:color w:val="0070C0"/>
          <w:sz w:val="26"/>
          <w:szCs w:val="26"/>
          <w:bdr w:val="none" w:sz="0" w:space="0" w:color="auto" w:frame="1"/>
        </w:rPr>
        <w:t>C </w:t>
      </w:r>
    </w:p>
    <w:p w14:paraId="6C058727" w14:textId="584824D0" w:rsidR="00954481" w:rsidRPr="007A11E7" w:rsidRDefault="00954481" w:rsidP="00954481">
      <w:pPr>
        <w:spacing w:line="276" w:lineRule="auto"/>
        <w:ind w:left="48" w:right="48"/>
        <w:jc w:val="both"/>
        <w:rPr>
          <w:color w:val="FF0000"/>
          <w:sz w:val="26"/>
          <w:szCs w:val="26"/>
        </w:rPr>
      </w:pPr>
      <w:r w:rsidRPr="007A11E7">
        <w:rPr>
          <w:rFonts w:ascii="Cambria Math" w:hAnsi="Cambria Math" w:cs="Cambria Math"/>
          <w:i/>
          <w:iCs/>
          <w:color w:val="FF0000"/>
          <w:sz w:val="26"/>
          <w:szCs w:val="26"/>
        </w:rPr>
        <w:t>⇒</w:t>
      </w:r>
      <w:r w:rsidRPr="007A11E7">
        <w:rPr>
          <w:b/>
          <w:bCs/>
          <w:color w:val="0070C0"/>
          <w:sz w:val="26"/>
          <w:szCs w:val="26"/>
        </w:rPr>
        <w:t xml:space="preserve"> </w:t>
      </w:r>
      <w:r w:rsidRPr="007A11E7">
        <w:rPr>
          <w:b/>
          <w:bCs/>
          <w:color w:val="FF0000"/>
          <w:sz w:val="26"/>
          <w:szCs w:val="26"/>
        </w:rPr>
        <w:t>Đáp án C</w:t>
      </w:r>
    </w:p>
    <w:p w14:paraId="7440DCDE" w14:textId="77777777" w:rsidR="00954481" w:rsidRPr="007A11E7" w:rsidRDefault="00961501" w:rsidP="00961501">
      <w:pPr>
        <w:pStyle w:val="NormalWeb"/>
        <w:shd w:val="clear" w:color="auto" w:fill="FFFFFF"/>
        <w:spacing w:line="276" w:lineRule="auto"/>
        <w:ind w:left="48" w:right="48" w:firstLine="0"/>
        <w:rPr>
          <w:b/>
          <w:bCs/>
          <w:color w:val="000000" w:themeColor="text1"/>
          <w:sz w:val="26"/>
          <w:szCs w:val="26"/>
        </w:rPr>
      </w:pPr>
      <w:r w:rsidRPr="007A11E7">
        <w:rPr>
          <w:b/>
          <w:bCs/>
          <w:color w:val="000000" w:themeColor="text1"/>
          <w:sz w:val="26"/>
          <w:szCs w:val="26"/>
        </w:rPr>
        <w:t xml:space="preserve">Câu 16. </w:t>
      </w:r>
    </w:p>
    <w:p w14:paraId="5A487F8A" w14:textId="62B92803" w:rsidR="00961501" w:rsidRPr="007A11E7" w:rsidRDefault="00961501" w:rsidP="00961501">
      <w:pPr>
        <w:pStyle w:val="NormalWeb"/>
        <w:shd w:val="clear" w:color="auto" w:fill="FFFFFF"/>
        <w:spacing w:line="276" w:lineRule="auto"/>
        <w:ind w:left="48" w:right="48" w:firstLine="0"/>
        <w:rPr>
          <w:i/>
          <w:iCs/>
          <w:color w:val="0070C0"/>
          <w:sz w:val="26"/>
          <w:szCs w:val="26"/>
        </w:rPr>
      </w:pPr>
      <w:r w:rsidRPr="007A11E7">
        <w:rPr>
          <w:i/>
          <w:iCs/>
          <w:color w:val="0070C0"/>
          <w:sz w:val="26"/>
          <w:szCs w:val="26"/>
        </w:rPr>
        <w:t>Ta có nhiệt lượng cung cấp: </w:t>
      </w:r>
      <w:r w:rsidRPr="007A11E7">
        <w:rPr>
          <w:i/>
          <w:iCs/>
          <w:color w:val="0070C0"/>
          <w:sz w:val="26"/>
          <w:szCs w:val="26"/>
          <w:bdr w:val="none" w:sz="0" w:space="0" w:color="auto" w:frame="1"/>
        </w:rPr>
        <w:t>Q = mcΔt </w:t>
      </w:r>
    </w:p>
    <w:p w14:paraId="2A51C5CC" w14:textId="77777777" w:rsidR="00961501" w:rsidRPr="007A11E7" w:rsidRDefault="00961501" w:rsidP="00961501">
      <w:pPr>
        <w:shd w:val="clear" w:color="auto" w:fill="FFFFFF"/>
        <w:spacing w:line="276" w:lineRule="auto"/>
        <w:ind w:left="48" w:right="48"/>
        <w:jc w:val="both"/>
        <w:rPr>
          <w:i/>
          <w:iCs/>
          <w:color w:val="0070C0"/>
          <w:sz w:val="26"/>
          <w:szCs w:val="26"/>
        </w:rPr>
      </w:pPr>
      <w:r w:rsidRPr="007A11E7">
        <w:rPr>
          <w:i/>
          <w:iCs/>
          <w:color w:val="0070C0"/>
          <w:sz w:val="26"/>
          <w:szCs w:val="26"/>
        </w:rPr>
        <w:t>Ta suy ra: </w:t>
      </w:r>
    </w:p>
    <w:p w14:paraId="1E1DF5D5" w14:textId="77777777" w:rsidR="00961501" w:rsidRPr="007A11E7" w:rsidRDefault="00961501" w:rsidP="00961501">
      <w:pPr>
        <w:shd w:val="clear" w:color="auto" w:fill="FFFFFF"/>
        <w:spacing w:line="276" w:lineRule="auto"/>
        <w:ind w:left="48" w:right="48"/>
        <w:jc w:val="center"/>
        <w:rPr>
          <w:i/>
          <w:iCs/>
          <w:color w:val="0070C0"/>
          <w:sz w:val="26"/>
          <w:szCs w:val="26"/>
        </w:rPr>
      </w:pPr>
      <w:r w:rsidRPr="007A11E7">
        <w:rPr>
          <w:i/>
          <w:iCs/>
          <w:noProof/>
          <w:color w:val="0070C0"/>
          <w:sz w:val="26"/>
          <w:szCs w:val="26"/>
        </w:rPr>
        <w:drawing>
          <wp:inline distT="0" distB="0" distL="0" distR="0" wp14:anchorId="696F3E0F" wp14:editId="6BACA222">
            <wp:extent cx="1704230" cy="46257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rắc nghiệm Vật Lí 8 Bài 24 có đáp án năm 2021 mới nhấ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19083" cy="466609"/>
                    </a:xfrm>
                    <a:prstGeom prst="rect">
                      <a:avLst/>
                    </a:prstGeom>
                    <a:noFill/>
                    <a:ln>
                      <a:noFill/>
                    </a:ln>
                  </pic:spPr>
                </pic:pic>
              </a:graphicData>
            </a:graphic>
          </wp:inline>
        </w:drawing>
      </w:r>
    </w:p>
    <w:p w14:paraId="7E6CB43B" w14:textId="77777777" w:rsidR="00961501" w:rsidRPr="007A11E7" w:rsidRDefault="00961501" w:rsidP="00961501">
      <w:pPr>
        <w:shd w:val="clear" w:color="auto" w:fill="FFFFFF"/>
        <w:spacing w:line="276" w:lineRule="auto"/>
        <w:ind w:left="48" w:right="48"/>
        <w:jc w:val="both"/>
        <w:rPr>
          <w:i/>
          <w:iCs/>
          <w:color w:val="0070C0"/>
          <w:sz w:val="26"/>
          <w:szCs w:val="26"/>
        </w:rPr>
      </w:pPr>
      <w:r w:rsidRPr="007A11E7">
        <w:rPr>
          <w:i/>
          <w:iCs/>
          <w:color w:val="0070C0"/>
          <w:sz w:val="26"/>
          <w:szCs w:val="26"/>
        </w:rPr>
        <w:t>=&gt; Nhiệt độ của rượu tăng thêm là: </w:t>
      </w:r>
      <w:r w:rsidRPr="007A11E7">
        <w:rPr>
          <w:i/>
          <w:iCs/>
          <w:color w:val="0070C0"/>
          <w:sz w:val="26"/>
          <w:szCs w:val="26"/>
          <w:bdr w:val="none" w:sz="0" w:space="0" w:color="auto" w:frame="1"/>
        </w:rPr>
        <w:t>35</w:t>
      </w:r>
      <w:r w:rsidRPr="007A11E7">
        <w:rPr>
          <w:i/>
          <w:iCs/>
          <w:color w:val="0070C0"/>
          <w:sz w:val="26"/>
          <w:szCs w:val="26"/>
          <w:bdr w:val="none" w:sz="0" w:space="0" w:color="auto" w:frame="1"/>
          <w:vertAlign w:val="superscript"/>
        </w:rPr>
        <w:t>0</w:t>
      </w:r>
      <w:r w:rsidRPr="007A11E7">
        <w:rPr>
          <w:i/>
          <w:iCs/>
          <w:color w:val="0070C0"/>
          <w:sz w:val="26"/>
          <w:szCs w:val="26"/>
          <w:bdr w:val="none" w:sz="0" w:space="0" w:color="auto" w:frame="1"/>
        </w:rPr>
        <w:t>C </w:t>
      </w:r>
    </w:p>
    <w:p w14:paraId="4249F3FD" w14:textId="74B3140F" w:rsidR="00954481" w:rsidRPr="007A11E7" w:rsidRDefault="00954481" w:rsidP="00954481">
      <w:pPr>
        <w:spacing w:line="276" w:lineRule="auto"/>
        <w:ind w:left="48" w:right="48"/>
        <w:jc w:val="both"/>
        <w:rPr>
          <w:color w:val="FF0000"/>
          <w:sz w:val="26"/>
          <w:szCs w:val="26"/>
        </w:rPr>
      </w:pPr>
      <w:r w:rsidRPr="007A11E7">
        <w:rPr>
          <w:rFonts w:ascii="Cambria Math" w:hAnsi="Cambria Math" w:cs="Cambria Math"/>
          <w:i/>
          <w:iCs/>
          <w:color w:val="FF0000"/>
          <w:sz w:val="26"/>
          <w:szCs w:val="26"/>
        </w:rPr>
        <w:t>⇒</w:t>
      </w:r>
      <w:r w:rsidRPr="007A11E7">
        <w:rPr>
          <w:b/>
          <w:bCs/>
          <w:color w:val="0070C0"/>
          <w:sz w:val="26"/>
          <w:szCs w:val="26"/>
        </w:rPr>
        <w:t xml:space="preserve"> </w:t>
      </w:r>
      <w:r w:rsidRPr="007A11E7">
        <w:rPr>
          <w:b/>
          <w:bCs/>
          <w:color w:val="FF0000"/>
          <w:sz w:val="26"/>
          <w:szCs w:val="26"/>
        </w:rPr>
        <w:t>Đáp án A</w:t>
      </w:r>
    </w:p>
    <w:p w14:paraId="7614E7A7" w14:textId="77777777" w:rsidR="00954481" w:rsidRPr="007A11E7" w:rsidRDefault="00961501" w:rsidP="00961501">
      <w:pPr>
        <w:pStyle w:val="ListParagraph"/>
        <w:spacing w:after="0" w:line="276" w:lineRule="auto"/>
        <w:ind w:left="0"/>
        <w:jc w:val="both"/>
        <w:rPr>
          <w:rFonts w:ascii="Times New Roman" w:hAnsi="Times New Roman" w:cs="Times New Roman"/>
          <w:b/>
          <w:bCs/>
          <w:color w:val="000000" w:themeColor="text1"/>
          <w:sz w:val="26"/>
          <w:szCs w:val="26"/>
        </w:rPr>
      </w:pPr>
      <w:r w:rsidRPr="007A11E7">
        <w:rPr>
          <w:rFonts w:ascii="Times New Roman" w:hAnsi="Times New Roman" w:cs="Times New Roman"/>
          <w:b/>
          <w:bCs/>
          <w:color w:val="000000" w:themeColor="text1"/>
          <w:sz w:val="26"/>
          <w:szCs w:val="26"/>
        </w:rPr>
        <w:t xml:space="preserve">Câu 17. </w:t>
      </w:r>
    </w:p>
    <w:p w14:paraId="0158413D" w14:textId="15158826" w:rsidR="00961501" w:rsidRPr="007A11E7" w:rsidRDefault="00961501" w:rsidP="00961501">
      <w:pPr>
        <w:pStyle w:val="ListParagraph"/>
        <w:spacing w:after="0" w:line="276" w:lineRule="auto"/>
        <w:ind w:left="0"/>
        <w:jc w:val="both"/>
        <w:rPr>
          <w:rFonts w:ascii="Times New Roman" w:hAnsi="Times New Roman" w:cs="Times New Roman"/>
          <w:i/>
          <w:iCs/>
          <w:color w:val="0070C0"/>
          <w:sz w:val="26"/>
          <w:szCs w:val="26"/>
        </w:rPr>
      </w:pPr>
      <w:r w:rsidRPr="007A11E7">
        <w:rPr>
          <w:rFonts w:ascii="Times New Roman" w:hAnsi="Times New Roman" w:cs="Times New Roman"/>
          <w:i/>
          <w:iCs/>
          <w:color w:val="0070C0"/>
          <w:sz w:val="26"/>
          <w:szCs w:val="26"/>
        </w:rPr>
        <w:t>+ Ta có, nhiệt lượng cần cung cấp cho khối lượng kim loại đó là: </w:t>
      </w:r>
      <w:r w:rsidRPr="007A11E7">
        <w:rPr>
          <w:rFonts w:ascii="Times New Roman" w:hAnsi="Times New Roman" w:cs="Times New Roman"/>
          <w:i/>
          <w:iCs/>
          <w:color w:val="0070C0"/>
          <w:sz w:val="26"/>
          <w:szCs w:val="26"/>
          <w:bdr w:val="none" w:sz="0" w:space="0" w:color="auto" w:frame="1"/>
        </w:rPr>
        <w:t>Q = mcΔt </w:t>
      </w:r>
    </w:p>
    <w:p w14:paraId="31CB69C6" w14:textId="77777777" w:rsidR="00961501" w:rsidRPr="007A11E7" w:rsidRDefault="00961501" w:rsidP="00961501">
      <w:pPr>
        <w:shd w:val="clear" w:color="auto" w:fill="FFFFFF"/>
        <w:spacing w:line="276" w:lineRule="auto"/>
        <w:ind w:left="48" w:right="48"/>
        <w:jc w:val="both"/>
        <w:rPr>
          <w:i/>
          <w:iCs/>
          <w:color w:val="0070C0"/>
          <w:sz w:val="26"/>
          <w:szCs w:val="26"/>
        </w:rPr>
      </w:pPr>
      <w:r w:rsidRPr="007A11E7">
        <w:rPr>
          <w:i/>
          <w:iCs/>
          <w:color w:val="0070C0"/>
          <w:sz w:val="26"/>
          <w:szCs w:val="26"/>
        </w:rPr>
        <w:t>Ta suy ra, nhiệt dung riêng của kim loại đó là:</w:t>
      </w:r>
    </w:p>
    <w:p w14:paraId="63A595A3" w14:textId="77777777" w:rsidR="00961501" w:rsidRPr="007A11E7" w:rsidRDefault="00961501" w:rsidP="00961501">
      <w:pPr>
        <w:shd w:val="clear" w:color="auto" w:fill="FFFFFF"/>
        <w:spacing w:line="276" w:lineRule="auto"/>
        <w:ind w:left="48" w:right="48"/>
        <w:jc w:val="center"/>
        <w:rPr>
          <w:i/>
          <w:iCs/>
          <w:color w:val="0070C0"/>
          <w:sz w:val="26"/>
          <w:szCs w:val="26"/>
        </w:rPr>
      </w:pPr>
      <w:r w:rsidRPr="007A11E7">
        <w:rPr>
          <w:i/>
          <w:iCs/>
          <w:noProof/>
          <w:color w:val="0070C0"/>
          <w:sz w:val="26"/>
          <w:szCs w:val="26"/>
        </w:rPr>
        <w:drawing>
          <wp:inline distT="0" distB="0" distL="0" distR="0" wp14:anchorId="58D4E6A4" wp14:editId="7AA0F7D1">
            <wp:extent cx="2640827" cy="498618"/>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ắc nghiệm Vật Lí 8 Bài 24 có đáp án năm 2021 mới nhấ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62161" cy="502646"/>
                    </a:xfrm>
                    <a:prstGeom prst="rect">
                      <a:avLst/>
                    </a:prstGeom>
                    <a:noFill/>
                    <a:ln>
                      <a:noFill/>
                    </a:ln>
                  </pic:spPr>
                </pic:pic>
              </a:graphicData>
            </a:graphic>
          </wp:inline>
        </w:drawing>
      </w:r>
    </w:p>
    <w:p w14:paraId="626A8935" w14:textId="77777777" w:rsidR="00961501" w:rsidRPr="007A11E7" w:rsidRDefault="00961501" w:rsidP="00961501">
      <w:pPr>
        <w:shd w:val="clear" w:color="auto" w:fill="FFFFFF"/>
        <w:spacing w:line="276" w:lineRule="auto"/>
        <w:ind w:left="48" w:right="48"/>
        <w:jc w:val="both"/>
        <w:rPr>
          <w:i/>
          <w:iCs/>
          <w:color w:val="0070C0"/>
          <w:sz w:val="26"/>
          <w:szCs w:val="26"/>
        </w:rPr>
      </w:pPr>
      <w:r w:rsidRPr="007A11E7">
        <w:rPr>
          <w:i/>
          <w:iCs/>
          <w:color w:val="0070C0"/>
          <w:sz w:val="26"/>
          <w:szCs w:val="26"/>
        </w:rPr>
        <w:t>+ Dựa vào bảng nhiệt dung riêng, ta suy ra kim loại đó là: Thép</w:t>
      </w:r>
    </w:p>
    <w:p w14:paraId="6C9CD425" w14:textId="6AD787C5" w:rsidR="00954481" w:rsidRPr="007A11E7" w:rsidRDefault="00954481" w:rsidP="00954481">
      <w:pPr>
        <w:spacing w:line="276" w:lineRule="auto"/>
        <w:ind w:left="48" w:right="48"/>
        <w:jc w:val="both"/>
        <w:rPr>
          <w:color w:val="FF0000"/>
          <w:sz w:val="26"/>
          <w:szCs w:val="26"/>
        </w:rPr>
      </w:pPr>
      <w:r w:rsidRPr="007A11E7">
        <w:rPr>
          <w:rFonts w:ascii="Cambria Math" w:hAnsi="Cambria Math" w:cs="Cambria Math"/>
          <w:i/>
          <w:iCs/>
          <w:color w:val="FF0000"/>
          <w:sz w:val="26"/>
          <w:szCs w:val="26"/>
        </w:rPr>
        <w:t>⇒</w:t>
      </w:r>
      <w:r w:rsidRPr="007A11E7">
        <w:rPr>
          <w:b/>
          <w:bCs/>
          <w:color w:val="0070C0"/>
          <w:sz w:val="26"/>
          <w:szCs w:val="26"/>
        </w:rPr>
        <w:t xml:space="preserve"> </w:t>
      </w:r>
      <w:r w:rsidRPr="007A11E7">
        <w:rPr>
          <w:b/>
          <w:bCs/>
          <w:color w:val="FF0000"/>
          <w:sz w:val="26"/>
          <w:szCs w:val="26"/>
        </w:rPr>
        <w:t>Đáp án C</w:t>
      </w:r>
    </w:p>
    <w:p w14:paraId="7F118301" w14:textId="77777777" w:rsidR="00954481" w:rsidRPr="007A11E7" w:rsidRDefault="00961501" w:rsidP="00961501">
      <w:pPr>
        <w:pStyle w:val="ListParagraph"/>
        <w:spacing w:after="0" w:line="276" w:lineRule="auto"/>
        <w:ind w:left="0"/>
        <w:jc w:val="both"/>
        <w:rPr>
          <w:rFonts w:ascii="Times New Roman" w:hAnsi="Times New Roman" w:cs="Times New Roman"/>
          <w:b/>
          <w:bCs/>
          <w:color w:val="000000" w:themeColor="text1"/>
          <w:sz w:val="26"/>
          <w:szCs w:val="26"/>
        </w:rPr>
      </w:pPr>
      <w:r w:rsidRPr="007A11E7">
        <w:rPr>
          <w:rFonts w:ascii="Times New Roman" w:hAnsi="Times New Roman" w:cs="Times New Roman"/>
          <w:b/>
          <w:bCs/>
          <w:color w:val="000000" w:themeColor="text1"/>
          <w:sz w:val="26"/>
          <w:szCs w:val="26"/>
        </w:rPr>
        <w:t xml:space="preserve">Câu 18. </w:t>
      </w:r>
    </w:p>
    <w:p w14:paraId="2F592E8D" w14:textId="69806E39" w:rsidR="00961501" w:rsidRPr="007A11E7" w:rsidRDefault="00961501" w:rsidP="00961501">
      <w:pPr>
        <w:pStyle w:val="ListParagraph"/>
        <w:spacing w:after="0" w:line="276" w:lineRule="auto"/>
        <w:ind w:left="0"/>
        <w:jc w:val="both"/>
        <w:rPr>
          <w:rFonts w:ascii="Times New Roman" w:hAnsi="Times New Roman" w:cs="Times New Roman"/>
          <w:i/>
          <w:iCs/>
          <w:color w:val="0070C0"/>
          <w:sz w:val="26"/>
          <w:szCs w:val="26"/>
        </w:rPr>
      </w:pPr>
      <w:r w:rsidRPr="007A11E7">
        <w:rPr>
          <w:rFonts w:ascii="Times New Roman" w:hAnsi="Times New Roman" w:cs="Times New Roman"/>
          <w:i/>
          <w:iCs/>
          <w:color w:val="0070C0"/>
          <w:sz w:val="26"/>
          <w:szCs w:val="26"/>
        </w:rPr>
        <w:t>Ta có: </w:t>
      </w:r>
      <w:r w:rsidRPr="007A11E7">
        <w:rPr>
          <w:rFonts w:ascii="Times New Roman" w:hAnsi="Times New Roman" w:cs="Times New Roman"/>
          <w:i/>
          <w:iCs/>
          <w:color w:val="0070C0"/>
          <w:sz w:val="26"/>
          <w:szCs w:val="26"/>
          <w:bdr w:val="none" w:sz="0" w:space="0" w:color="auto" w:frame="1"/>
        </w:rPr>
        <w:t>V = 5 lit = 5.10</w:t>
      </w:r>
      <w:r w:rsidRPr="007A11E7">
        <w:rPr>
          <w:rFonts w:ascii="Times New Roman" w:hAnsi="Times New Roman" w:cs="Times New Roman"/>
          <w:i/>
          <w:iCs/>
          <w:color w:val="0070C0"/>
          <w:sz w:val="26"/>
          <w:szCs w:val="26"/>
          <w:bdr w:val="none" w:sz="0" w:space="0" w:color="auto" w:frame="1"/>
          <w:vertAlign w:val="superscript"/>
        </w:rPr>
        <w:t>−3</w:t>
      </w:r>
      <w:r w:rsidRPr="007A11E7">
        <w:rPr>
          <w:rFonts w:ascii="Times New Roman" w:hAnsi="Times New Roman" w:cs="Times New Roman"/>
          <w:i/>
          <w:iCs/>
          <w:color w:val="0070C0"/>
          <w:sz w:val="26"/>
          <w:szCs w:val="26"/>
          <w:bdr w:val="none" w:sz="0" w:space="0" w:color="auto" w:frame="1"/>
        </w:rPr>
        <w:t>m</w:t>
      </w:r>
      <w:r w:rsidRPr="007A11E7">
        <w:rPr>
          <w:rFonts w:ascii="Times New Roman" w:hAnsi="Times New Roman" w:cs="Times New Roman"/>
          <w:i/>
          <w:iCs/>
          <w:color w:val="0070C0"/>
          <w:sz w:val="26"/>
          <w:szCs w:val="26"/>
          <w:bdr w:val="none" w:sz="0" w:space="0" w:color="auto" w:frame="1"/>
          <w:vertAlign w:val="superscript"/>
        </w:rPr>
        <w:t>3</w:t>
      </w:r>
      <w:r w:rsidRPr="007A11E7">
        <w:rPr>
          <w:rFonts w:ascii="Times New Roman" w:hAnsi="Times New Roman" w:cs="Times New Roman"/>
          <w:i/>
          <w:iCs/>
          <w:color w:val="0070C0"/>
          <w:sz w:val="26"/>
          <w:szCs w:val="26"/>
          <w:bdr w:val="none" w:sz="0" w:space="0" w:color="auto" w:frame="1"/>
        </w:rPr>
        <w:t> </w:t>
      </w:r>
    </w:p>
    <w:p w14:paraId="0B5BA0A8" w14:textId="77777777" w:rsidR="00961501" w:rsidRPr="007A11E7" w:rsidRDefault="00961501" w:rsidP="00961501">
      <w:pPr>
        <w:shd w:val="clear" w:color="auto" w:fill="FFFFFF"/>
        <w:spacing w:line="276" w:lineRule="auto"/>
        <w:ind w:left="48" w:right="48"/>
        <w:jc w:val="both"/>
        <w:rPr>
          <w:i/>
          <w:iCs/>
          <w:color w:val="0070C0"/>
          <w:sz w:val="26"/>
          <w:szCs w:val="26"/>
        </w:rPr>
      </w:pPr>
      <w:r w:rsidRPr="007A11E7">
        <w:rPr>
          <w:b/>
          <w:bCs/>
          <w:i/>
          <w:iCs/>
          <w:color w:val="0070C0"/>
          <w:sz w:val="26"/>
          <w:szCs w:val="26"/>
        </w:rPr>
        <w:t>+ </w:t>
      </w:r>
      <w:r w:rsidRPr="007A11E7">
        <w:rPr>
          <w:i/>
          <w:iCs/>
          <w:color w:val="0070C0"/>
          <w:sz w:val="26"/>
          <w:szCs w:val="26"/>
        </w:rPr>
        <w:t>Khối lượng nước trong chậu là:</w:t>
      </w:r>
      <w:r w:rsidRPr="007A11E7">
        <w:rPr>
          <w:i/>
          <w:iCs/>
          <w:color w:val="0070C0"/>
          <w:sz w:val="26"/>
          <w:szCs w:val="26"/>
          <w:bdr w:val="none" w:sz="0" w:space="0" w:color="auto" w:frame="1"/>
        </w:rPr>
        <w:t>m = DV = 1000.5.10</w:t>
      </w:r>
      <w:r w:rsidRPr="007A11E7">
        <w:rPr>
          <w:i/>
          <w:iCs/>
          <w:color w:val="0070C0"/>
          <w:sz w:val="26"/>
          <w:szCs w:val="26"/>
          <w:bdr w:val="none" w:sz="0" w:space="0" w:color="auto" w:frame="1"/>
          <w:vertAlign w:val="superscript"/>
        </w:rPr>
        <w:t>−3</w:t>
      </w:r>
      <w:r w:rsidRPr="007A11E7">
        <w:rPr>
          <w:i/>
          <w:iCs/>
          <w:color w:val="0070C0"/>
          <w:sz w:val="26"/>
          <w:szCs w:val="26"/>
          <w:bdr w:val="none" w:sz="0" w:space="0" w:color="auto" w:frame="1"/>
        </w:rPr>
        <w:t> = 5kg </w:t>
      </w:r>
    </w:p>
    <w:p w14:paraId="552F00CE" w14:textId="77777777" w:rsidR="00961501" w:rsidRPr="007A11E7" w:rsidRDefault="00961501" w:rsidP="00961501">
      <w:pPr>
        <w:shd w:val="clear" w:color="auto" w:fill="FFFFFF"/>
        <w:spacing w:line="276" w:lineRule="auto"/>
        <w:ind w:left="48" w:right="48"/>
        <w:jc w:val="both"/>
        <w:rPr>
          <w:i/>
          <w:iCs/>
          <w:color w:val="0070C0"/>
          <w:sz w:val="26"/>
          <w:szCs w:val="26"/>
        </w:rPr>
      </w:pPr>
      <w:r w:rsidRPr="007A11E7">
        <w:rPr>
          <w:i/>
          <w:iCs/>
          <w:color w:val="0070C0"/>
          <w:sz w:val="26"/>
          <w:szCs w:val="26"/>
        </w:rPr>
        <w:t>+ Nhiệt lượng nước nhận từ mặt trời để tăng từ </w:t>
      </w:r>
      <w:r w:rsidRPr="007A11E7">
        <w:rPr>
          <w:i/>
          <w:iCs/>
          <w:color w:val="0070C0"/>
          <w:sz w:val="26"/>
          <w:szCs w:val="26"/>
          <w:bdr w:val="none" w:sz="0" w:space="0" w:color="auto" w:frame="1"/>
        </w:rPr>
        <w:t>25</w:t>
      </w:r>
      <w:r w:rsidRPr="007A11E7">
        <w:rPr>
          <w:i/>
          <w:iCs/>
          <w:color w:val="0070C0"/>
          <w:sz w:val="26"/>
          <w:szCs w:val="26"/>
          <w:bdr w:val="none" w:sz="0" w:space="0" w:color="auto" w:frame="1"/>
          <w:vertAlign w:val="superscript"/>
        </w:rPr>
        <w:t>0</w:t>
      </w:r>
      <w:r w:rsidRPr="007A11E7">
        <w:rPr>
          <w:i/>
          <w:iCs/>
          <w:color w:val="0070C0"/>
          <w:sz w:val="26"/>
          <w:szCs w:val="26"/>
          <w:bdr w:val="none" w:sz="0" w:space="0" w:color="auto" w:frame="1"/>
        </w:rPr>
        <w:t>C</w:t>
      </w:r>
      <w:r w:rsidRPr="007A11E7">
        <w:rPr>
          <w:i/>
          <w:iCs/>
          <w:color w:val="0070C0"/>
          <w:sz w:val="26"/>
          <w:szCs w:val="26"/>
        </w:rPr>
        <w:t> lên </w:t>
      </w:r>
      <w:r w:rsidRPr="007A11E7">
        <w:rPr>
          <w:i/>
          <w:iCs/>
          <w:color w:val="0070C0"/>
          <w:sz w:val="26"/>
          <w:szCs w:val="26"/>
          <w:bdr w:val="none" w:sz="0" w:space="0" w:color="auto" w:frame="1"/>
        </w:rPr>
        <w:t>30</w:t>
      </w:r>
      <w:r w:rsidRPr="007A11E7">
        <w:rPr>
          <w:i/>
          <w:iCs/>
          <w:color w:val="0070C0"/>
          <w:sz w:val="26"/>
          <w:szCs w:val="26"/>
          <w:bdr w:val="none" w:sz="0" w:space="0" w:color="auto" w:frame="1"/>
          <w:vertAlign w:val="superscript"/>
        </w:rPr>
        <w:t>0</w:t>
      </w:r>
      <w:r w:rsidRPr="007A11E7">
        <w:rPr>
          <w:i/>
          <w:iCs/>
          <w:color w:val="0070C0"/>
          <w:sz w:val="26"/>
          <w:szCs w:val="26"/>
          <w:bdr w:val="none" w:sz="0" w:space="0" w:color="auto" w:frame="1"/>
        </w:rPr>
        <w:t>C</w:t>
      </w:r>
      <w:r w:rsidRPr="007A11E7">
        <w:rPr>
          <w:i/>
          <w:iCs/>
          <w:color w:val="0070C0"/>
          <w:sz w:val="26"/>
          <w:szCs w:val="26"/>
        </w:rPr>
        <w:t> là:</w:t>
      </w:r>
    </w:p>
    <w:p w14:paraId="073ECC63" w14:textId="77777777" w:rsidR="00961501" w:rsidRPr="007A11E7" w:rsidRDefault="00961501" w:rsidP="00961501">
      <w:pPr>
        <w:shd w:val="clear" w:color="auto" w:fill="FFFFFF"/>
        <w:spacing w:line="276" w:lineRule="auto"/>
        <w:ind w:left="48" w:right="48"/>
        <w:jc w:val="center"/>
        <w:rPr>
          <w:i/>
          <w:iCs/>
          <w:color w:val="0070C0"/>
          <w:sz w:val="26"/>
          <w:szCs w:val="26"/>
        </w:rPr>
      </w:pPr>
      <w:r w:rsidRPr="007A11E7">
        <w:rPr>
          <w:i/>
          <w:iCs/>
          <w:color w:val="0070C0"/>
          <w:sz w:val="26"/>
          <w:szCs w:val="26"/>
          <w:bdr w:val="none" w:sz="0" w:space="0" w:color="auto" w:frame="1"/>
        </w:rPr>
        <w:t>Q = mcΔt = 5.4200.(30−20) = 105000J = 105kJ</w:t>
      </w:r>
    </w:p>
    <w:p w14:paraId="30AB644F" w14:textId="4458555C" w:rsidR="00961501" w:rsidRPr="007A11E7" w:rsidRDefault="00954481" w:rsidP="00954481">
      <w:pPr>
        <w:spacing w:line="276" w:lineRule="auto"/>
        <w:ind w:left="48" w:right="48"/>
        <w:jc w:val="both"/>
        <w:rPr>
          <w:color w:val="FF0000"/>
          <w:sz w:val="26"/>
          <w:szCs w:val="26"/>
        </w:rPr>
      </w:pPr>
      <w:r w:rsidRPr="007A11E7">
        <w:rPr>
          <w:rFonts w:ascii="Cambria Math" w:hAnsi="Cambria Math" w:cs="Cambria Math"/>
          <w:i/>
          <w:iCs/>
          <w:color w:val="FF0000"/>
          <w:sz w:val="26"/>
          <w:szCs w:val="26"/>
        </w:rPr>
        <w:t>⇒</w:t>
      </w:r>
      <w:r w:rsidRPr="007A11E7">
        <w:rPr>
          <w:b/>
          <w:bCs/>
          <w:color w:val="0070C0"/>
          <w:sz w:val="26"/>
          <w:szCs w:val="26"/>
        </w:rPr>
        <w:t xml:space="preserve"> </w:t>
      </w:r>
      <w:r w:rsidRPr="007A11E7">
        <w:rPr>
          <w:b/>
          <w:bCs/>
          <w:color w:val="FF0000"/>
          <w:sz w:val="26"/>
          <w:szCs w:val="26"/>
        </w:rPr>
        <w:t>Đáp án C</w:t>
      </w:r>
    </w:p>
    <w:p w14:paraId="349B9E4C" w14:textId="77777777" w:rsidR="00954481" w:rsidRPr="007A11E7" w:rsidRDefault="00954481" w:rsidP="00954481">
      <w:pPr>
        <w:spacing w:line="276" w:lineRule="auto"/>
        <w:ind w:left="48" w:right="48"/>
        <w:jc w:val="both"/>
        <w:rPr>
          <w:color w:val="FF0000"/>
          <w:sz w:val="26"/>
          <w:szCs w:val="26"/>
        </w:rPr>
      </w:pPr>
    </w:p>
    <w:p w14:paraId="75D9A20F" w14:textId="51148780" w:rsidR="00954481" w:rsidRPr="007A11E7" w:rsidRDefault="00954481" w:rsidP="00961501">
      <w:pPr>
        <w:spacing w:line="276" w:lineRule="auto"/>
        <w:jc w:val="both"/>
        <w:rPr>
          <w:b/>
          <w:bCs/>
          <w:color w:val="C00000"/>
          <w:sz w:val="26"/>
          <w:szCs w:val="26"/>
        </w:rPr>
      </w:pPr>
      <w:r w:rsidRPr="007A11E7">
        <w:rPr>
          <w:b/>
          <w:bCs/>
          <w:color w:val="C00000"/>
          <w:sz w:val="26"/>
          <w:szCs w:val="26"/>
        </w:rPr>
        <w:t>2. Câu trắc nghiệm đúng sai ( 4 điểm )</w:t>
      </w:r>
    </w:p>
    <w:p w14:paraId="3A33F0FC" w14:textId="77777777" w:rsidR="00961501" w:rsidRPr="007A11E7" w:rsidRDefault="00961501" w:rsidP="00954481">
      <w:pPr>
        <w:spacing w:line="276" w:lineRule="auto"/>
        <w:rPr>
          <w:rFonts w:eastAsia="Calibri"/>
          <w:bCs/>
          <w:i/>
          <w:iCs/>
          <w:color w:val="000000"/>
          <w:sz w:val="26"/>
          <w:szCs w:val="26"/>
          <w:lang w:val="fr-FR"/>
          <w14:ligatures w14:val="standardContextual"/>
        </w:rPr>
      </w:pPr>
      <w:r w:rsidRPr="007A11E7">
        <w:rPr>
          <w:rFonts w:eastAsia="Calibri"/>
          <w:bCs/>
          <w:i/>
          <w:iCs/>
          <w:color w:val="000000"/>
          <w:sz w:val="26"/>
          <w:szCs w:val="26"/>
          <w:lang w:val="fr-FR"/>
          <w14:ligatures w14:val="standardContextual"/>
        </w:rPr>
        <w:t>Thí sinh trả lời từ câu 1 đến câu 4. Trong mỗi ý a), b), c), d) ở mỗi câu, thí sinh chọn đúng hoặc sai.</w:t>
      </w:r>
    </w:p>
    <w:p w14:paraId="75B0B58E" w14:textId="77777777" w:rsidR="00961501" w:rsidRPr="007A11E7" w:rsidRDefault="00961501" w:rsidP="00961501">
      <w:pPr>
        <w:spacing w:line="276" w:lineRule="auto"/>
        <w:ind w:firstLine="284"/>
        <w:jc w:val="center"/>
        <w:rPr>
          <w:i/>
          <w:iCs/>
          <w:color w:val="auto"/>
          <w:sz w:val="26"/>
          <w:szCs w:val="26"/>
        </w:rPr>
      </w:pPr>
      <w:r w:rsidRPr="007A11E7">
        <w:rPr>
          <w:i/>
          <w:iCs/>
          <w:color w:val="auto"/>
          <w:sz w:val="26"/>
          <w:szCs w:val="26"/>
        </w:rPr>
        <w:t>Điểm tối đa của 01 câu hỏi là 1 điểm.</w:t>
      </w:r>
    </w:p>
    <w:p w14:paraId="173209C4" w14:textId="77777777" w:rsidR="00961501" w:rsidRPr="007A11E7" w:rsidRDefault="00961501" w:rsidP="00961501">
      <w:pPr>
        <w:tabs>
          <w:tab w:val="left" w:pos="720"/>
        </w:tabs>
        <w:spacing w:line="276" w:lineRule="auto"/>
        <w:ind w:left="720" w:hanging="153"/>
        <w:jc w:val="both"/>
        <w:rPr>
          <w:i/>
          <w:iCs/>
          <w:color w:val="auto"/>
          <w:sz w:val="26"/>
          <w:szCs w:val="26"/>
        </w:rPr>
      </w:pPr>
      <w:r w:rsidRPr="007A11E7">
        <w:rPr>
          <w:i/>
          <w:iCs/>
          <w:color w:val="auto"/>
          <w:sz w:val="26"/>
          <w:szCs w:val="26"/>
        </w:rPr>
        <w:t xml:space="preserve">- Thí sinh chỉ lựa chọn chính xác 01 ý trong 1 câu hỏi được </w:t>
      </w:r>
      <m:oMath>
        <m:r>
          <w:rPr>
            <w:rFonts w:ascii="Cambria Math" w:hAnsi="Cambria Math"/>
            <w:color w:val="auto"/>
            <w:sz w:val="26"/>
            <w:szCs w:val="26"/>
          </w:rPr>
          <m:t>0,1</m:t>
        </m:r>
      </m:oMath>
      <w:r w:rsidRPr="007A11E7">
        <w:rPr>
          <w:i/>
          <w:iCs/>
          <w:color w:val="auto"/>
          <w:sz w:val="26"/>
          <w:szCs w:val="26"/>
        </w:rPr>
        <w:t xml:space="preserve"> điểm.</w:t>
      </w:r>
    </w:p>
    <w:p w14:paraId="75AD5D5F" w14:textId="77777777" w:rsidR="00961501" w:rsidRPr="007A11E7" w:rsidRDefault="00961501" w:rsidP="00961501">
      <w:pPr>
        <w:tabs>
          <w:tab w:val="left" w:pos="720"/>
        </w:tabs>
        <w:spacing w:line="276" w:lineRule="auto"/>
        <w:ind w:left="720" w:hanging="153"/>
        <w:jc w:val="both"/>
        <w:rPr>
          <w:i/>
          <w:iCs/>
          <w:color w:val="auto"/>
          <w:sz w:val="26"/>
          <w:szCs w:val="26"/>
        </w:rPr>
      </w:pPr>
      <w:r w:rsidRPr="007A11E7">
        <w:rPr>
          <w:i/>
          <w:iCs/>
          <w:color w:val="auto"/>
          <w:sz w:val="26"/>
          <w:szCs w:val="26"/>
        </w:rPr>
        <w:t xml:space="preserve">- Thí sinh chỉ lựa chọn chính xác 02 ý trong 1 câu hỏi được </w:t>
      </w:r>
      <m:oMath>
        <m:r>
          <w:rPr>
            <w:rFonts w:ascii="Cambria Math" w:hAnsi="Cambria Math"/>
            <w:color w:val="auto"/>
            <w:sz w:val="26"/>
            <w:szCs w:val="26"/>
          </w:rPr>
          <m:t>0,25</m:t>
        </m:r>
      </m:oMath>
      <w:r w:rsidRPr="007A11E7">
        <w:rPr>
          <w:i/>
          <w:iCs/>
          <w:color w:val="auto"/>
          <w:sz w:val="26"/>
          <w:szCs w:val="26"/>
        </w:rPr>
        <w:t xml:space="preserve"> điểm.</w:t>
      </w:r>
    </w:p>
    <w:p w14:paraId="16E3F60F" w14:textId="77777777" w:rsidR="00961501" w:rsidRPr="007A11E7" w:rsidRDefault="00961501" w:rsidP="00961501">
      <w:pPr>
        <w:tabs>
          <w:tab w:val="left" w:pos="720"/>
        </w:tabs>
        <w:spacing w:line="276" w:lineRule="auto"/>
        <w:ind w:left="720" w:hanging="153"/>
        <w:jc w:val="both"/>
        <w:rPr>
          <w:i/>
          <w:iCs/>
          <w:color w:val="auto"/>
          <w:sz w:val="26"/>
          <w:szCs w:val="26"/>
        </w:rPr>
      </w:pPr>
      <w:r w:rsidRPr="007A11E7">
        <w:rPr>
          <w:i/>
          <w:iCs/>
          <w:color w:val="auto"/>
          <w:sz w:val="26"/>
          <w:szCs w:val="26"/>
        </w:rPr>
        <w:t xml:space="preserve">- Thí sinh chỉ lựa chọn chính xác 03 ý trong 1 câu hỏi được </w:t>
      </w:r>
      <m:oMath>
        <m:r>
          <w:rPr>
            <w:rFonts w:ascii="Cambria Math" w:hAnsi="Cambria Math"/>
            <w:color w:val="auto"/>
            <w:sz w:val="26"/>
            <w:szCs w:val="26"/>
          </w:rPr>
          <m:t>0,50</m:t>
        </m:r>
      </m:oMath>
      <w:r w:rsidRPr="007A11E7">
        <w:rPr>
          <w:i/>
          <w:iCs/>
          <w:color w:val="auto"/>
          <w:sz w:val="26"/>
          <w:szCs w:val="26"/>
        </w:rPr>
        <w:t xml:space="preserve"> điểm.</w:t>
      </w:r>
    </w:p>
    <w:p w14:paraId="42634A55" w14:textId="58DE6937" w:rsidR="00954481" w:rsidRPr="007A11E7" w:rsidRDefault="00961501" w:rsidP="00961501">
      <w:pPr>
        <w:tabs>
          <w:tab w:val="left" w:pos="720"/>
        </w:tabs>
        <w:spacing w:line="276" w:lineRule="auto"/>
        <w:ind w:left="720" w:hanging="153"/>
        <w:jc w:val="both"/>
        <w:rPr>
          <w:i/>
          <w:iCs/>
          <w:color w:val="auto"/>
          <w:sz w:val="26"/>
          <w:szCs w:val="26"/>
        </w:rPr>
      </w:pPr>
      <w:r w:rsidRPr="007A11E7">
        <w:rPr>
          <w:i/>
          <w:iCs/>
          <w:color w:val="auto"/>
          <w:sz w:val="26"/>
          <w:szCs w:val="26"/>
        </w:rPr>
        <w:t>- Thí sinh lựa chọn chính xác cả 04 ý trong 1 câu hỏi được 1 điểm.</w:t>
      </w:r>
    </w:p>
    <w:p w14:paraId="677737F2" w14:textId="77777777" w:rsidR="00954481" w:rsidRPr="007A11E7" w:rsidRDefault="00954481">
      <w:pPr>
        <w:rPr>
          <w:i/>
          <w:iCs/>
          <w:color w:val="auto"/>
          <w:sz w:val="26"/>
          <w:szCs w:val="26"/>
        </w:rPr>
      </w:pPr>
      <w:r w:rsidRPr="007A11E7">
        <w:rPr>
          <w:i/>
          <w:iCs/>
          <w:color w:val="auto"/>
          <w:sz w:val="26"/>
          <w:szCs w:val="26"/>
        </w:rPr>
        <w:br w:type="page"/>
      </w:r>
    </w:p>
    <w:p w14:paraId="40E97FF3" w14:textId="77777777" w:rsidR="00961501" w:rsidRPr="007A11E7" w:rsidRDefault="00961501" w:rsidP="00961501">
      <w:pPr>
        <w:tabs>
          <w:tab w:val="left" w:pos="720"/>
        </w:tabs>
        <w:spacing w:line="276" w:lineRule="auto"/>
        <w:ind w:left="720" w:hanging="153"/>
        <w:jc w:val="both"/>
        <w:rPr>
          <w:i/>
          <w:iCs/>
          <w:color w:val="auto"/>
          <w:sz w:val="26"/>
          <w:szCs w:val="26"/>
        </w:rPr>
      </w:pP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961501" w:rsidRPr="007A11E7" w14:paraId="16CC5A23" w14:textId="77777777" w:rsidTr="00A37098">
        <w:trPr>
          <w:trHeight w:hRule="exact" w:val="512"/>
          <w:jc w:val="center"/>
        </w:trPr>
        <w:tc>
          <w:tcPr>
            <w:tcW w:w="888" w:type="dxa"/>
            <w:tcBorders>
              <w:top w:val="single" w:sz="4" w:space="0" w:color="auto"/>
              <w:left w:val="single" w:sz="4" w:space="0" w:color="auto"/>
            </w:tcBorders>
            <w:shd w:val="clear" w:color="auto" w:fill="FFFFFF"/>
            <w:vAlign w:val="center"/>
          </w:tcPr>
          <w:p w14:paraId="76277126" w14:textId="77777777" w:rsidR="00961501" w:rsidRPr="007A11E7" w:rsidRDefault="00961501" w:rsidP="00A37098">
            <w:pPr>
              <w:widowControl w:val="0"/>
              <w:spacing w:line="276" w:lineRule="auto"/>
              <w:jc w:val="center"/>
              <w:rPr>
                <w:color w:val="000000"/>
                <w:sz w:val="26"/>
                <w:szCs w:val="26"/>
                <w:lang w:val="vi-VN" w:eastAsia="vi-VN" w:bidi="vi-VN"/>
              </w:rPr>
            </w:pPr>
            <w:r w:rsidRPr="007A11E7">
              <w:rPr>
                <w:b/>
                <w:bCs/>
                <w:color w:val="000000"/>
                <w:sz w:val="26"/>
                <w:szCs w:val="26"/>
                <w:lang w:val="vi-VN" w:eastAsia="vi-VN" w:bidi="vi-VN"/>
              </w:rPr>
              <w:t>Câu</w:t>
            </w:r>
          </w:p>
        </w:tc>
        <w:tc>
          <w:tcPr>
            <w:tcW w:w="1242" w:type="dxa"/>
            <w:tcBorders>
              <w:top w:val="single" w:sz="4" w:space="0" w:color="auto"/>
              <w:left w:val="single" w:sz="4" w:space="0" w:color="auto"/>
            </w:tcBorders>
            <w:shd w:val="clear" w:color="auto" w:fill="FFFFFF"/>
            <w:vAlign w:val="center"/>
          </w:tcPr>
          <w:p w14:paraId="622CA993" w14:textId="77777777" w:rsidR="00961501" w:rsidRPr="007A11E7" w:rsidRDefault="00961501" w:rsidP="00A37098">
            <w:pPr>
              <w:widowControl w:val="0"/>
              <w:spacing w:line="276" w:lineRule="auto"/>
              <w:jc w:val="center"/>
              <w:rPr>
                <w:color w:val="000000"/>
                <w:sz w:val="26"/>
                <w:szCs w:val="26"/>
                <w:lang w:val="vi-VN" w:eastAsia="vi-VN" w:bidi="vi-VN"/>
              </w:rPr>
            </w:pPr>
            <w:r w:rsidRPr="007A11E7">
              <w:rPr>
                <w:b/>
                <w:bCs/>
                <w:color w:val="000000"/>
                <w:sz w:val="26"/>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66726675" w14:textId="77777777" w:rsidR="00961501" w:rsidRPr="007A11E7" w:rsidRDefault="00961501" w:rsidP="00A37098">
            <w:pPr>
              <w:widowControl w:val="0"/>
              <w:spacing w:line="276" w:lineRule="auto"/>
              <w:jc w:val="center"/>
              <w:rPr>
                <w:color w:val="000000"/>
                <w:sz w:val="26"/>
                <w:szCs w:val="26"/>
                <w:lang w:val="vi-VN" w:eastAsia="vi-VN" w:bidi="vi-VN"/>
              </w:rPr>
            </w:pPr>
            <w:r w:rsidRPr="007A11E7">
              <w:rPr>
                <w:b/>
                <w:bCs/>
                <w:color w:val="000000"/>
                <w:sz w:val="26"/>
                <w:szCs w:val="26"/>
                <w:lang w:val="vi-VN" w:eastAsia="vi-VN" w:bidi="vi-VN"/>
              </w:rPr>
              <w:t>Đáp án</w:t>
            </w:r>
            <w:r w:rsidRPr="007A11E7">
              <w:rPr>
                <w:b/>
                <w:bCs/>
                <w:color w:val="000000"/>
                <w:sz w:val="26"/>
                <w:szCs w:val="26"/>
                <w:lang w:eastAsia="vi-VN" w:bidi="vi-VN"/>
              </w:rPr>
              <w:t xml:space="preserve"> </w:t>
            </w:r>
            <w:r w:rsidRPr="007A11E7">
              <w:rPr>
                <w:b/>
                <w:bCs/>
                <w:color w:val="000000"/>
                <w:sz w:val="26"/>
                <w:szCs w:val="26"/>
                <w:lang w:val="vi-VN" w:eastAsia="vi-VN" w:bidi="vi-VN"/>
              </w:rPr>
              <w:t>(Đ/S)</w:t>
            </w:r>
          </w:p>
        </w:tc>
        <w:tc>
          <w:tcPr>
            <w:tcW w:w="1120" w:type="dxa"/>
            <w:tcBorders>
              <w:top w:val="single" w:sz="4" w:space="0" w:color="auto"/>
              <w:left w:val="single" w:sz="4" w:space="0" w:color="auto"/>
            </w:tcBorders>
            <w:shd w:val="clear" w:color="auto" w:fill="FFFFFF"/>
            <w:vAlign w:val="center"/>
          </w:tcPr>
          <w:p w14:paraId="4DD19296" w14:textId="77777777" w:rsidR="00961501" w:rsidRPr="007A11E7" w:rsidRDefault="00961501" w:rsidP="00A37098">
            <w:pPr>
              <w:widowControl w:val="0"/>
              <w:spacing w:line="276" w:lineRule="auto"/>
              <w:jc w:val="center"/>
              <w:rPr>
                <w:color w:val="000000"/>
                <w:sz w:val="26"/>
                <w:szCs w:val="26"/>
                <w:lang w:val="vi-VN" w:eastAsia="vi-VN" w:bidi="vi-VN"/>
              </w:rPr>
            </w:pPr>
            <w:r w:rsidRPr="007A11E7">
              <w:rPr>
                <w:b/>
                <w:bCs/>
                <w:color w:val="000000"/>
                <w:sz w:val="26"/>
                <w:szCs w:val="26"/>
                <w:lang w:val="vi-VN" w:eastAsia="vi-VN" w:bidi="vi-VN"/>
              </w:rPr>
              <w:t>Câu</w:t>
            </w:r>
          </w:p>
        </w:tc>
        <w:tc>
          <w:tcPr>
            <w:tcW w:w="1422" w:type="dxa"/>
            <w:tcBorders>
              <w:top w:val="single" w:sz="4" w:space="0" w:color="auto"/>
              <w:left w:val="single" w:sz="4" w:space="0" w:color="auto"/>
            </w:tcBorders>
            <w:shd w:val="clear" w:color="auto" w:fill="FFFFFF"/>
            <w:vAlign w:val="center"/>
          </w:tcPr>
          <w:p w14:paraId="7BF15689" w14:textId="77777777" w:rsidR="00961501" w:rsidRPr="007A11E7" w:rsidRDefault="00961501" w:rsidP="00A37098">
            <w:pPr>
              <w:widowControl w:val="0"/>
              <w:spacing w:line="276" w:lineRule="auto"/>
              <w:jc w:val="center"/>
              <w:rPr>
                <w:color w:val="000000"/>
                <w:sz w:val="26"/>
                <w:szCs w:val="26"/>
                <w:lang w:val="vi-VN" w:eastAsia="vi-VN" w:bidi="vi-VN"/>
              </w:rPr>
            </w:pPr>
            <w:r w:rsidRPr="007A11E7">
              <w:rPr>
                <w:b/>
                <w:bCs/>
                <w:color w:val="000000"/>
                <w:sz w:val="26"/>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7491C1FF" w14:textId="77777777" w:rsidR="00961501" w:rsidRPr="007A11E7" w:rsidRDefault="00961501" w:rsidP="00A37098">
            <w:pPr>
              <w:widowControl w:val="0"/>
              <w:spacing w:line="276" w:lineRule="auto"/>
              <w:jc w:val="center"/>
              <w:rPr>
                <w:color w:val="000000"/>
                <w:sz w:val="26"/>
                <w:szCs w:val="26"/>
                <w:lang w:val="vi-VN" w:eastAsia="vi-VN" w:bidi="vi-VN"/>
              </w:rPr>
            </w:pPr>
            <w:r w:rsidRPr="007A11E7">
              <w:rPr>
                <w:b/>
                <w:bCs/>
                <w:color w:val="000000"/>
                <w:sz w:val="26"/>
                <w:szCs w:val="26"/>
                <w:lang w:val="vi-VN" w:eastAsia="vi-VN" w:bidi="vi-VN"/>
              </w:rPr>
              <w:t>Đáp án</w:t>
            </w:r>
            <w:r w:rsidRPr="007A11E7">
              <w:rPr>
                <w:b/>
                <w:bCs/>
                <w:color w:val="000000"/>
                <w:sz w:val="26"/>
                <w:szCs w:val="26"/>
                <w:lang w:eastAsia="vi-VN" w:bidi="vi-VN"/>
              </w:rPr>
              <w:t xml:space="preserve"> </w:t>
            </w:r>
            <w:r w:rsidRPr="007A11E7">
              <w:rPr>
                <w:b/>
                <w:bCs/>
                <w:color w:val="000000"/>
                <w:sz w:val="26"/>
                <w:szCs w:val="26"/>
                <w:lang w:val="vi-VN" w:eastAsia="vi-VN" w:bidi="vi-VN"/>
              </w:rPr>
              <w:t>(Đ/S)</w:t>
            </w:r>
          </w:p>
        </w:tc>
      </w:tr>
      <w:tr w:rsidR="00961501" w:rsidRPr="007A11E7" w14:paraId="3D4BE4BD" w14:textId="77777777" w:rsidTr="00A37098">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38AAA5FD" w14:textId="77777777" w:rsidR="00961501" w:rsidRPr="007A11E7" w:rsidRDefault="00961501" w:rsidP="00A37098">
            <w:pPr>
              <w:widowControl w:val="0"/>
              <w:spacing w:line="276" w:lineRule="auto"/>
              <w:jc w:val="center"/>
              <w:rPr>
                <w:color w:val="000000"/>
                <w:sz w:val="26"/>
                <w:szCs w:val="26"/>
                <w:lang w:val="vi-VN" w:eastAsia="vi-VN" w:bidi="vi-VN"/>
              </w:rPr>
            </w:pPr>
            <w:r w:rsidRPr="007A11E7">
              <w:rPr>
                <w:b/>
                <w:bCs/>
                <w:color w:val="000000"/>
                <w:sz w:val="26"/>
                <w:szCs w:val="26"/>
                <w:lang w:val="vi-VN" w:eastAsia="vi-VN" w:bidi="vi-VN"/>
              </w:rPr>
              <w:t>1</w:t>
            </w:r>
          </w:p>
        </w:tc>
        <w:tc>
          <w:tcPr>
            <w:tcW w:w="1242" w:type="dxa"/>
            <w:tcBorders>
              <w:top w:val="single" w:sz="4" w:space="0" w:color="auto"/>
              <w:left w:val="single" w:sz="4" w:space="0" w:color="auto"/>
            </w:tcBorders>
            <w:shd w:val="clear" w:color="auto" w:fill="FFFFFF"/>
            <w:vAlign w:val="center"/>
          </w:tcPr>
          <w:p w14:paraId="05AEBA5F" w14:textId="77777777" w:rsidR="00961501" w:rsidRPr="007A11E7" w:rsidRDefault="00961501" w:rsidP="00A37098">
            <w:pPr>
              <w:widowControl w:val="0"/>
              <w:spacing w:line="276" w:lineRule="auto"/>
              <w:jc w:val="center"/>
              <w:rPr>
                <w:color w:val="000000"/>
                <w:sz w:val="26"/>
                <w:szCs w:val="26"/>
                <w:lang w:val="vi-VN" w:eastAsia="vi-VN" w:bidi="vi-VN"/>
              </w:rPr>
            </w:pPr>
            <w:r w:rsidRPr="007A11E7">
              <w:rPr>
                <w:color w:val="000000"/>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1B3091BA" w14:textId="77777777" w:rsidR="00961501" w:rsidRPr="007A11E7" w:rsidRDefault="00961501" w:rsidP="00A37098">
            <w:pPr>
              <w:widowControl w:val="0"/>
              <w:spacing w:line="276" w:lineRule="auto"/>
              <w:jc w:val="center"/>
              <w:rPr>
                <w:color w:val="auto"/>
                <w:sz w:val="26"/>
                <w:szCs w:val="26"/>
                <w:lang w:eastAsia="vi-VN" w:bidi="vi-VN"/>
              </w:rPr>
            </w:pPr>
            <w:r w:rsidRPr="007A11E7">
              <w:rPr>
                <w:color w:val="auto"/>
                <w:sz w:val="26"/>
                <w:szCs w:val="26"/>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31533D6D" w14:textId="77777777" w:rsidR="00961501" w:rsidRPr="007A11E7" w:rsidRDefault="00961501" w:rsidP="00A37098">
            <w:pPr>
              <w:widowControl w:val="0"/>
              <w:spacing w:line="276" w:lineRule="auto"/>
              <w:jc w:val="center"/>
              <w:rPr>
                <w:color w:val="000000"/>
                <w:sz w:val="26"/>
                <w:szCs w:val="26"/>
                <w:lang w:val="vi-VN" w:eastAsia="vi-VN" w:bidi="vi-VN"/>
              </w:rPr>
            </w:pPr>
            <w:r w:rsidRPr="007A11E7">
              <w:rPr>
                <w:b/>
                <w:bCs/>
                <w:color w:val="000000"/>
                <w:sz w:val="26"/>
                <w:szCs w:val="26"/>
                <w:lang w:val="vi-VN" w:eastAsia="vi-VN" w:bidi="vi-VN"/>
              </w:rPr>
              <w:t>3</w:t>
            </w:r>
          </w:p>
        </w:tc>
        <w:tc>
          <w:tcPr>
            <w:tcW w:w="1422" w:type="dxa"/>
            <w:tcBorders>
              <w:top w:val="single" w:sz="4" w:space="0" w:color="auto"/>
              <w:left w:val="single" w:sz="4" w:space="0" w:color="auto"/>
            </w:tcBorders>
            <w:shd w:val="clear" w:color="auto" w:fill="FFFFFF"/>
            <w:vAlign w:val="center"/>
          </w:tcPr>
          <w:p w14:paraId="6168428E" w14:textId="77777777" w:rsidR="00961501" w:rsidRPr="007A11E7" w:rsidRDefault="00961501" w:rsidP="00A37098">
            <w:pPr>
              <w:widowControl w:val="0"/>
              <w:spacing w:line="276" w:lineRule="auto"/>
              <w:jc w:val="center"/>
              <w:rPr>
                <w:color w:val="000000"/>
                <w:sz w:val="26"/>
                <w:szCs w:val="26"/>
                <w:lang w:val="vi-VN" w:eastAsia="vi-VN" w:bidi="vi-VN"/>
              </w:rPr>
            </w:pPr>
            <w:r w:rsidRPr="007A11E7">
              <w:rPr>
                <w:color w:val="000000"/>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77CE381F" w14:textId="77777777" w:rsidR="00961501" w:rsidRPr="007A11E7" w:rsidRDefault="00961501" w:rsidP="00A37098">
            <w:pPr>
              <w:widowControl w:val="0"/>
              <w:spacing w:line="276" w:lineRule="auto"/>
              <w:jc w:val="center"/>
              <w:rPr>
                <w:color w:val="auto"/>
                <w:sz w:val="26"/>
                <w:szCs w:val="26"/>
                <w:lang w:eastAsia="vi-VN" w:bidi="vi-VN"/>
              </w:rPr>
            </w:pPr>
            <w:r w:rsidRPr="007A11E7">
              <w:rPr>
                <w:color w:val="auto"/>
                <w:sz w:val="26"/>
                <w:szCs w:val="26"/>
                <w:lang w:eastAsia="vi-VN" w:bidi="vi-VN"/>
              </w:rPr>
              <w:t>S</w:t>
            </w:r>
          </w:p>
        </w:tc>
      </w:tr>
      <w:tr w:rsidR="00961501" w:rsidRPr="007A11E7" w14:paraId="57C388B2" w14:textId="77777777" w:rsidTr="00A37098">
        <w:trPr>
          <w:trHeight w:hRule="exact" w:val="330"/>
          <w:jc w:val="center"/>
        </w:trPr>
        <w:tc>
          <w:tcPr>
            <w:tcW w:w="888" w:type="dxa"/>
            <w:vMerge/>
            <w:tcBorders>
              <w:left w:val="single" w:sz="4" w:space="0" w:color="auto"/>
            </w:tcBorders>
            <w:shd w:val="clear" w:color="auto" w:fill="FFFFFF"/>
            <w:vAlign w:val="center"/>
          </w:tcPr>
          <w:p w14:paraId="2392FAA8" w14:textId="77777777" w:rsidR="00961501" w:rsidRPr="007A11E7" w:rsidRDefault="00961501" w:rsidP="00A37098">
            <w:pPr>
              <w:widowControl w:val="0"/>
              <w:spacing w:line="276" w:lineRule="auto"/>
              <w:jc w:val="center"/>
              <w:rPr>
                <w:rFonts w:eastAsia="Courier New"/>
                <w:color w:val="000000"/>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58A6CA42" w14:textId="77777777" w:rsidR="00961501" w:rsidRPr="007A11E7" w:rsidRDefault="00961501" w:rsidP="00A37098">
            <w:pPr>
              <w:widowControl w:val="0"/>
              <w:spacing w:line="276" w:lineRule="auto"/>
              <w:jc w:val="center"/>
              <w:rPr>
                <w:color w:val="000000"/>
                <w:sz w:val="26"/>
                <w:szCs w:val="26"/>
                <w:lang w:val="vi-VN" w:eastAsia="vi-VN" w:bidi="vi-VN"/>
              </w:rPr>
            </w:pPr>
            <w:r w:rsidRPr="007A11E7">
              <w:rPr>
                <w:color w:val="000000"/>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11AA2DE8" w14:textId="77777777" w:rsidR="00961501" w:rsidRPr="007A11E7" w:rsidRDefault="00961501" w:rsidP="00A37098">
            <w:pPr>
              <w:widowControl w:val="0"/>
              <w:spacing w:line="276" w:lineRule="auto"/>
              <w:jc w:val="center"/>
              <w:rPr>
                <w:color w:val="auto"/>
                <w:sz w:val="26"/>
                <w:szCs w:val="26"/>
                <w:lang w:eastAsia="vi-VN" w:bidi="vi-VN"/>
              </w:rPr>
            </w:pPr>
            <w:r w:rsidRPr="007A11E7">
              <w:rPr>
                <w:color w:val="auto"/>
                <w:sz w:val="26"/>
                <w:szCs w:val="26"/>
                <w:lang w:eastAsia="vi-VN" w:bidi="vi-VN"/>
              </w:rPr>
              <w:t>Đ</w:t>
            </w:r>
          </w:p>
        </w:tc>
        <w:tc>
          <w:tcPr>
            <w:tcW w:w="1120" w:type="dxa"/>
            <w:vMerge/>
            <w:tcBorders>
              <w:left w:val="single" w:sz="4" w:space="0" w:color="auto"/>
            </w:tcBorders>
            <w:shd w:val="clear" w:color="auto" w:fill="FFFFFF"/>
            <w:vAlign w:val="center"/>
          </w:tcPr>
          <w:p w14:paraId="48AFCE49" w14:textId="77777777" w:rsidR="00961501" w:rsidRPr="007A11E7" w:rsidRDefault="00961501" w:rsidP="00A37098">
            <w:pPr>
              <w:widowControl w:val="0"/>
              <w:spacing w:line="276" w:lineRule="auto"/>
              <w:jc w:val="center"/>
              <w:rPr>
                <w:rFonts w:eastAsia="Courier New"/>
                <w:color w:val="000000"/>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1B89986B" w14:textId="77777777" w:rsidR="00961501" w:rsidRPr="007A11E7" w:rsidRDefault="00961501" w:rsidP="00A37098">
            <w:pPr>
              <w:widowControl w:val="0"/>
              <w:spacing w:line="276" w:lineRule="auto"/>
              <w:jc w:val="center"/>
              <w:rPr>
                <w:color w:val="000000"/>
                <w:sz w:val="26"/>
                <w:szCs w:val="26"/>
                <w:lang w:val="vi-VN" w:eastAsia="vi-VN" w:bidi="vi-VN"/>
              </w:rPr>
            </w:pPr>
            <w:r w:rsidRPr="007A11E7">
              <w:rPr>
                <w:color w:val="000000"/>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08A908CE" w14:textId="77777777" w:rsidR="00961501" w:rsidRPr="007A11E7" w:rsidRDefault="00961501" w:rsidP="00A37098">
            <w:pPr>
              <w:widowControl w:val="0"/>
              <w:spacing w:line="276" w:lineRule="auto"/>
              <w:jc w:val="center"/>
              <w:rPr>
                <w:color w:val="auto"/>
                <w:sz w:val="26"/>
                <w:szCs w:val="26"/>
                <w:lang w:eastAsia="vi-VN" w:bidi="vi-VN"/>
              </w:rPr>
            </w:pPr>
            <w:r w:rsidRPr="007A11E7">
              <w:rPr>
                <w:color w:val="auto"/>
                <w:sz w:val="26"/>
                <w:szCs w:val="26"/>
                <w:lang w:eastAsia="vi-VN" w:bidi="vi-VN"/>
              </w:rPr>
              <w:t>Đ</w:t>
            </w:r>
          </w:p>
        </w:tc>
      </w:tr>
      <w:tr w:rsidR="00961501" w:rsidRPr="007A11E7" w14:paraId="23799735" w14:textId="77777777" w:rsidTr="00A37098">
        <w:trPr>
          <w:trHeight w:hRule="exact" w:val="330"/>
          <w:jc w:val="center"/>
        </w:trPr>
        <w:tc>
          <w:tcPr>
            <w:tcW w:w="888" w:type="dxa"/>
            <w:vMerge/>
            <w:tcBorders>
              <w:left w:val="single" w:sz="4" w:space="0" w:color="auto"/>
            </w:tcBorders>
            <w:shd w:val="clear" w:color="auto" w:fill="FFFFFF"/>
            <w:vAlign w:val="center"/>
          </w:tcPr>
          <w:p w14:paraId="036007E8" w14:textId="77777777" w:rsidR="00961501" w:rsidRPr="007A11E7" w:rsidRDefault="00961501" w:rsidP="00A37098">
            <w:pPr>
              <w:widowControl w:val="0"/>
              <w:spacing w:line="276" w:lineRule="auto"/>
              <w:jc w:val="center"/>
              <w:rPr>
                <w:rFonts w:eastAsia="Courier New"/>
                <w:color w:val="000000"/>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161C10B2" w14:textId="77777777" w:rsidR="00961501" w:rsidRPr="007A11E7" w:rsidRDefault="00961501" w:rsidP="00A37098">
            <w:pPr>
              <w:widowControl w:val="0"/>
              <w:spacing w:line="276" w:lineRule="auto"/>
              <w:jc w:val="center"/>
              <w:rPr>
                <w:color w:val="000000"/>
                <w:sz w:val="26"/>
                <w:szCs w:val="26"/>
                <w:lang w:val="vi-VN" w:eastAsia="vi-VN" w:bidi="vi-VN"/>
              </w:rPr>
            </w:pPr>
            <w:r w:rsidRPr="007A11E7">
              <w:rPr>
                <w:color w:val="000000"/>
                <w:sz w:val="26"/>
                <w:szCs w:val="26"/>
                <w:lang w:eastAsia="vi-VN" w:bidi="vi-VN"/>
              </w:rPr>
              <w:t>c</w:t>
            </w:r>
            <w:r w:rsidRPr="007A11E7">
              <w:rPr>
                <w:color w:val="000000"/>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4DB94618" w14:textId="77777777" w:rsidR="00961501" w:rsidRPr="007A11E7" w:rsidRDefault="00961501" w:rsidP="00A37098">
            <w:pPr>
              <w:widowControl w:val="0"/>
              <w:spacing w:line="276" w:lineRule="auto"/>
              <w:jc w:val="center"/>
              <w:rPr>
                <w:color w:val="auto"/>
                <w:sz w:val="26"/>
                <w:szCs w:val="26"/>
                <w:lang w:eastAsia="vi-VN" w:bidi="vi-VN"/>
              </w:rPr>
            </w:pPr>
            <w:r w:rsidRPr="007A11E7">
              <w:rPr>
                <w:color w:val="auto"/>
                <w:sz w:val="26"/>
                <w:szCs w:val="26"/>
                <w:lang w:eastAsia="vi-VN" w:bidi="vi-VN"/>
              </w:rPr>
              <w:t>Đ</w:t>
            </w:r>
          </w:p>
        </w:tc>
        <w:tc>
          <w:tcPr>
            <w:tcW w:w="1120" w:type="dxa"/>
            <w:vMerge/>
            <w:tcBorders>
              <w:left w:val="single" w:sz="4" w:space="0" w:color="auto"/>
            </w:tcBorders>
            <w:shd w:val="clear" w:color="auto" w:fill="FFFFFF"/>
            <w:vAlign w:val="center"/>
          </w:tcPr>
          <w:p w14:paraId="57C2E0DB" w14:textId="77777777" w:rsidR="00961501" w:rsidRPr="007A11E7" w:rsidRDefault="00961501" w:rsidP="00A37098">
            <w:pPr>
              <w:widowControl w:val="0"/>
              <w:spacing w:line="276" w:lineRule="auto"/>
              <w:jc w:val="center"/>
              <w:rPr>
                <w:rFonts w:eastAsia="Courier New"/>
                <w:color w:val="000000"/>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6A391F1A" w14:textId="77777777" w:rsidR="00961501" w:rsidRPr="007A11E7" w:rsidRDefault="00961501" w:rsidP="00A37098">
            <w:pPr>
              <w:widowControl w:val="0"/>
              <w:spacing w:line="276" w:lineRule="auto"/>
              <w:jc w:val="center"/>
              <w:rPr>
                <w:color w:val="000000"/>
                <w:sz w:val="26"/>
                <w:szCs w:val="26"/>
                <w:lang w:val="vi-VN" w:eastAsia="vi-VN" w:bidi="vi-VN"/>
              </w:rPr>
            </w:pPr>
            <w:r w:rsidRPr="007A11E7">
              <w:rPr>
                <w:color w:val="000000"/>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2C6B17B7" w14:textId="77777777" w:rsidR="00961501" w:rsidRPr="007A11E7" w:rsidRDefault="00961501" w:rsidP="00A37098">
            <w:pPr>
              <w:widowControl w:val="0"/>
              <w:spacing w:line="276" w:lineRule="auto"/>
              <w:jc w:val="center"/>
              <w:rPr>
                <w:color w:val="auto"/>
                <w:sz w:val="26"/>
                <w:szCs w:val="26"/>
                <w:lang w:eastAsia="vi-VN" w:bidi="vi-VN"/>
              </w:rPr>
            </w:pPr>
            <w:r w:rsidRPr="007A11E7">
              <w:rPr>
                <w:color w:val="auto"/>
                <w:sz w:val="26"/>
                <w:szCs w:val="26"/>
                <w:lang w:eastAsia="vi-VN" w:bidi="vi-VN"/>
              </w:rPr>
              <w:t>Đ</w:t>
            </w:r>
          </w:p>
        </w:tc>
      </w:tr>
      <w:tr w:rsidR="00961501" w:rsidRPr="007A11E7" w14:paraId="016E8685" w14:textId="77777777" w:rsidTr="00A37098">
        <w:trPr>
          <w:trHeight w:hRule="exact" w:val="318"/>
          <w:jc w:val="center"/>
        </w:trPr>
        <w:tc>
          <w:tcPr>
            <w:tcW w:w="888" w:type="dxa"/>
            <w:vMerge/>
            <w:tcBorders>
              <w:left w:val="single" w:sz="4" w:space="0" w:color="auto"/>
            </w:tcBorders>
            <w:shd w:val="clear" w:color="auto" w:fill="FFFFFF"/>
            <w:vAlign w:val="center"/>
          </w:tcPr>
          <w:p w14:paraId="0AAA89EC" w14:textId="77777777" w:rsidR="00961501" w:rsidRPr="007A11E7" w:rsidRDefault="00961501" w:rsidP="00A37098">
            <w:pPr>
              <w:widowControl w:val="0"/>
              <w:spacing w:line="276" w:lineRule="auto"/>
              <w:jc w:val="center"/>
              <w:rPr>
                <w:rFonts w:eastAsia="Courier New"/>
                <w:color w:val="000000"/>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4B79E904" w14:textId="77777777" w:rsidR="00961501" w:rsidRPr="007A11E7" w:rsidRDefault="00961501" w:rsidP="00A37098">
            <w:pPr>
              <w:widowControl w:val="0"/>
              <w:spacing w:line="276" w:lineRule="auto"/>
              <w:jc w:val="center"/>
              <w:rPr>
                <w:color w:val="000000"/>
                <w:sz w:val="26"/>
                <w:szCs w:val="26"/>
                <w:lang w:val="vi-VN" w:eastAsia="vi-VN" w:bidi="vi-VN"/>
              </w:rPr>
            </w:pPr>
            <w:r w:rsidRPr="007A11E7">
              <w:rPr>
                <w:color w:val="000000"/>
                <w:sz w:val="26"/>
                <w:szCs w:val="26"/>
                <w:lang w:val="vi-VN" w:eastAsia="vi-VN" w:bidi="vi-VN"/>
              </w:rPr>
              <w:t>d)</w:t>
            </w:r>
          </w:p>
        </w:tc>
        <w:tc>
          <w:tcPr>
            <w:tcW w:w="1861" w:type="dxa"/>
            <w:tcBorders>
              <w:top w:val="single" w:sz="4" w:space="0" w:color="auto"/>
              <w:left w:val="single" w:sz="4" w:space="0" w:color="auto"/>
            </w:tcBorders>
            <w:shd w:val="clear" w:color="auto" w:fill="FFFFFF"/>
            <w:vAlign w:val="center"/>
          </w:tcPr>
          <w:p w14:paraId="1EED26D5" w14:textId="77777777" w:rsidR="00961501" w:rsidRPr="007A11E7" w:rsidRDefault="00961501" w:rsidP="00A37098">
            <w:pPr>
              <w:widowControl w:val="0"/>
              <w:spacing w:line="276" w:lineRule="auto"/>
              <w:jc w:val="center"/>
              <w:rPr>
                <w:color w:val="auto"/>
                <w:sz w:val="26"/>
                <w:szCs w:val="26"/>
                <w:lang w:eastAsia="vi-VN" w:bidi="vi-VN"/>
              </w:rPr>
            </w:pPr>
            <w:r w:rsidRPr="007A11E7">
              <w:rPr>
                <w:color w:val="auto"/>
                <w:sz w:val="26"/>
                <w:szCs w:val="26"/>
                <w:lang w:eastAsia="vi-VN" w:bidi="vi-VN"/>
              </w:rPr>
              <w:t>S</w:t>
            </w:r>
          </w:p>
        </w:tc>
        <w:tc>
          <w:tcPr>
            <w:tcW w:w="1120" w:type="dxa"/>
            <w:vMerge/>
            <w:tcBorders>
              <w:left w:val="single" w:sz="4" w:space="0" w:color="auto"/>
            </w:tcBorders>
            <w:shd w:val="clear" w:color="auto" w:fill="FFFFFF"/>
            <w:vAlign w:val="center"/>
          </w:tcPr>
          <w:p w14:paraId="0AF76DD5" w14:textId="77777777" w:rsidR="00961501" w:rsidRPr="007A11E7" w:rsidRDefault="00961501" w:rsidP="00A37098">
            <w:pPr>
              <w:widowControl w:val="0"/>
              <w:spacing w:line="276" w:lineRule="auto"/>
              <w:jc w:val="center"/>
              <w:rPr>
                <w:rFonts w:eastAsia="Courier New"/>
                <w:color w:val="000000"/>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513D3D8C" w14:textId="77777777" w:rsidR="00961501" w:rsidRPr="007A11E7" w:rsidRDefault="00961501" w:rsidP="00A37098">
            <w:pPr>
              <w:widowControl w:val="0"/>
              <w:spacing w:line="276" w:lineRule="auto"/>
              <w:jc w:val="center"/>
              <w:rPr>
                <w:color w:val="000000"/>
                <w:sz w:val="26"/>
                <w:szCs w:val="26"/>
                <w:lang w:val="vi-VN" w:eastAsia="vi-VN" w:bidi="vi-VN"/>
              </w:rPr>
            </w:pPr>
            <w:r w:rsidRPr="007A11E7">
              <w:rPr>
                <w:color w:val="000000"/>
                <w:sz w:val="26"/>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356F1467" w14:textId="77777777" w:rsidR="00961501" w:rsidRPr="007A11E7" w:rsidRDefault="00961501" w:rsidP="00A37098">
            <w:pPr>
              <w:widowControl w:val="0"/>
              <w:spacing w:line="276" w:lineRule="auto"/>
              <w:jc w:val="center"/>
              <w:rPr>
                <w:color w:val="auto"/>
                <w:sz w:val="26"/>
                <w:szCs w:val="26"/>
                <w:lang w:eastAsia="vi-VN" w:bidi="vi-VN"/>
              </w:rPr>
            </w:pPr>
            <w:r w:rsidRPr="007A11E7">
              <w:rPr>
                <w:color w:val="auto"/>
                <w:sz w:val="26"/>
                <w:szCs w:val="26"/>
                <w:lang w:eastAsia="vi-VN" w:bidi="vi-VN"/>
              </w:rPr>
              <w:t>S</w:t>
            </w:r>
          </w:p>
        </w:tc>
      </w:tr>
      <w:tr w:rsidR="00961501" w:rsidRPr="007A11E7" w14:paraId="202DA1FC" w14:textId="77777777" w:rsidTr="00A37098">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082B3A4B" w14:textId="77777777" w:rsidR="00961501" w:rsidRPr="007A11E7" w:rsidRDefault="00961501" w:rsidP="00A37098">
            <w:pPr>
              <w:widowControl w:val="0"/>
              <w:spacing w:line="276" w:lineRule="auto"/>
              <w:jc w:val="center"/>
              <w:rPr>
                <w:color w:val="000000"/>
                <w:sz w:val="26"/>
                <w:szCs w:val="26"/>
                <w:lang w:val="vi-VN" w:eastAsia="vi-VN" w:bidi="vi-VN"/>
              </w:rPr>
            </w:pPr>
            <w:r w:rsidRPr="007A11E7">
              <w:rPr>
                <w:b/>
                <w:bCs/>
                <w:color w:val="000000"/>
                <w:sz w:val="26"/>
                <w:szCs w:val="26"/>
                <w:lang w:val="vi-VN" w:eastAsia="vi-VN" w:bidi="vi-VN"/>
              </w:rPr>
              <w:t>2</w:t>
            </w:r>
          </w:p>
        </w:tc>
        <w:tc>
          <w:tcPr>
            <w:tcW w:w="1242" w:type="dxa"/>
            <w:tcBorders>
              <w:top w:val="single" w:sz="4" w:space="0" w:color="auto"/>
              <w:left w:val="single" w:sz="4" w:space="0" w:color="auto"/>
            </w:tcBorders>
            <w:shd w:val="clear" w:color="auto" w:fill="FFFFFF"/>
            <w:vAlign w:val="center"/>
          </w:tcPr>
          <w:p w14:paraId="7D67F588" w14:textId="77777777" w:rsidR="00961501" w:rsidRPr="007A11E7" w:rsidRDefault="00961501" w:rsidP="00A37098">
            <w:pPr>
              <w:widowControl w:val="0"/>
              <w:spacing w:line="276" w:lineRule="auto"/>
              <w:jc w:val="center"/>
              <w:rPr>
                <w:color w:val="000000"/>
                <w:sz w:val="26"/>
                <w:szCs w:val="26"/>
                <w:lang w:val="vi-VN" w:eastAsia="vi-VN" w:bidi="vi-VN"/>
              </w:rPr>
            </w:pPr>
            <w:r w:rsidRPr="007A11E7">
              <w:rPr>
                <w:color w:val="000000"/>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18436725" w14:textId="77777777" w:rsidR="00961501" w:rsidRPr="007A11E7" w:rsidRDefault="00961501" w:rsidP="00A37098">
            <w:pPr>
              <w:widowControl w:val="0"/>
              <w:spacing w:line="276" w:lineRule="auto"/>
              <w:jc w:val="center"/>
              <w:rPr>
                <w:color w:val="auto"/>
                <w:sz w:val="26"/>
                <w:szCs w:val="26"/>
                <w:lang w:eastAsia="vi-VN" w:bidi="vi-VN"/>
              </w:rPr>
            </w:pPr>
            <w:r w:rsidRPr="007A11E7">
              <w:rPr>
                <w:color w:val="auto"/>
                <w:sz w:val="26"/>
                <w:szCs w:val="26"/>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6CD8B48E" w14:textId="77777777" w:rsidR="00961501" w:rsidRPr="007A11E7" w:rsidRDefault="00961501" w:rsidP="00A37098">
            <w:pPr>
              <w:widowControl w:val="0"/>
              <w:spacing w:line="276" w:lineRule="auto"/>
              <w:jc w:val="center"/>
              <w:rPr>
                <w:color w:val="000000"/>
                <w:sz w:val="26"/>
                <w:szCs w:val="26"/>
                <w:lang w:val="vi-VN" w:eastAsia="vi-VN" w:bidi="vi-VN"/>
              </w:rPr>
            </w:pPr>
            <w:r w:rsidRPr="007A11E7">
              <w:rPr>
                <w:b/>
                <w:bCs/>
                <w:color w:val="000000"/>
                <w:sz w:val="26"/>
                <w:szCs w:val="26"/>
                <w:lang w:val="vi-VN" w:eastAsia="vi-VN" w:bidi="vi-VN"/>
              </w:rPr>
              <w:t>4</w:t>
            </w:r>
          </w:p>
        </w:tc>
        <w:tc>
          <w:tcPr>
            <w:tcW w:w="1422" w:type="dxa"/>
            <w:tcBorders>
              <w:top w:val="single" w:sz="4" w:space="0" w:color="auto"/>
              <w:left w:val="single" w:sz="4" w:space="0" w:color="auto"/>
            </w:tcBorders>
            <w:shd w:val="clear" w:color="auto" w:fill="FFFFFF"/>
            <w:vAlign w:val="center"/>
          </w:tcPr>
          <w:p w14:paraId="50939BAE" w14:textId="77777777" w:rsidR="00961501" w:rsidRPr="007A11E7" w:rsidRDefault="00961501" w:rsidP="00A37098">
            <w:pPr>
              <w:widowControl w:val="0"/>
              <w:spacing w:line="276" w:lineRule="auto"/>
              <w:jc w:val="center"/>
              <w:rPr>
                <w:color w:val="000000"/>
                <w:sz w:val="26"/>
                <w:szCs w:val="26"/>
                <w:lang w:val="vi-VN" w:eastAsia="vi-VN" w:bidi="vi-VN"/>
              </w:rPr>
            </w:pPr>
            <w:r w:rsidRPr="007A11E7">
              <w:rPr>
                <w:color w:val="000000"/>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49C831DC" w14:textId="77777777" w:rsidR="00961501" w:rsidRPr="007A11E7" w:rsidRDefault="00961501" w:rsidP="00A37098">
            <w:pPr>
              <w:widowControl w:val="0"/>
              <w:spacing w:line="276" w:lineRule="auto"/>
              <w:jc w:val="center"/>
              <w:rPr>
                <w:color w:val="auto"/>
                <w:sz w:val="26"/>
                <w:szCs w:val="26"/>
                <w:lang w:eastAsia="vi-VN" w:bidi="vi-VN"/>
              </w:rPr>
            </w:pPr>
            <w:r w:rsidRPr="007A11E7">
              <w:rPr>
                <w:color w:val="auto"/>
                <w:sz w:val="26"/>
                <w:szCs w:val="26"/>
                <w:lang w:eastAsia="vi-VN" w:bidi="vi-VN"/>
              </w:rPr>
              <w:t>S</w:t>
            </w:r>
          </w:p>
        </w:tc>
      </w:tr>
      <w:tr w:rsidR="00961501" w:rsidRPr="007A11E7" w14:paraId="49CE6C18" w14:textId="77777777" w:rsidTr="00A37098">
        <w:trPr>
          <w:trHeight w:hRule="exact" w:val="330"/>
          <w:jc w:val="center"/>
        </w:trPr>
        <w:tc>
          <w:tcPr>
            <w:tcW w:w="888" w:type="dxa"/>
            <w:vMerge/>
            <w:tcBorders>
              <w:left w:val="single" w:sz="4" w:space="0" w:color="auto"/>
            </w:tcBorders>
            <w:shd w:val="clear" w:color="auto" w:fill="FFFFFF"/>
            <w:vAlign w:val="center"/>
          </w:tcPr>
          <w:p w14:paraId="11AC0AF4" w14:textId="77777777" w:rsidR="00961501" w:rsidRPr="007A11E7" w:rsidRDefault="00961501" w:rsidP="00A37098">
            <w:pPr>
              <w:widowControl w:val="0"/>
              <w:spacing w:line="276" w:lineRule="auto"/>
              <w:jc w:val="center"/>
              <w:rPr>
                <w:rFonts w:eastAsia="Courier New"/>
                <w:color w:val="000000"/>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102CF448" w14:textId="77777777" w:rsidR="00961501" w:rsidRPr="007A11E7" w:rsidRDefault="00961501" w:rsidP="00A37098">
            <w:pPr>
              <w:widowControl w:val="0"/>
              <w:spacing w:line="276" w:lineRule="auto"/>
              <w:jc w:val="center"/>
              <w:rPr>
                <w:color w:val="000000"/>
                <w:sz w:val="26"/>
                <w:szCs w:val="26"/>
                <w:lang w:val="vi-VN" w:eastAsia="vi-VN" w:bidi="vi-VN"/>
              </w:rPr>
            </w:pPr>
            <w:r w:rsidRPr="007A11E7">
              <w:rPr>
                <w:color w:val="000000"/>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27A42621" w14:textId="77777777" w:rsidR="00961501" w:rsidRPr="007A11E7" w:rsidRDefault="00961501" w:rsidP="00A37098">
            <w:pPr>
              <w:widowControl w:val="0"/>
              <w:spacing w:line="276" w:lineRule="auto"/>
              <w:jc w:val="center"/>
              <w:rPr>
                <w:color w:val="auto"/>
                <w:sz w:val="26"/>
                <w:szCs w:val="26"/>
                <w:lang w:eastAsia="vi-VN" w:bidi="vi-VN"/>
              </w:rPr>
            </w:pPr>
            <w:r w:rsidRPr="007A11E7">
              <w:rPr>
                <w:color w:val="auto"/>
                <w:sz w:val="26"/>
                <w:szCs w:val="26"/>
                <w:lang w:eastAsia="vi-VN" w:bidi="vi-VN"/>
              </w:rPr>
              <w:t>Đ</w:t>
            </w:r>
          </w:p>
        </w:tc>
        <w:tc>
          <w:tcPr>
            <w:tcW w:w="1120" w:type="dxa"/>
            <w:vMerge/>
            <w:tcBorders>
              <w:left w:val="single" w:sz="4" w:space="0" w:color="auto"/>
            </w:tcBorders>
            <w:shd w:val="clear" w:color="auto" w:fill="FFFFFF"/>
            <w:vAlign w:val="center"/>
          </w:tcPr>
          <w:p w14:paraId="5F578DC3" w14:textId="77777777" w:rsidR="00961501" w:rsidRPr="007A11E7" w:rsidRDefault="00961501" w:rsidP="00A37098">
            <w:pPr>
              <w:widowControl w:val="0"/>
              <w:spacing w:line="276" w:lineRule="auto"/>
              <w:jc w:val="center"/>
              <w:rPr>
                <w:rFonts w:eastAsia="Courier New"/>
                <w:color w:val="000000"/>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3CE66082" w14:textId="77777777" w:rsidR="00961501" w:rsidRPr="007A11E7" w:rsidRDefault="00961501" w:rsidP="00A37098">
            <w:pPr>
              <w:widowControl w:val="0"/>
              <w:spacing w:line="276" w:lineRule="auto"/>
              <w:jc w:val="center"/>
              <w:rPr>
                <w:color w:val="000000"/>
                <w:sz w:val="26"/>
                <w:szCs w:val="26"/>
                <w:lang w:val="vi-VN" w:eastAsia="vi-VN" w:bidi="vi-VN"/>
              </w:rPr>
            </w:pPr>
            <w:r w:rsidRPr="007A11E7">
              <w:rPr>
                <w:color w:val="000000"/>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6D113FEE" w14:textId="77777777" w:rsidR="00961501" w:rsidRPr="007A11E7" w:rsidRDefault="00961501" w:rsidP="00A37098">
            <w:pPr>
              <w:widowControl w:val="0"/>
              <w:spacing w:line="276" w:lineRule="auto"/>
              <w:jc w:val="center"/>
              <w:rPr>
                <w:color w:val="auto"/>
                <w:sz w:val="26"/>
                <w:szCs w:val="26"/>
                <w:lang w:eastAsia="vi-VN" w:bidi="vi-VN"/>
              </w:rPr>
            </w:pPr>
            <w:r w:rsidRPr="007A11E7">
              <w:rPr>
                <w:color w:val="auto"/>
                <w:sz w:val="26"/>
                <w:szCs w:val="26"/>
                <w:lang w:eastAsia="vi-VN" w:bidi="vi-VN"/>
              </w:rPr>
              <w:t>S</w:t>
            </w:r>
          </w:p>
        </w:tc>
      </w:tr>
      <w:tr w:rsidR="00961501" w:rsidRPr="007A11E7" w14:paraId="543F64F4" w14:textId="77777777" w:rsidTr="00A37098">
        <w:trPr>
          <w:trHeight w:hRule="exact" w:val="324"/>
          <w:jc w:val="center"/>
        </w:trPr>
        <w:tc>
          <w:tcPr>
            <w:tcW w:w="888" w:type="dxa"/>
            <w:vMerge/>
            <w:tcBorders>
              <w:left w:val="single" w:sz="4" w:space="0" w:color="auto"/>
            </w:tcBorders>
            <w:shd w:val="clear" w:color="auto" w:fill="FFFFFF"/>
            <w:vAlign w:val="center"/>
          </w:tcPr>
          <w:p w14:paraId="0F15BE72" w14:textId="77777777" w:rsidR="00961501" w:rsidRPr="007A11E7" w:rsidRDefault="00961501" w:rsidP="00A37098">
            <w:pPr>
              <w:widowControl w:val="0"/>
              <w:spacing w:line="276" w:lineRule="auto"/>
              <w:jc w:val="center"/>
              <w:rPr>
                <w:rFonts w:eastAsia="Courier New"/>
                <w:color w:val="000000"/>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5037DA34" w14:textId="77777777" w:rsidR="00961501" w:rsidRPr="007A11E7" w:rsidRDefault="00961501" w:rsidP="00A37098">
            <w:pPr>
              <w:widowControl w:val="0"/>
              <w:spacing w:line="276" w:lineRule="auto"/>
              <w:jc w:val="center"/>
              <w:rPr>
                <w:color w:val="000000"/>
                <w:sz w:val="26"/>
                <w:szCs w:val="26"/>
                <w:lang w:val="vi-VN" w:eastAsia="vi-VN" w:bidi="vi-VN"/>
              </w:rPr>
            </w:pPr>
            <w:r w:rsidRPr="007A11E7">
              <w:rPr>
                <w:color w:val="000000"/>
                <w:sz w:val="26"/>
                <w:szCs w:val="26"/>
                <w:lang w:eastAsia="vi-VN" w:bidi="vi-VN"/>
              </w:rPr>
              <w:t>c</w:t>
            </w:r>
            <w:r w:rsidRPr="007A11E7">
              <w:rPr>
                <w:color w:val="000000"/>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09BADEFA" w14:textId="77777777" w:rsidR="00961501" w:rsidRPr="007A11E7" w:rsidRDefault="00961501" w:rsidP="00A37098">
            <w:pPr>
              <w:widowControl w:val="0"/>
              <w:spacing w:line="276" w:lineRule="auto"/>
              <w:jc w:val="center"/>
              <w:rPr>
                <w:color w:val="auto"/>
                <w:sz w:val="26"/>
                <w:szCs w:val="26"/>
                <w:lang w:eastAsia="vi-VN" w:bidi="vi-VN"/>
              </w:rPr>
            </w:pPr>
            <w:r w:rsidRPr="007A11E7">
              <w:rPr>
                <w:color w:val="auto"/>
                <w:sz w:val="26"/>
                <w:szCs w:val="26"/>
                <w:lang w:eastAsia="vi-VN" w:bidi="vi-VN"/>
              </w:rPr>
              <w:t>Đ</w:t>
            </w:r>
          </w:p>
        </w:tc>
        <w:tc>
          <w:tcPr>
            <w:tcW w:w="1120" w:type="dxa"/>
            <w:vMerge/>
            <w:tcBorders>
              <w:left w:val="single" w:sz="4" w:space="0" w:color="auto"/>
            </w:tcBorders>
            <w:shd w:val="clear" w:color="auto" w:fill="FFFFFF"/>
            <w:vAlign w:val="center"/>
          </w:tcPr>
          <w:p w14:paraId="6108C761" w14:textId="77777777" w:rsidR="00961501" w:rsidRPr="007A11E7" w:rsidRDefault="00961501" w:rsidP="00A37098">
            <w:pPr>
              <w:widowControl w:val="0"/>
              <w:spacing w:line="276" w:lineRule="auto"/>
              <w:jc w:val="center"/>
              <w:rPr>
                <w:rFonts w:eastAsia="Courier New"/>
                <w:color w:val="000000"/>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28D5B4AC" w14:textId="77777777" w:rsidR="00961501" w:rsidRPr="007A11E7" w:rsidRDefault="00961501" w:rsidP="00A37098">
            <w:pPr>
              <w:widowControl w:val="0"/>
              <w:spacing w:line="276" w:lineRule="auto"/>
              <w:jc w:val="center"/>
              <w:rPr>
                <w:color w:val="000000"/>
                <w:sz w:val="26"/>
                <w:szCs w:val="26"/>
                <w:lang w:val="vi-VN" w:eastAsia="vi-VN" w:bidi="vi-VN"/>
              </w:rPr>
            </w:pPr>
            <w:r w:rsidRPr="007A11E7">
              <w:rPr>
                <w:color w:val="000000"/>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2980FB8F" w14:textId="77777777" w:rsidR="00961501" w:rsidRPr="007A11E7" w:rsidRDefault="00961501" w:rsidP="00A37098">
            <w:pPr>
              <w:widowControl w:val="0"/>
              <w:spacing w:line="276" w:lineRule="auto"/>
              <w:jc w:val="center"/>
              <w:rPr>
                <w:color w:val="auto"/>
                <w:sz w:val="26"/>
                <w:szCs w:val="26"/>
                <w:lang w:eastAsia="vi-VN" w:bidi="vi-VN"/>
              </w:rPr>
            </w:pPr>
            <w:r w:rsidRPr="007A11E7">
              <w:rPr>
                <w:color w:val="auto"/>
                <w:sz w:val="26"/>
                <w:szCs w:val="26"/>
                <w:lang w:eastAsia="vi-VN" w:bidi="vi-VN"/>
              </w:rPr>
              <w:t>Đ</w:t>
            </w:r>
          </w:p>
        </w:tc>
      </w:tr>
      <w:tr w:rsidR="00961501" w:rsidRPr="007A11E7" w14:paraId="4F3A7E47" w14:textId="77777777" w:rsidTr="00A37098">
        <w:trPr>
          <w:trHeight w:hRule="exact" w:val="354"/>
          <w:jc w:val="center"/>
        </w:trPr>
        <w:tc>
          <w:tcPr>
            <w:tcW w:w="888" w:type="dxa"/>
            <w:vMerge/>
            <w:tcBorders>
              <w:left w:val="single" w:sz="4" w:space="0" w:color="auto"/>
              <w:bottom w:val="single" w:sz="4" w:space="0" w:color="auto"/>
            </w:tcBorders>
            <w:shd w:val="clear" w:color="auto" w:fill="FFFFFF"/>
            <w:vAlign w:val="center"/>
          </w:tcPr>
          <w:p w14:paraId="1F10D3D6" w14:textId="77777777" w:rsidR="00961501" w:rsidRPr="007A11E7" w:rsidRDefault="00961501" w:rsidP="00A37098">
            <w:pPr>
              <w:widowControl w:val="0"/>
              <w:spacing w:line="276" w:lineRule="auto"/>
              <w:jc w:val="center"/>
              <w:rPr>
                <w:rFonts w:eastAsia="Courier New"/>
                <w:color w:val="000000"/>
                <w:sz w:val="26"/>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639B817F" w14:textId="77777777" w:rsidR="00961501" w:rsidRPr="007A11E7" w:rsidRDefault="00961501" w:rsidP="00A37098">
            <w:pPr>
              <w:widowControl w:val="0"/>
              <w:spacing w:line="276" w:lineRule="auto"/>
              <w:jc w:val="center"/>
              <w:rPr>
                <w:color w:val="000000"/>
                <w:sz w:val="26"/>
                <w:szCs w:val="26"/>
                <w:lang w:val="vi-VN" w:eastAsia="vi-VN" w:bidi="vi-VN"/>
              </w:rPr>
            </w:pPr>
            <w:r w:rsidRPr="007A11E7">
              <w:rPr>
                <w:color w:val="000000"/>
                <w:sz w:val="26"/>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5FC3CD49" w14:textId="77777777" w:rsidR="00961501" w:rsidRPr="007A11E7" w:rsidRDefault="00961501" w:rsidP="00A37098">
            <w:pPr>
              <w:widowControl w:val="0"/>
              <w:spacing w:line="276" w:lineRule="auto"/>
              <w:jc w:val="center"/>
              <w:rPr>
                <w:color w:val="auto"/>
                <w:sz w:val="26"/>
                <w:szCs w:val="26"/>
                <w:lang w:eastAsia="vi-VN" w:bidi="vi-VN"/>
              </w:rPr>
            </w:pPr>
            <w:r w:rsidRPr="007A11E7">
              <w:rPr>
                <w:color w:val="auto"/>
                <w:sz w:val="26"/>
                <w:szCs w:val="26"/>
                <w:lang w:eastAsia="vi-VN" w:bidi="vi-VN"/>
              </w:rPr>
              <w:t>S</w:t>
            </w:r>
          </w:p>
        </w:tc>
        <w:tc>
          <w:tcPr>
            <w:tcW w:w="1120" w:type="dxa"/>
            <w:vMerge/>
            <w:tcBorders>
              <w:left w:val="single" w:sz="4" w:space="0" w:color="auto"/>
              <w:bottom w:val="single" w:sz="4" w:space="0" w:color="auto"/>
            </w:tcBorders>
            <w:shd w:val="clear" w:color="auto" w:fill="FFFFFF"/>
            <w:vAlign w:val="center"/>
          </w:tcPr>
          <w:p w14:paraId="75A755CA" w14:textId="77777777" w:rsidR="00961501" w:rsidRPr="007A11E7" w:rsidRDefault="00961501" w:rsidP="00A37098">
            <w:pPr>
              <w:widowControl w:val="0"/>
              <w:spacing w:line="276" w:lineRule="auto"/>
              <w:jc w:val="center"/>
              <w:rPr>
                <w:rFonts w:eastAsia="Courier New"/>
                <w:color w:val="000000"/>
                <w:sz w:val="26"/>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2F931248" w14:textId="77777777" w:rsidR="00961501" w:rsidRPr="007A11E7" w:rsidRDefault="00961501" w:rsidP="00A37098">
            <w:pPr>
              <w:widowControl w:val="0"/>
              <w:spacing w:line="276" w:lineRule="auto"/>
              <w:jc w:val="center"/>
              <w:rPr>
                <w:color w:val="000000"/>
                <w:sz w:val="26"/>
                <w:szCs w:val="26"/>
                <w:lang w:val="vi-VN" w:eastAsia="vi-VN" w:bidi="vi-VN"/>
              </w:rPr>
            </w:pPr>
            <w:r w:rsidRPr="007A11E7">
              <w:rPr>
                <w:color w:val="000000"/>
                <w:sz w:val="26"/>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38311D36" w14:textId="77777777" w:rsidR="00961501" w:rsidRPr="007A11E7" w:rsidRDefault="00961501" w:rsidP="00A37098">
            <w:pPr>
              <w:widowControl w:val="0"/>
              <w:spacing w:line="276" w:lineRule="auto"/>
              <w:jc w:val="center"/>
              <w:rPr>
                <w:color w:val="auto"/>
                <w:sz w:val="26"/>
                <w:szCs w:val="26"/>
                <w:lang w:eastAsia="vi-VN" w:bidi="vi-VN"/>
              </w:rPr>
            </w:pPr>
            <w:r w:rsidRPr="007A11E7">
              <w:rPr>
                <w:color w:val="auto"/>
                <w:sz w:val="26"/>
                <w:szCs w:val="26"/>
                <w:lang w:eastAsia="vi-VN" w:bidi="vi-VN"/>
              </w:rPr>
              <w:t>S</w:t>
            </w:r>
          </w:p>
        </w:tc>
      </w:tr>
    </w:tbl>
    <w:p w14:paraId="55792C29" w14:textId="77777777" w:rsidR="00961501" w:rsidRPr="007A11E7" w:rsidRDefault="00961501" w:rsidP="00961501">
      <w:pPr>
        <w:spacing w:line="276" w:lineRule="auto"/>
        <w:rPr>
          <w:b/>
          <w:bCs/>
          <w:color w:val="auto"/>
          <w:sz w:val="26"/>
          <w:szCs w:val="26"/>
        </w:rPr>
      </w:pPr>
      <w:r w:rsidRPr="007A11E7">
        <w:rPr>
          <w:b/>
          <w:color w:val="auto"/>
          <w:sz w:val="26"/>
          <w:szCs w:val="26"/>
        </w:rPr>
        <w:t xml:space="preserve">Câu 1. </w:t>
      </w:r>
    </w:p>
    <w:p w14:paraId="0069470E" w14:textId="2A2421A5" w:rsidR="00954481" w:rsidRPr="007A11E7" w:rsidRDefault="00961501" w:rsidP="00954481">
      <w:pPr>
        <w:spacing w:line="276" w:lineRule="auto"/>
        <w:jc w:val="both"/>
        <w:rPr>
          <w:color w:val="auto"/>
          <w:sz w:val="26"/>
          <w:szCs w:val="26"/>
        </w:rPr>
      </w:pPr>
      <w:r w:rsidRPr="007A11E7">
        <w:rPr>
          <w:rFonts w:eastAsiaTheme="minorHAnsi"/>
          <w:b/>
          <w:bCs/>
          <w:color w:val="auto"/>
          <w:sz w:val="26"/>
          <w:szCs w:val="26"/>
        </w:rPr>
        <w:t>a</w:t>
      </w:r>
      <w:r w:rsidRPr="007A11E7">
        <w:rPr>
          <w:rFonts w:eastAsiaTheme="minorHAnsi"/>
          <w:b/>
          <w:bCs/>
          <w:caps/>
          <w:color w:val="auto"/>
          <w:sz w:val="26"/>
          <w:szCs w:val="26"/>
        </w:rPr>
        <w:t>)</w:t>
      </w:r>
      <w:r w:rsidR="00954481" w:rsidRPr="007A11E7">
        <w:rPr>
          <w:rFonts w:eastAsiaTheme="minorHAnsi"/>
          <w:b/>
          <w:bCs/>
          <w:color w:val="auto"/>
          <w:sz w:val="26"/>
          <w:szCs w:val="26"/>
        </w:rPr>
        <w:t xml:space="preserve"> </w:t>
      </w:r>
      <w:r w:rsidR="00954481" w:rsidRPr="007A11E7">
        <w:rPr>
          <w:color w:val="auto"/>
          <w:sz w:val="26"/>
          <w:szCs w:val="26"/>
        </w:rPr>
        <w:t>Nhiệt lượng tỏa ra: Q</w:t>
      </w:r>
      <w:r w:rsidR="00954481" w:rsidRPr="007A11E7">
        <w:rPr>
          <w:color w:val="auto"/>
          <w:sz w:val="26"/>
          <w:szCs w:val="26"/>
          <w:vertAlign w:val="subscript"/>
        </w:rPr>
        <w:t>cu</w:t>
      </w:r>
      <w:r w:rsidR="00954481" w:rsidRPr="007A11E7">
        <w:rPr>
          <w:color w:val="auto"/>
          <w:sz w:val="26"/>
          <w:szCs w:val="26"/>
        </w:rPr>
        <w:t xml:space="preserve"> = m</w:t>
      </w:r>
      <w:r w:rsidR="00954481" w:rsidRPr="007A11E7">
        <w:rPr>
          <w:color w:val="auto"/>
          <w:sz w:val="26"/>
          <w:szCs w:val="26"/>
          <w:vertAlign w:val="subscript"/>
        </w:rPr>
        <w:t>cu</w:t>
      </w:r>
      <w:r w:rsidR="00954481" w:rsidRPr="007A11E7">
        <w:rPr>
          <w:color w:val="auto"/>
          <w:sz w:val="26"/>
          <w:szCs w:val="26"/>
        </w:rPr>
        <w:t>.C</w:t>
      </w:r>
      <w:r w:rsidR="00954481" w:rsidRPr="007A11E7">
        <w:rPr>
          <w:color w:val="auto"/>
          <w:sz w:val="26"/>
          <w:szCs w:val="26"/>
          <w:vertAlign w:val="subscript"/>
        </w:rPr>
        <w:t xml:space="preserve">cu </w:t>
      </w:r>
      <w:r w:rsidR="00954481" w:rsidRPr="007A11E7">
        <w:rPr>
          <w:color w:val="auto"/>
          <w:sz w:val="26"/>
          <w:szCs w:val="26"/>
        </w:rPr>
        <w:t>(t – t</w:t>
      </w:r>
      <w:r w:rsidR="00954481" w:rsidRPr="007A11E7">
        <w:rPr>
          <w:color w:val="auto"/>
          <w:sz w:val="26"/>
          <w:szCs w:val="26"/>
          <w:vertAlign w:val="subscript"/>
        </w:rPr>
        <w:t>2</w:t>
      </w:r>
      <w:r w:rsidR="00954481" w:rsidRPr="007A11E7">
        <w:rPr>
          <w:color w:val="auto"/>
          <w:sz w:val="26"/>
          <w:szCs w:val="26"/>
        </w:rPr>
        <w:t xml:space="preserve">) = 28,5.t− 2850 </w:t>
      </w:r>
      <w:r w:rsidR="00954481" w:rsidRPr="007A11E7">
        <w:rPr>
          <w:rFonts w:ascii="Cambria Math" w:eastAsia="Cambria Math" w:hAnsi="Cambria Math" w:cs="Cambria Math"/>
          <w:color w:val="FF0000"/>
          <w:sz w:val="22"/>
          <w:szCs w:val="22"/>
        </w:rPr>
        <w:t>⟹</w:t>
      </w:r>
      <w:r w:rsidR="00954481" w:rsidRPr="007A11E7">
        <w:rPr>
          <w:rFonts w:eastAsia="Cambria Math"/>
          <w:color w:val="FF0000"/>
          <w:sz w:val="22"/>
          <w:szCs w:val="22"/>
        </w:rPr>
        <w:t xml:space="preserve"> </w:t>
      </w:r>
      <w:r w:rsidR="00954481" w:rsidRPr="007A11E7">
        <w:rPr>
          <w:b/>
          <w:bCs/>
          <w:color w:val="FF0000"/>
          <w:sz w:val="24"/>
          <w:szCs w:val="24"/>
        </w:rPr>
        <w:t>S</w:t>
      </w:r>
    </w:p>
    <w:p w14:paraId="6B957F6A" w14:textId="77777777" w:rsidR="00954481" w:rsidRPr="007A11E7" w:rsidRDefault="00954481" w:rsidP="00954481">
      <w:pPr>
        <w:spacing w:line="276" w:lineRule="auto"/>
        <w:rPr>
          <w:rFonts w:eastAsiaTheme="minorHAnsi"/>
          <w:b/>
          <w:bCs/>
          <w:color w:val="auto"/>
          <w:sz w:val="26"/>
          <w:szCs w:val="26"/>
        </w:rPr>
      </w:pPr>
      <w:r w:rsidRPr="007A11E7">
        <w:rPr>
          <w:b/>
          <w:bCs/>
          <w:color w:val="auto"/>
          <w:sz w:val="26"/>
          <w:szCs w:val="26"/>
        </w:rPr>
        <w:t>Vì :</w:t>
      </w:r>
      <w:r w:rsidRPr="007A11E7">
        <w:rPr>
          <w:rFonts w:eastAsiaTheme="minorHAnsi"/>
          <w:b/>
          <w:bCs/>
          <w:color w:val="auto"/>
          <w:sz w:val="26"/>
          <w:szCs w:val="26"/>
        </w:rPr>
        <w:t xml:space="preserve"> </w:t>
      </w:r>
    </w:p>
    <w:p w14:paraId="24A0023A" w14:textId="50691D4A" w:rsidR="00961501" w:rsidRPr="007A11E7" w:rsidRDefault="00961501" w:rsidP="00954481">
      <w:pPr>
        <w:spacing w:line="276" w:lineRule="auto"/>
        <w:rPr>
          <w:rFonts w:eastAsiaTheme="minorHAnsi"/>
          <w:b/>
          <w:bCs/>
          <w:color w:val="auto"/>
          <w:sz w:val="26"/>
          <w:szCs w:val="26"/>
        </w:rPr>
      </w:pPr>
      <w:r w:rsidRPr="007A11E7">
        <w:rPr>
          <w:i/>
          <w:iCs/>
          <w:color w:val="0070C0"/>
          <w:sz w:val="26"/>
          <w:szCs w:val="26"/>
        </w:rPr>
        <w:t>Nhiệt lượng tỏa ra: Q</w:t>
      </w:r>
      <w:r w:rsidRPr="007A11E7">
        <w:rPr>
          <w:i/>
          <w:iCs/>
          <w:color w:val="0070C0"/>
          <w:sz w:val="26"/>
          <w:szCs w:val="26"/>
          <w:vertAlign w:val="subscript"/>
        </w:rPr>
        <w:t>cu</w:t>
      </w:r>
      <w:r w:rsidRPr="007A11E7">
        <w:rPr>
          <w:i/>
          <w:iCs/>
          <w:color w:val="0070C0"/>
          <w:sz w:val="26"/>
          <w:szCs w:val="26"/>
        </w:rPr>
        <w:t xml:space="preserve"> = m</w:t>
      </w:r>
      <w:r w:rsidRPr="007A11E7">
        <w:rPr>
          <w:i/>
          <w:iCs/>
          <w:color w:val="0070C0"/>
          <w:sz w:val="26"/>
          <w:szCs w:val="26"/>
          <w:vertAlign w:val="subscript"/>
        </w:rPr>
        <w:t>cu</w:t>
      </w:r>
      <w:r w:rsidRPr="007A11E7">
        <w:rPr>
          <w:i/>
          <w:iCs/>
          <w:color w:val="0070C0"/>
          <w:sz w:val="26"/>
          <w:szCs w:val="26"/>
        </w:rPr>
        <w:t>.C</w:t>
      </w:r>
      <w:r w:rsidRPr="007A11E7">
        <w:rPr>
          <w:i/>
          <w:iCs/>
          <w:color w:val="0070C0"/>
          <w:sz w:val="26"/>
          <w:szCs w:val="26"/>
          <w:vertAlign w:val="subscript"/>
        </w:rPr>
        <w:t xml:space="preserve">cu </w:t>
      </w:r>
      <w:r w:rsidRPr="007A11E7">
        <w:rPr>
          <w:i/>
          <w:iCs/>
          <w:color w:val="0070C0"/>
          <w:sz w:val="26"/>
          <w:szCs w:val="26"/>
        </w:rPr>
        <w:t>(t</w:t>
      </w:r>
      <w:r w:rsidRPr="007A11E7">
        <w:rPr>
          <w:i/>
          <w:iCs/>
          <w:color w:val="0070C0"/>
          <w:sz w:val="26"/>
          <w:szCs w:val="26"/>
          <w:vertAlign w:val="subscript"/>
        </w:rPr>
        <w:t>2</w:t>
      </w:r>
      <w:r w:rsidRPr="007A11E7">
        <w:rPr>
          <w:i/>
          <w:iCs/>
          <w:color w:val="0070C0"/>
          <w:sz w:val="26"/>
          <w:szCs w:val="26"/>
        </w:rPr>
        <w:t xml:space="preserve"> − t) = 2850 − 28,5t</w:t>
      </w:r>
      <w:r w:rsidRPr="007A11E7">
        <w:rPr>
          <w:color w:val="0070C0"/>
          <w:sz w:val="26"/>
          <w:szCs w:val="26"/>
        </w:rPr>
        <w:t xml:space="preserve"> </w:t>
      </w:r>
    </w:p>
    <w:p w14:paraId="56BA13E0" w14:textId="1EEB9602" w:rsidR="00954481" w:rsidRPr="007A11E7" w:rsidRDefault="00961501" w:rsidP="00954481">
      <w:pPr>
        <w:tabs>
          <w:tab w:val="left" w:pos="720"/>
        </w:tabs>
        <w:spacing w:line="276" w:lineRule="auto"/>
        <w:jc w:val="both"/>
        <w:rPr>
          <w:color w:val="auto"/>
          <w:sz w:val="26"/>
          <w:szCs w:val="26"/>
        </w:rPr>
      </w:pPr>
      <w:r w:rsidRPr="007A11E7">
        <w:rPr>
          <w:rFonts w:eastAsiaTheme="minorHAnsi"/>
          <w:b/>
          <w:bCs/>
          <w:color w:val="auto"/>
          <w:sz w:val="26"/>
          <w:szCs w:val="26"/>
        </w:rPr>
        <w:t>b</w:t>
      </w:r>
      <w:r w:rsidRPr="007A11E7">
        <w:rPr>
          <w:rFonts w:eastAsiaTheme="minorHAnsi"/>
          <w:b/>
          <w:bCs/>
          <w:caps/>
          <w:color w:val="auto"/>
          <w:sz w:val="26"/>
          <w:szCs w:val="26"/>
        </w:rPr>
        <w:t>)</w:t>
      </w:r>
      <w:r w:rsidR="00954481" w:rsidRPr="007A11E7">
        <w:rPr>
          <w:rFonts w:eastAsiaTheme="minorHAnsi"/>
          <w:b/>
          <w:bCs/>
          <w:color w:val="auto"/>
          <w:sz w:val="26"/>
          <w:szCs w:val="26"/>
        </w:rPr>
        <w:t xml:space="preserve"> </w:t>
      </w:r>
      <w:r w:rsidRPr="007A11E7">
        <w:rPr>
          <w:color w:val="auto"/>
          <w:sz w:val="26"/>
          <w:szCs w:val="26"/>
        </w:rPr>
        <w:t>Nhiệt lượng nước thu vào: Q</w:t>
      </w:r>
      <w:r w:rsidRPr="007A11E7">
        <w:rPr>
          <w:color w:val="auto"/>
          <w:sz w:val="26"/>
          <w:szCs w:val="26"/>
          <w:vertAlign w:val="subscript"/>
        </w:rPr>
        <w:t>H2O</w:t>
      </w:r>
      <w:r w:rsidRPr="007A11E7">
        <w:rPr>
          <w:color w:val="auto"/>
          <w:sz w:val="26"/>
          <w:szCs w:val="26"/>
        </w:rPr>
        <w:t xml:space="preserve"> = m</w:t>
      </w:r>
      <w:r w:rsidRPr="007A11E7">
        <w:rPr>
          <w:color w:val="auto"/>
          <w:sz w:val="26"/>
          <w:szCs w:val="26"/>
          <w:vertAlign w:val="subscript"/>
        </w:rPr>
        <w:t>H2O</w:t>
      </w:r>
      <w:r w:rsidRPr="007A11E7">
        <w:rPr>
          <w:color w:val="auto"/>
          <w:sz w:val="26"/>
          <w:szCs w:val="26"/>
        </w:rPr>
        <w:t>.C</w:t>
      </w:r>
      <w:r w:rsidRPr="007A11E7">
        <w:rPr>
          <w:color w:val="auto"/>
          <w:sz w:val="26"/>
          <w:szCs w:val="26"/>
          <w:vertAlign w:val="subscript"/>
        </w:rPr>
        <w:t>H2O</w:t>
      </w:r>
      <w:r w:rsidRPr="007A11E7">
        <w:rPr>
          <w:color w:val="auto"/>
          <w:sz w:val="26"/>
          <w:szCs w:val="26"/>
        </w:rPr>
        <w:t>(t – t</w:t>
      </w:r>
      <w:r w:rsidRPr="007A11E7">
        <w:rPr>
          <w:color w:val="auto"/>
          <w:sz w:val="26"/>
          <w:szCs w:val="26"/>
          <w:vertAlign w:val="subscript"/>
        </w:rPr>
        <w:t>1</w:t>
      </w:r>
      <w:r w:rsidRPr="007A11E7">
        <w:rPr>
          <w:color w:val="auto"/>
          <w:sz w:val="26"/>
          <w:szCs w:val="26"/>
        </w:rPr>
        <w:t xml:space="preserve">) = 1257.t </w:t>
      </w:r>
      <w:r w:rsidR="00954481" w:rsidRPr="007A11E7">
        <w:rPr>
          <w:color w:val="auto"/>
          <w:sz w:val="26"/>
          <w:szCs w:val="26"/>
        </w:rPr>
        <w:t>–</w:t>
      </w:r>
      <w:r w:rsidRPr="007A11E7">
        <w:rPr>
          <w:color w:val="auto"/>
          <w:sz w:val="26"/>
          <w:szCs w:val="26"/>
        </w:rPr>
        <w:t xml:space="preserve"> 25140</w:t>
      </w:r>
      <w:r w:rsidR="00954481" w:rsidRPr="007A11E7">
        <w:rPr>
          <w:color w:val="auto"/>
          <w:sz w:val="26"/>
          <w:szCs w:val="26"/>
        </w:rPr>
        <w:t xml:space="preserve"> </w:t>
      </w:r>
      <w:r w:rsidR="00954481" w:rsidRPr="007A11E7">
        <w:rPr>
          <w:rFonts w:ascii="Cambria Math" w:eastAsia="Cambria Math" w:hAnsi="Cambria Math" w:cs="Cambria Math"/>
          <w:color w:val="FF0000"/>
          <w:sz w:val="22"/>
          <w:szCs w:val="22"/>
        </w:rPr>
        <w:t>⟹</w:t>
      </w:r>
      <w:r w:rsidR="00954481" w:rsidRPr="007A11E7">
        <w:rPr>
          <w:rFonts w:eastAsia="Cambria Math"/>
          <w:color w:val="FF0000"/>
          <w:sz w:val="22"/>
          <w:szCs w:val="22"/>
        </w:rPr>
        <w:t xml:space="preserve"> </w:t>
      </w:r>
      <w:r w:rsidR="00954481" w:rsidRPr="007A11E7">
        <w:rPr>
          <w:b/>
          <w:bCs/>
          <w:color w:val="FF0000"/>
          <w:sz w:val="24"/>
          <w:szCs w:val="24"/>
        </w:rPr>
        <w:t xml:space="preserve">Đ </w:t>
      </w:r>
    </w:p>
    <w:p w14:paraId="2982430A" w14:textId="3B995AFB" w:rsidR="00961501" w:rsidRPr="007A11E7" w:rsidRDefault="00961501" w:rsidP="00954481">
      <w:pPr>
        <w:spacing w:line="276" w:lineRule="auto"/>
        <w:rPr>
          <w:rFonts w:eastAsiaTheme="minorHAnsi"/>
          <w:b/>
          <w:bCs/>
          <w:color w:val="auto"/>
          <w:sz w:val="26"/>
          <w:szCs w:val="26"/>
        </w:rPr>
      </w:pPr>
    </w:p>
    <w:p w14:paraId="4EE68223" w14:textId="77777777" w:rsidR="00954481" w:rsidRPr="007A11E7" w:rsidRDefault="00961501" w:rsidP="00954481">
      <w:pPr>
        <w:tabs>
          <w:tab w:val="left" w:pos="720"/>
        </w:tabs>
        <w:spacing w:line="276" w:lineRule="auto"/>
        <w:jc w:val="both"/>
        <w:rPr>
          <w:color w:val="auto"/>
          <w:sz w:val="26"/>
          <w:szCs w:val="26"/>
        </w:rPr>
      </w:pPr>
      <w:r w:rsidRPr="007A11E7">
        <w:rPr>
          <w:rFonts w:eastAsiaTheme="minorHAnsi"/>
          <w:b/>
          <w:bCs/>
          <w:color w:val="auto"/>
          <w:sz w:val="26"/>
          <w:szCs w:val="26"/>
        </w:rPr>
        <w:t>c</w:t>
      </w:r>
      <w:r w:rsidRPr="007A11E7">
        <w:rPr>
          <w:rFonts w:eastAsiaTheme="minorHAnsi"/>
          <w:b/>
          <w:bCs/>
          <w:caps/>
          <w:color w:val="auto"/>
          <w:sz w:val="26"/>
          <w:szCs w:val="26"/>
        </w:rPr>
        <w:t>)</w:t>
      </w:r>
      <w:r w:rsidR="00954481" w:rsidRPr="007A11E7">
        <w:rPr>
          <w:rFonts w:eastAsiaTheme="minorHAnsi"/>
          <w:b/>
          <w:bCs/>
          <w:color w:val="auto"/>
          <w:sz w:val="26"/>
          <w:szCs w:val="26"/>
        </w:rPr>
        <w:t xml:space="preserve"> </w:t>
      </w:r>
      <w:r w:rsidRPr="007A11E7">
        <w:rPr>
          <w:color w:val="auto"/>
          <w:sz w:val="26"/>
          <w:szCs w:val="26"/>
        </w:rPr>
        <w:t>Nhiệt lượng Al thu  vào: Q</w:t>
      </w:r>
      <w:r w:rsidRPr="007A11E7">
        <w:rPr>
          <w:color w:val="auto"/>
          <w:sz w:val="26"/>
          <w:szCs w:val="26"/>
          <w:vertAlign w:val="subscript"/>
        </w:rPr>
        <w:t>Al</w:t>
      </w:r>
      <w:r w:rsidRPr="007A11E7">
        <w:rPr>
          <w:color w:val="auto"/>
          <w:sz w:val="26"/>
          <w:szCs w:val="26"/>
        </w:rPr>
        <w:t xml:space="preserve"> = m</w:t>
      </w:r>
      <w:r w:rsidRPr="007A11E7">
        <w:rPr>
          <w:color w:val="auto"/>
          <w:sz w:val="26"/>
          <w:szCs w:val="26"/>
          <w:vertAlign w:val="subscript"/>
        </w:rPr>
        <w:t>Al</w:t>
      </w:r>
      <w:r w:rsidRPr="007A11E7">
        <w:rPr>
          <w:color w:val="auto"/>
          <w:sz w:val="26"/>
          <w:szCs w:val="26"/>
        </w:rPr>
        <w:t>.C</w:t>
      </w:r>
      <w:r w:rsidRPr="007A11E7">
        <w:rPr>
          <w:color w:val="auto"/>
          <w:sz w:val="26"/>
          <w:szCs w:val="26"/>
          <w:vertAlign w:val="subscript"/>
        </w:rPr>
        <w:t>Al</w:t>
      </w:r>
      <w:r w:rsidRPr="007A11E7">
        <w:rPr>
          <w:color w:val="auto"/>
          <w:sz w:val="26"/>
          <w:szCs w:val="26"/>
        </w:rPr>
        <w:t>(t – t</w:t>
      </w:r>
      <w:r w:rsidRPr="007A11E7">
        <w:rPr>
          <w:color w:val="auto"/>
          <w:sz w:val="26"/>
          <w:szCs w:val="26"/>
          <w:vertAlign w:val="subscript"/>
        </w:rPr>
        <w:t>1</w:t>
      </w:r>
      <w:r w:rsidRPr="007A11E7">
        <w:rPr>
          <w:color w:val="auto"/>
          <w:sz w:val="26"/>
          <w:szCs w:val="26"/>
        </w:rPr>
        <w:t xml:space="preserve">) = 88.t −1760 </w:t>
      </w:r>
      <w:r w:rsidR="00954481" w:rsidRPr="007A11E7">
        <w:rPr>
          <w:rFonts w:ascii="Cambria Math" w:eastAsia="Cambria Math" w:hAnsi="Cambria Math" w:cs="Cambria Math"/>
          <w:color w:val="FF0000"/>
          <w:sz w:val="22"/>
          <w:szCs w:val="22"/>
        </w:rPr>
        <w:t>⟹</w:t>
      </w:r>
      <w:r w:rsidR="00954481" w:rsidRPr="007A11E7">
        <w:rPr>
          <w:rFonts w:eastAsia="Cambria Math"/>
          <w:color w:val="FF0000"/>
          <w:sz w:val="22"/>
          <w:szCs w:val="22"/>
        </w:rPr>
        <w:t xml:space="preserve"> </w:t>
      </w:r>
      <w:r w:rsidR="00954481" w:rsidRPr="007A11E7">
        <w:rPr>
          <w:b/>
          <w:bCs/>
          <w:color w:val="FF0000"/>
          <w:sz w:val="24"/>
          <w:szCs w:val="24"/>
        </w:rPr>
        <w:t xml:space="preserve">Đ </w:t>
      </w:r>
    </w:p>
    <w:p w14:paraId="0552938E" w14:textId="7C1B4BC5" w:rsidR="00961501" w:rsidRPr="007A11E7" w:rsidRDefault="00961501" w:rsidP="00954481">
      <w:pPr>
        <w:spacing w:line="276" w:lineRule="auto"/>
        <w:rPr>
          <w:color w:val="auto"/>
          <w:sz w:val="26"/>
          <w:szCs w:val="26"/>
        </w:rPr>
      </w:pPr>
    </w:p>
    <w:p w14:paraId="0FD13F79" w14:textId="1FD20297" w:rsidR="00954481" w:rsidRPr="007A11E7" w:rsidRDefault="00961501" w:rsidP="00954481">
      <w:pPr>
        <w:spacing w:line="276" w:lineRule="auto"/>
        <w:jc w:val="both"/>
        <w:rPr>
          <w:color w:val="auto"/>
          <w:sz w:val="26"/>
          <w:szCs w:val="26"/>
        </w:rPr>
      </w:pPr>
      <w:r w:rsidRPr="007A11E7">
        <w:rPr>
          <w:rFonts w:eastAsiaTheme="minorHAnsi"/>
          <w:b/>
          <w:bCs/>
          <w:color w:val="auto"/>
          <w:sz w:val="26"/>
          <w:szCs w:val="26"/>
        </w:rPr>
        <w:t>d</w:t>
      </w:r>
      <w:r w:rsidRPr="007A11E7">
        <w:rPr>
          <w:rFonts w:eastAsiaTheme="minorHAnsi"/>
          <w:b/>
          <w:bCs/>
          <w:caps/>
          <w:color w:val="auto"/>
          <w:sz w:val="26"/>
          <w:szCs w:val="26"/>
        </w:rPr>
        <w:t>)</w:t>
      </w:r>
      <w:r w:rsidR="00954481" w:rsidRPr="007A11E7">
        <w:rPr>
          <w:rFonts w:eastAsiaTheme="minorHAnsi"/>
          <w:b/>
          <w:bCs/>
          <w:color w:val="auto"/>
          <w:sz w:val="26"/>
          <w:szCs w:val="26"/>
        </w:rPr>
        <w:t xml:space="preserve"> </w:t>
      </w:r>
      <w:r w:rsidR="00954481" w:rsidRPr="007A11E7">
        <w:rPr>
          <w:color w:val="auto"/>
          <w:sz w:val="26"/>
          <w:szCs w:val="26"/>
        </w:rPr>
        <w:t>Theo điều kiện cân bằng nhiệt: Q</w:t>
      </w:r>
      <w:r w:rsidR="00954481" w:rsidRPr="007A11E7">
        <w:rPr>
          <w:color w:val="auto"/>
          <w:sz w:val="26"/>
          <w:szCs w:val="26"/>
          <w:vertAlign w:val="subscript"/>
        </w:rPr>
        <w:t>tỏa</w:t>
      </w:r>
      <w:r w:rsidR="00954481" w:rsidRPr="007A11E7">
        <w:rPr>
          <w:color w:val="auto"/>
          <w:sz w:val="26"/>
          <w:szCs w:val="26"/>
        </w:rPr>
        <w:t xml:space="preserve"> = Q</w:t>
      </w:r>
      <w:r w:rsidR="00954481" w:rsidRPr="007A11E7">
        <w:rPr>
          <w:color w:val="auto"/>
          <w:sz w:val="26"/>
          <w:szCs w:val="26"/>
          <w:vertAlign w:val="subscript"/>
        </w:rPr>
        <w:t>thu</w:t>
      </w:r>
      <w:r w:rsidR="00954481" w:rsidRPr="007A11E7">
        <w:rPr>
          <w:color w:val="auto"/>
          <w:sz w:val="26"/>
          <w:szCs w:val="26"/>
        </w:rPr>
        <w:t xml:space="preserve"> </w:t>
      </w:r>
    </w:p>
    <w:p w14:paraId="697CB1E9" w14:textId="77777777" w:rsidR="00954481" w:rsidRPr="007A11E7" w:rsidRDefault="00954481" w:rsidP="00954481">
      <w:pPr>
        <w:spacing w:line="276" w:lineRule="auto"/>
        <w:jc w:val="center"/>
        <w:rPr>
          <w:color w:val="auto"/>
          <w:sz w:val="26"/>
          <w:szCs w:val="26"/>
        </w:rPr>
      </w:pPr>
      <w:r w:rsidRPr="007A11E7">
        <w:rPr>
          <w:color w:val="auto"/>
          <w:sz w:val="26"/>
          <w:szCs w:val="26"/>
        </w:rPr>
        <w:t xml:space="preserve">→ 28,5t − 2850 = 1257.t − 25140 + 88.t − 1760 </w:t>
      </w:r>
    </w:p>
    <w:p w14:paraId="70DE937A" w14:textId="77777777" w:rsidR="00954481" w:rsidRPr="007A11E7" w:rsidRDefault="00954481" w:rsidP="00954481">
      <w:pPr>
        <w:spacing w:line="276" w:lineRule="auto"/>
        <w:jc w:val="both"/>
        <w:rPr>
          <w:color w:val="auto"/>
          <w:sz w:val="26"/>
          <w:szCs w:val="26"/>
        </w:rPr>
      </w:pPr>
      <w:r w:rsidRPr="007A11E7">
        <w:rPr>
          <w:color w:val="auto"/>
          <w:sz w:val="26"/>
          <w:szCs w:val="26"/>
        </w:rPr>
        <w:t xml:space="preserve">→ t = 18,27°C </w:t>
      </w:r>
      <w:r w:rsidRPr="007A11E7">
        <w:rPr>
          <w:rFonts w:ascii="Cambria Math" w:eastAsia="Cambria Math" w:hAnsi="Cambria Math" w:cs="Cambria Math"/>
          <w:color w:val="FF0000"/>
          <w:sz w:val="22"/>
          <w:szCs w:val="22"/>
        </w:rPr>
        <w:t>⟹</w:t>
      </w:r>
      <w:r w:rsidRPr="007A11E7">
        <w:rPr>
          <w:rFonts w:eastAsia="Cambria Math"/>
          <w:color w:val="FF0000"/>
          <w:sz w:val="22"/>
          <w:szCs w:val="22"/>
        </w:rPr>
        <w:t xml:space="preserve"> </w:t>
      </w:r>
      <w:r w:rsidRPr="007A11E7">
        <w:rPr>
          <w:b/>
          <w:bCs/>
          <w:color w:val="FF0000"/>
          <w:sz w:val="24"/>
          <w:szCs w:val="24"/>
        </w:rPr>
        <w:t>S</w:t>
      </w:r>
    </w:p>
    <w:p w14:paraId="644FED16" w14:textId="5E609F27" w:rsidR="00954481" w:rsidRPr="007A11E7" w:rsidRDefault="00954481" w:rsidP="00954481">
      <w:pPr>
        <w:spacing w:line="276" w:lineRule="auto"/>
        <w:rPr>
          <w:rFonts w:eastAsiaTheme="minorHAnsi"/>
          <w:b/>
          <w:bCs/>
          <w:color w:val="auto"/>
          <w:sz w:val="26"/>
          <w:szCs w:val="26"/>
        </w:rPr>
      </w:pPr>
      <w:r w:rsidRPr="007A11E7">
        <w:rPr>
          <w:b/>
          <w:bCs/>
          <w:color w:val="auto"/>
          <w:sz w:val="26"/>
          <w:szCs w:val="26"/>
        </w:rPr>
        <w:t xml:space="preserve">Vì : </w:t>
      </w:r>
    </w:p>
    <w:p w14:paraId="4BF3558C" w14:textId="7BFE42A7" w:rsidR="00961501" w:rsidRPr="007A11E7" w:rsidRDefault="00961501" w:rsidP="00954481">
      <w:pPr>
        <w:spacing w:line="276" w:lineRule="auto"/>
        <w:rPr>
          <w:i/>
          <w:iCs/>
          <w:color w:val="0070C0"/>
          <w:sz w:val="26"/>
          <w:szCs w:val="26"/>
        </w:rPr>
      </w:pPr>
      <w:r w:rsidRPr="007A11E7">
        <w:rPr>
          <w:i/>
          <w:iCs/>
          <w:color w:val="0070C0"/>
          <w:sz w:val="26"/>
          <w:szCs w:val="26"/>
        </w:rPr>
        <w:t>Theo điều kiện cân bằng nhiệt: Q</w:t>
      </w:r>
      <w:r w:rsidRPr="007A11E7">
        <w:rPr>
          <w:i/>
          <w:iCs/>
          <w:color w:val="0070C0"/>
          <w:sz w:val="26"/>
          <w:szCs w:val="26"/>
          <w:vertAlign w:val="subscript"/>
        </w:rPr>
        <w:t>tỏa</w:t>
      </w:r>
      <w:r w:rsidRPr="007A11E7">
        <w:rPr>
          <w:i/>
          <w:iCs/>
          <w:color w:val="0070C0"/>
          <w:sz w:val="26"/>
          <w:szCs w:val="26"/>
        </w:rPr>
        <w:t xml:space="preserve"> = Q</w:t>
      </w:r>
      <w:r w:rsidRPr="007A11E7">
        <w:rPr>
          <w:i/>
          <w:iCs/>
          <w:color w:val="0070C0"/>
          <w:sz w:val="26"/>
          <w:szCs w:val="26"/>
          <w:vertAlign w:val="subscript"/>
        </w:rPr>
        <w:t>thu</w:t>
      </w:r>
      <w:r w:rsidRPr="007A11E7">
        <w:rPr>
          <w:i/>
          <w:iCs/>
          <w:color w:val="0070C0"/>
          <w:sz w:val="26"/>
          <w:szCs w:val="26"/>
        </w:rPr>
        <w:t xml:space="preserve"> </w:t>
      </w:r>
    </w:p>
    <w:p w14:paraId="5125C715" w14:textId="77777777" w:rsidR="00961501" w:rsidRPr="007A11E7" w:rsidRDefault="00961501" w:rsidP="00954481">
      <w:pPr>
        <w:pStyle w:val="ListParagraph"/>
        <w:spacing w:after="0" w:line="276" w:lineRule="auto"/>
        <w:ind w:left="0"/>
        <w:rPr>
          <w:rFonts w:ascii="Times New Roman" w:hAnsi="Times New Roman" w:cs="Times New Roman"/>
          <w:i/>
          <w:iCs/>
          <w:color w:val="0070C0"/>
          <w:sz w:val="26"/>
          <w:szCs w:val="26"/>
        </w:rPr>
      </w:pPr>
      <w:r w:rsidRPr="007A11E7">
        <w:rPr>
          <w:rFonts w:ascii="Times New Roman" w:hAnsi="Times New Roman" w:cs="Times New Roman"/>
          <w:i/>
          <w:iCs/>
          <w:color w:val="0070C0"/>
          <w:sz w:val="26"/>
          <w:szCs w:val="26"/>
        </w:rPr>
        <w:t>→ 2850 − 28,5t = 1257.t − 25140 + 88.t − 1760 → t = 21,7°C</w:t>
      </w:r>
    </w:p>
    <w:p w14:paraId="66C88896" w14:textId="77777777" w:rsidR="00954481" w:rsidRPr="007A11E7" w:rsidRDefault="00961501" w:rsidP="00961501">
      <w:pPr>
        <w:spacing w:line="276" w:lineRule="auto"/>
        <w:rPr>
          <w:b/>
          <w:bCs/>
          <w:color w:val="auto"/>
          <w:sz w:val="26"/>
          <w:szCs w:val="26"/>
        </w:rPr>
      </w:pPr>
      <w:r w:rsidRPr="007A11E7">
        <w:rPr>
          <w:b/>
          <w:bCs/>
          <w:color w:val="auto"/>
          <w:sz w:val="26"/>
          <w:szCs w:val="26"/>
        </w:rPr>
        <w:t xml:space="preserve">Câu 2. </w:t>
      </w:r>
    </w:p>
    <w:p w14:paraId="5245EEE4" w14:textId="77777777" w:rsidR="001B44DA" w:rsidRPr="007A11E7" w:rsidRDefault="00961501" w:rsidP="00954481">
      <w:pPr>
        <w:spacing w:line="276" w:lineRule="auto"/>
        <w:rPr>
          <w:color w:val="auto"/>
          <w:sz w:val="26"/>
          <w:szCs w:val="26"/>
        </w:rPr>
      </w:pPr>
      <w:r w:rsidRPr="007A11E7">
        <w:rPr>
          <w:rFonts w:eastAsiaTheme="minorHAnsi"/>
          <w:b/>
          <w:bCs/>
          <w:color w:val="auto"/>
          <w:sz w:val="26"/>
          <w:szCs w:val="26"/>
        </w:rPr>
        <w:t>a</w:t>
      </w:r>
      <w:r w:rsidRPr="007A11E7">
        <w:rPr>
          <w:rFonts w:eastAsiaTheme="minorHAnsi"/>
          <w:b/>
          <w:bCs/>
          <w:caps/>
          <w:color w:val="auto"/>
          <w:sz w:val="26"/>
          <w:szCs w:val="26"/>
        </w:rPr>
        <w:t>)</w:t>
      </w:r>
      <w:r w:rsidRPr="007A11E7">
        <w:rPr>
          <w:rFonts w:eastAsiaTheme="minorHAnsi"/>
          <w:b/>
          <w:bCs/>
          <w:color w:val="auto"/>
          <w:sz w:val="26"/>
          <w:szCs w:val="26"/>
        </w:rPr>
        <w:t xml:space="preserve"> </w:t>
      </w:r>
      <w:r w:rsidRPr="007A11E7">
        <w:rPr>
          <w:color w:val="auto"/>
          <w:sz w:val="26"/>
          <w:szCs w:val="26"/>
        </w:rPr>
        <w:t xml:space="preserve">Nhiệt lượng tỏa ra: </w:t>
      </w:r>
    </w:p>
    <w:p w14:paraId="315347B2" w14:textId="11CF2187" w:rsidR="00961501" w:rsidRPr="007A11E7" w:rsidRDefault="00961501" w:rsidP="00954481">
      <w:pPr>
        <w:spacing w:line="276" w:lineRule="auto"/>
        <w:rPr>
          <w:color w:val="auto"/>
          <w:sz w:val="26"/>
          <w:szCs w:val="26"/>
        </w:rPr>
      </w:pPr>
      <w:r w:rsidRPr="007A11E7">
        <w:rPr>
          <w:color w:val="auto"/>
          <w:sz w:val="26"/>
          <w:szCs w:val="26"/>
        </w:rPr>
        <w:t>Q</w:t>
      </w:r>
      <w:r w:rsidRPr="007A11E7">
        <w:rPr>
          <w:color w:val="auto"/>
          <w:sz w:val="26"/>
          <w:szCs w:val="26"/>
          <w:vertAlign w:val="subscript"/>
        </w:rPr>
        <w:t>Zn</w:t>
      </w:r>
      <w:r w:rsidRPr="007A11E7">
        <w:rPr>
          <w:color w:val="auto"/>
          <w:sz w:val="26"/>
          <w:szCs w:val="26"/>
        </w:rPr>
        <w:t xml:space="preserve"> = m</w:t>
      </w:r>
      <w:r w:rsidRPr="007A11E7">
        <w:rPr>
          <w:color w:val="auto"/>
          <w:sz w:val="26"/>
          <w:szCs w:val="26"/>
          <w:vertAlign w:val="subscript"/>
        </w:rPr>
        <w:t>Zn</w:t>
      </w:r>
      <w:r w:rsidRPr="007A11E7">
        <w:rPr>
          <w:color w:val="auto"/>
          <w:sz w:val="26"/>
          <w:szCs w:val="26"/>
        </w:rPr>
        <w:t>.C</w:t>
      </w:r>
      <w:r w:rsidRPr="007A11E7">
        <w:rPr>
          <w:color w:val="auto"/>
          <w:sz w:val="26"/>
          <w:szCs w:val="26"/>
          <w:vertAlign w:val="subscript"/>
        </w:rPr>
        <w:t>Zn</w:t>
      </w:r>
      <w:r w:rsidRPr="007A11E7">
        <w:rPr>
          <w:color w:val="auto"/>
          <w:sz w:val="26"/>
          <w:szCs w:val="26"/>
        </w:rPr>
        <w:t xml:space="preserve"> (t1 − t) = 44486m</w:t>
      </w:r>
      <w:r w:rsidRPr="007A11E7">
        <w:rPr>
          <w:color w:val="auto"/>
          <w:sz w:val="26"/>
          <w:szCs w:val="26"/>
          <w:vertAlign w:val="subscript"/>
        </w:rPr>
        <w:t>Zn</w:t>
      </w:r>
      <w:r w:rsidRPr="007A11E7">
        <w:rPr>
          <w:color w:val="auto"/>
          <w:sz w:val="26"/>
          <w:szCs w:val="26"/>
        </w:rPr>
        <w:t xml:space="preserve">  </w:t>
      </w:r>
    </w:p>
    <w:p w14:paraId="4291F4E3" w14:textId="77777777" w:rsidR="001B44DA" w:rsidRPr="007A11E7" w:rsidRDefault="00961501" w:rsidP="00954481">
      <w:pPr>
        <w:pStyle w:val="ListParagraph"/>
        <w:spacing w:after="0" w:line="276" w:lineRule="auto"/>
        <w:ind w:left="0"/>
        <w:rPr>
          <w:rFonts w:ascii="Times New Roman" w:hAnsi="Times New Roman" w:cs="Times New Roman"/>
          <w:sz w:val="26"/>
          <w:szCs w:val="26"/>
        </w:rPr>
      </w:pPr>
      <w:r w:rsidRPr="007A11E7">
        <w:rPr>
          <w:rFonts w:ascii="Times New Roman" w:hAnsi="Times New Roman" w:cs="Times New Roman"/>
          <w:sz w:val="26"/>
          <w:szCs w:val="26"/>
        </w:rPr>
        <w:t>Q</w:t>
      </w:r>
      <w:r w:rsidRPr="007A11E7">
        <w:rPr>
          <w:rFonts w:ascii="Times New Roman" w:hAnsi="Times New Roman" w:cs="Times New Roman"/>
          <w:sz w:val="26"/>
          <w:szCs w:val="26"/>
          <w:vertAlign w:val="subscript"/>
        </w:rPr>
        <w:t>Pb</w:t>
      </w:r>
      <w:r w:rsidRPr="007A11E7">
        <w:rPr>
          <w:rFonts w:ascii="Times New Roman" w:hAnsi="Times New Roman" w:cs="Times New Roman"/>
          <w:sz w:val="26"/>
          <w:szCs w:val="26"/>
        </w:rPr>
        <w:t xml:space="preserve"> = m</w:t>
      </w:r>
      <w:r w:rsidRPr="007A11E7">
        <w:rPr>
          <w:rFonts w:ascii="Times New Roman" w:hAnsi="Times New Roman" w:cs="Times New Roman"/>
          <w:sz w:val="26"/>
          <w:szCs w:val="26"/>
          <w:vertAlign w:val="subscript"/>
        </w:rPr>
        <w:t>Pb</w:t>
      </w:r>
      <w:r w:rsidRPr="007A11E7">
        <w:rPr>
          <w:rFonts w:ascii="Times New Roman" w:hAnsi="Times New Roman" w:cs="Times New Roman"/>
          <w:sz w:val="26"/>
          <w:szCs w:val="26"/>
        </w:rPr>
        <w:t>.C</w:t>
      </w:r>
      <w:r w:rsidRPr="007A11E7">
        <w:rPr>
          <w:rFonts w:ascii="Times New Roman" w:hAnsi="Times New Roman" w:cs="Times New Roman"/>
          <w:sz w:val="26"/>
          <w:szCs w:val="26"/>
          <w:vertAlign w:val="subscript"/>
        </w:rPr>
        <w:t>Pb</w:t>
      </w:r>
      <w:r w:rsidRPr="007A11E7">
        <w:rPr>
          <w:rFonts w:ascii="Times New Roman" w:hAnsi="Times New Roman" w:cs="Times New Roman"/>
          <w:sz w:val="26"/>
          <w:szCs w:val="26"/>
        </w:rPr>
        <w:t xml:space="preserve"> (t1 − t) = 14868m</w:t>
      </w:r>
      <w:r w:rsidRPr="007A11E7">
        <w:rPr>
          <w:rFonts w:ascii="Times New Roman" w:hAnsi="Times New Roman" w:cs="Times New Roman"/>
          <w:sz w:val="26"/>
          <w:szCs w:val="26"/>
          <w:vertAlign w:val="subscript"/>
        </w:rPr>
        <w:t>Pb</w:t>
      </w:r>
      <w:r w:rsidRPr="007A11E7">
        <w:rPr>
          <w:rFonts w:ascii="Times New Roman" w:hAnsi="Times New Roman" w:cs="Times New Roman"/>
          <w:sz w:val="26"/>
          <w:szCs w:val="26"/>
        </w:rPr>
        <w:t xml:space="preserve"> </w:t>
      </w:r>
    </w:p>
    <w:p w14:paraId="62F2540D" w14:textId="0093D654" w:rsidR="00961501" w:rsidRPr="007A11E7" w:rsidRDefault="001B44DA" w:rsidP="00954481">
      <w:pPr>
        <w:pStyle w:val="ListParagraph"/>
        <w:spacing w:after="0" w:line="276" w:lineRule="auto"/>
        <w:ind w:left="0"/>
        <w:rPr>
          <w:rFonts w:ascii="Times New Roman" w:hAnsi="Times New Roman" w:cs="Times New Roman"/>
          <w:sz w:val="26"/>
          <w:szCs w:val="26"/>
        </w:rPr>
      </w:pPr>
      <w:r w:rsidRPr="007A11E7">
        <w:rPr>
          <w:rFonts w:ascii="Cambria Math" w:eastAsia="Cambria Math" w:hAnsi="Cambria Math" w:cs="Cambria Math"/>
          <w:color w:val="FF0000"/>
        </w:rPr>
        <w:t>⟹</w:t>
      </w:r>
      <w:r w:rsidRPr="007A11E7">
        <w:rPr>
          <w:rFonts w:ascii="Times New Roman" w:eastAsia="Cambria Math" w:hAnsi="Times New Roman" w:cs="Times New Roman"/>
          <w:color w:val="FF0000"/>
        </w:rPr>
        <w:t xml:space="preserve"> </w:t>
      </w:r>
      <w:r w:rsidRPr="007A11E7">
        <w:rPr>
          <w:rFonts w:ascii="Times New Roman" w:hAnsi="Times New Roman" w:cs="Times New Roman"/>
          <w:b/>
          <w:bCs/>
          <w:color w:val="FF0000"/>
          <w:sz w:val="24"/>
          <w:szCs w:val="24"/>
        </w:rPr>
        <w:t>Đ</w:t>
      </w:r>
    </w:p>
    <w:p w14:paraId="7053BC24" w14:textId="77777777" w:rsidR="001B44DA" w:rsidRPr="007A11E7" w:rsidRDefault="00961501" w:rsidP="00954481">
      <w:pPr>
        <w:spacing w:line="276" w:lineRule="auto"/>
        <w:rPr>
          <w:color w:val="auto"/>
          <w:sz w:val="26"/>
          <w:szCs w:val="26"/>
        </w:rPr>
      </w:pPr>
      <w:r w:rsidRPr="007A11E7">
        <w:rPr>
          <w:rFonts w:eastAsiaTheme="minorHAnsi"/>
          <w:b/>
          <w:bCs/>
          <w:color w:val="auto"/>
          <w:sz w:val="26"/>
          <w:szCs w:val="26"/>
        </w:rPr>
        <w:t>b</w:t>
      </w:r>
      <w:r w:rsidRPr="007A11E7">
        <w:rPr>
          <w:rFonts w:eastAsiaTheme="minorHAnsi"/>
          <w:b/>
          <w:bCs/>
          <w:caps/>
          <w:color w:val="auto"/>
          <w:sz w:val="26"/>
          <w:szCs w:val="26"/>
        </w:rPr>
        <w:t>)</w:t>
      </w:r>
      <w:r w:rsidRPr="007A11E7">
        <w:rPr>
          <w:color w:val="auto"/>
          <w:sz w:val="26"/>
          <w:szCs w:val="26"/>
        </w:rPr>
        <w:t xml:space="preserve">Nhiệt lượng thu vào: </w:t>
      </w:r>
    </w:p>
    <w:p w14:paraId="058F4F24" w14:textId="7EC1EAA5" w:rsidR="00961501" w:rsidRPr="007A11E7" w:rsidRDefault="00961501" w:rsidP="00954481">
      <w:pPr>
        <w:spacing w:line="276" w:lineRule="auto"/>
        <w:rPr>
          <w:color w:val="auto"/>
          <w:sz w:val="26"/>
          <w:szCs w:val="26"/>
        </w:rPr>
      </w:pPr>
      <w:r w:rsidRPr="007A11E7">
        <w:rPr>
          <w:color w:val="auto"/>
          <w:sz w:val="26"/>
          <w:szCs w:val="26"/>
        </w:rPr>
        <w:t>Q</w:t>
      </w:r>
      <w:r w:rsidRPr="007A11E7">
        <w:rPr>
          <w:color w:val="auto"/>
          <w:sz w:val="26"/>
          <w:szCs w:val="26"/>
          <w:vertAlign w:val="subscript"/>
        </w:rPr>
        <w:t>H2O</w:t>
      </w:r>
      <w:r w:rsidRPr="007A11E7">
        <w:rPr>
          <w:color w:val="auto"/>
          <w:sz w:val="26"/>
          <w:szCs w:val="26"/>
        </w:rPr>
        <w:t xml:space="preserve"> = m</w:t>
      </w:r>
      <w:r w:rsidRPr="007A11E7">
        <w:rPr>
          <w:color w:val="auto"/>
          <w:sz w:val="26"/>
          <w:szCs w:val="26"/>
          <w:vertAlign w:val="subscript"/>
        </w:rPr>
        <w:t>H2O</w:t>
      </w:r>
      <w:r w:rsidRPr="007A11E7">
        <w:rPr>
          <w:color w:val="auto"/>
          <w:sz w:val="26"/>
          <w:szCs w:val="26"/>
        </w:rPr>
        <w:t>.C</w:t>
      </w:r>
      <w:r w:rsidRPr="007A11E7">
        <w:rPr>
          <w:color w:val="auto"/>
          <w:sz w:val="26"/>
          <w:szCs w:val="26"/>
          <w:vertAlign w:val="subscript"/>
        </w:rPr>
        <w:t>H2O</w:t>
      </w:r>
      <w:r w:rsidRPr="007A11E7">
        <w:rPr>
          <w:color w:val="auto"/>
          <w:sz w:val="26"/>
          <w:szCs w:val="26"/>
        </w:rPr>
        <w:t>(t – t2 ) = 1672 J</w:t>
      </w:r>
    </w:p>
    <w:p w14:paraId="721876DE" w14:textId="77777777" w:rsidR="001B44DA" w:rsidRPr="007A11E7" w:rsidRDefault="00961501" w:rsidP="00954481">
      <w:pPr>
        <w:pStyle w:val="ListParagraph"/>
        <w:spacing w:after="0" w:line="276" w:lineRule="auto"/>
        <w:ind w:left="0"/>
        <w:rPr>
          <w:rFonts w:ascii="Times New Roman" w:hAnsi="Times New Roman" w:cs="Times New Roman"/>
          <w:sz w:val="26"/>
          <w:szCs w:val="26"/>
        </w:rPr>
      </w:pPr>
      <w:r w:rsidRPr="007A11E7">
        <w:rPr>
          <w:rFonts w:ascii="Times New Roman" w:hAnsi="Times New Roman" w:cs="Times New Roman"/>
          <w:sz w:val="26"/>
          <w:szCs w:val="26"/>
        </w:rPr>
        <w:t xml:space="preserve">Nhiệt lượng do nhiệt lượng kế thu vào: </w:t>
      </w:r>
    </w:p>
    <w:p w14:paraId="65DBD871" w14:textId="5765A930" w:rsidR="00961501" w:rsidRPr="007A11E7" w:rsidRDefault="00961501" w:rsidP="00954481">
      <w:pPr>
        <w:pStyle w:val="ListParagraph"/>
        <w:spacing w:after="0" w:line="276" w:lineRule="auto"/>
        <w:ind w:left="0"/>
        <w:rPr>
          <w:rFonts w:ascii="Times New Roman" w:hAnsi="Times New Roman" w:cs="Times New Roman"/>
          <w:sz w:val="26"/>
          <w:szCs w:val="26"/>
        </w:rPr>
      </w:pPr>
      <w:r w:rsidRPr="007A11E7">
        <w:rPr>
          <w:rFonts w:ascii="Times New Roman" w:hAnsi="Times New Roman" w:cs="Times New Roman"/>
          <w:sz w:val="26"/>
          <w:szCs w:val="26"/>
        </w:rPr>
        <w:t>Q</w:t>
      </w:r>
      <w:r w:rsidRPr="007A11E7">
        <w:rPr>
          <w:rFonts w:ascii="Times New Roman" w:hAnsi="Times New Roman" w:cs="Times New Roman"/>
          <w:sz w:val="26"/>
          <w:szCs w:val="26"/>
          <w:vertAlign w:val="subscript"/>
        </w:rPr>
        <w:t>NLK</w:t>
      </w:r>
      <w:r w:rsidRPr="007A11E7">
        <w:rPr>
          <w:rFonts w:ascii="Times New Roman" w:hAnsi="Times New Roman" w:cs="Times New Roman"/>
          <w:sz w:val="26"/>
          <w:szCs w:val="26"/>
        </w:rPr>
        <w:t xml:space="preserve"> = C’ (t – t2) = 200 J </w:t>
      </w:r>
    </w:p>
    <w:p w14:paraId="06168627" w14:textId="29253693" w:rsidR="001B44DA" w:rsidRPr="007A11E7" w:rsidRDefault="001B44DA" w:rsidP="00954481">
      <w:pPr>
        <w:pStyle w:val="ListParagraph"/>
        <w:spacing w:after="0" w:line="276" w:lineRule="auto"/>
        <w:ind w:left="0"/>
        <w:rPr>
          <w:rFonts w:ascii="Times New Roman" w:hAnsi="Times New Roman" w:cs="Times New Roman"/>
          <w:sz w:val="26"/>
          <w:szCs w:val="26"/>
        </w:rPr>
      </w:pPr>
      <w:r w:rsidRPr="007A11E7">
        <w:rPr>
          <w:rFonts w:ascii="Cambria Math" w:eastAsia="Cambria Math" w:hAnsi="Cambria Math" w:cs="Cambria Math"/>
          <w:color w:val="FF0000"/>
        </w:rPr>
        <w:t>⟹</w:t>
      </w:r>
      <w:r w:rsidRPr="007A11E7">
        <w:rPr>
          <w:rFonts w:ascii="Times New Roman" w:eastAsia="Cambria Math" w:hAnsi="Times New Roman" w:cs="Times New Roman"/>
          <w:color w:val="FF0000"/>
        </w:rPr>
        <w:t xml:space="preserve"> </w:t>
      </w:r>
      <w:r w:rsidRPr="007A11E7">
        <w:rPr>
          <w:rFonts w:ascii="Times New Roman" w:hAnsi="Times New Roman" w:cs="Times New Roman"/>
          <w:b/>
          <w:bCs/>
          <w:color w:val="FF0000"/>
          <w:sz w:val="24"/>
          <w:szCs w:val="24"/>
        </w:rPr>
        <w:t>Đ</w:t>
      </w:r>
    </w:p>
    <w:p w14:paraId="3E0B4204" w14:textId="45ECC7BF" w:rsidR="00961501" w:rsidRPr="007A11E7" w:rsidRDefault="00961501" w:rsidP="001B44DA">
      <w:pPr>
        <w:spacing w:line="276" w:lineRule="auto"/>
        <w:rPr>
          <w:color w:val="auto"/>
          <w:sz w:val="26"/>
          <w:szCs w:val="26"/>
        </w:rPr>
      </w:pPr>
      <w:r w:rsidRPr="007A11E7">
        <w:rPr>
          <w:rFonts w:eastAsiaTheme="minorHAnsi"/>
          <w:b/>
          <w:bCs/>
          <w:color w:val="auto"/>
          <w:sz w:val="26"/>
          <w:szCs w:val="26"/>
        </w:rPr>
        <w:t>c</w:t>
      </w:r>
      <w:r w:rsidRPr="007A11E7">
        <w:rPr>
          <w:rFonts w:eastAsiaTheme="minorHAnsi"/>
          <w:b/>
          <w:bCs/>
          <w:caps/>
          <w:color w:val="auto"/>
          <w:sz w:val="26"/>
          <w:szCs w:val="26"/>
        </w:rPr>
        <w:t>)</w:t>
      </w:r>
      <w:r w:rsidR="001B44DA" w:rsidRPr="007A11E7">
        <w:rPr>
          <w:rFonts w:eastAsiaTheme="minorHAnsi"/>
          <w:b/>
          <w:bCs/>
          <w:color w:val="auto"/>
          <w:sz w:val="26"/>
          <w:szCs w:val="26"/>
        </w:rPr>
        <w:t xml:space="preserve"> </w:t>
      </w:r>
      <w:r w:rsidRPr="007A11E7">
        <w:rPr>
          <w:color w:val="auto"/>
          <w:sz w:val="26"/>
          <w:szCs w:val="26"/>
        </w:rPr>
        <w:t>Theo điều kiện cân bằng nhiệt: Q</w:t>
      </w:r>
      <w:r w:rsidRPr="007A11E7">
        <w:rPr>
          <w:color w:val="auto"/>
          <w:sz w:val="26"/>
          <w:szCs w:val="26"/>
          <w:vertAlign w:val="subscript"/>
        </w:rPr>
        <w:t>tỏa</w:t>
      </w:r>
      <w:r w:rsidRPr="007A11E7">
        <w:rPr>
          <w:color w:val="auto"/>
          <w:sz w:val="26"/>
          <w:szCs w:val="26"/>
        </w:rPr>
        <w:t xml:space="preserve"> = Q</w:t>
      </w:r>
      <w:r w:rsidRPr="007A11E7">
        <w:rPr>
          <w:color w:val="auto"/>
          <w:sz w:val="26"/>
          <w:szCs w:val="26"/>
          <w:vertAlign w:val="subscript"/>
        </w:rPr>
        <w:t>thu</w:t>
      </w:r>
      <w:r w:rsidRPr="007A11E7">
        <w:rPr>
          <w:color w:val="auto"/>
          <w:sz w:val="26"/>
          <w:szCs w:val="26"/>
        </w:rPr>
        <w:t xml:space="preserve"> , m</w:t>
      </w:r>
      <w:r w:rsidRPr="007A11E7">
        <w:rPr>
          <w:color w:val="auto"/>
          <w:sz w:val="26"/>
          <w:szCs w:val="26"/>
          <w:vertAlign w:val="subscript"/>
        </w:rPr>
        <w:t>Zn</w:t>
      </w:r>
      <w:r w:rsidRPr="007A11E7">
        <w:rPr>
          <w:color w:val="auto"/>
          <w:sz w:val="26"/>
          <w:szCs w:val="26"/>
        </w:rPr>
        <w:t xml:space="preserve"> + m</w:t>
      </w:r>
      <w:r w:rsidRPr="007A11E7">
        <w:rPr>
          <w:color w:val="auto"/>
          <w:sz w:val="26"/>
          <w:szCs w:val="26"/>
          <w:vertAlign w:val="subscript"/>
        </w:rPr>
        <w:t>Pb</w:t>
      </w:r>
      <w:r w:rsidRPr="007A11E7">
        <w:rPr>
          <w:color w:val="auto"/>
          <w:sz w:val="26"/>
          <w:szCs w:val="26"/>
        </w:rPr>
        <w:t xml:space="preserve"> = 50 g</w:t>
      </w:r>
      <w:r w:rsidR="001B44DA" w:rsidRPr="007A11E7">
        <w:rPr>
          <w:color w:val="auto"/>
          <w:sz w:val="26"/>
          <w:szCs w:val="26"/>
        </w:rPr>
        <w:t xml:space="preserve"> </w:t>
      </w:r>
      <w:r w:rsidR="001B44DA" w:rsidRPr="007A11E7">
        <w:rPr>
          <w:rFonts w:ascii="Cambria Math" w:eastAsia="Cambria Math" w:hAnsi="Cambria Math" w:cs="Cambria Math"/>
          <w:color w:val="FF0000"/>
          <w:sz w:val="22"/>
          <w:szCs w:val="22"/>
        </w:rPr>
        <w:t>⟹</w:t>
      </w:r>
      <w:r w:rsidR="001B44DA" w:rsidRPr="007A11E7">
        <w:rPr>
          <w:rFonts w:eastAsia="Cambria Math"/>
          <w:color w:val="FF0000"/>
          <w:sz w:val="22"/>
          <w:szCs w:val="22"/>
        </w:rPr>
        <w:t xml:space="preserve"> </w:t>
      </w:r>
      <w:r w:rsidR="001B44DA" w:rsidRPr="007A11E7">
        <w:rPr>
          <w:b/>
          <w:bCs/>
          <w:color w:val="FF0000"/>
          <w:sz w:val="24"/>
          <w:szCs w:val="24"/>
        </w:rPr>
        <w:t xml:space="preserve">Đ </w:t>
      </w:r>
    </w:p>
    <w:p w14:paraId="07CAF603" w14:textId="77777777" w:rsidR="001B44DA" w:rsidRPr="007A11E7" w:rsidRDefault="00961501" w:rsidP="001B44DA">
      <w:pPr>
        <w:spacing w:line="276" w:lineRule="auto"/>
        <w:jc w:val="both"/>
        <w:rPr>
          <w:color w:val="auto"/>
          <w:sz w:val="26"/>
          <w:szCs w:val="26"/>
        </w:rPr>
      </w:pPr>
      <w:r w:rsidRPr="007A11E7">
        <w:rPr>
          <w:rFonts w:eastAsiaTheme="minorHAnsi"/>
          <w:b/>
          <w:bCs/>
          <w:color w:val="auto"/>
          <w:sz w:val="26"/>
          <w:szCs w:val="26"/>
        </w:rPr>
        <w:t>d</w:t>
      </w:r>
      <w:r w:rsidRPr="007A11E7">
        <w:rPr>
          <w:rFonts w:eastAsiaTheme="minorHAnsi"/>
          <w:b/>
          <w:bCs/>
          <w:caps/>
          <w:color w:val="auto"/>
          <w:sz w:val="26"/>
          <w:szCs w:val="26"/>
        </w:rPr>
        <w:t>)</w:t>
      </w:r>
      <w:r w:rsidR="001B44DA" w:rsidRPr="007A11E7">
        <w:rPr>
          <w:rFonts w:eastAsiaTheme="minorHAnsi"/>
          <w:b/>
          <w:bCs/>
          <w:color w:val="auto"/>
          <w:sz w:val="26"/>
          <w:szCs w:val="26"/>
        </w:rPr>
        <w:t xml:space="preserve"> </w:t>
      </w:r>
      <w:r w:rsidR="001B44DA" w:rsidRPr="007A11E7">
        <w:rPr>
          <w:color w:val="auto"/>
          <w:sz w:val="26"/>
          <w:szCs w:val="26"/>
        </w:rPr>
        <w:t>Ta có m</w:t>
      </w:r>
      <w:r w:rsidR="001B44DA" w:rsidRPr="007A11E7">
        <w:rPr>
          <w:color w:val="auto"/>
          <w:sz w:val="26"/>
          <w:szCs w:val="26"/>
          <w:vertAlign w:val="subscript"/>
        </w:rPr>
        <w:t>Zn</w:t>
      </w:r>
      <w:r w:rsidR="001B44DA" w:rsidRPr="007A11E7">
        <w:rPr>
          <w:color w:val="auto"/>
          <w:sz w:val="26"/>
          <w:szCs w:val="26"/>
        </w:rPr>
        <w:t xml:space="preserve"> + m</w:t>
      </w:r>
      <w:r w:rsidR="001B44DA" w:rsidRPr="007A11E7">
        <w:rPr>
          <w:color w:val="auto"/>
          <w:sz w:val="26"/>
          <w:szCs w:val="26"/>
          <w:vertAlign w:val="subscript"/>
        </w:rPr>
        <w:t>Pb</w:t>
      </w:r>
      <w:r w:rsidR="001B44DA" w:rsidRPr="007A11E7">
        <w:rPr>
          <w:color w:val="auto"/>
          <w:sz w:val="26"/>
          <w:szCs w:val="26"/>
        </w:rPr>
        <w:t xml:space="preserve"> = 0,05kg</w:t>
      </w:r>
    </w:p>
    <w:p w14:paraId="104C85B1" w14:textId="77777777" w:rsidR="001B44DA" w:rsidRPr="007A11E7" w:rsidRDefault="001B44DA" w:rsidP="001B44DA">
      <w:pPr>
        <w:pStyle w:val="ListParagraph"/>
        <w:spacing w:after="0" w:line="276" w:lineRule="auto"/>
        <w:ind w:left="0"/>
        <w:jc w:val="both"/>
        <w:rPr>
          <w:rFonts w:ascii="Times New Roman" w:hAnsi="Times New Roman" w:cs="Times New Roman"/>
          <w:sz w:val="26"/>
          <w:szCs w:val="26"/>
        </w:rPr>
      </w:pPr>
      <w:r w:rsidRPr="007A11E7">
        <w:rPr>
          <w:rFonts w:ascii="Times New Roman" w:hAnsi="Times New Roman" w:cs="Times New Roman"/>
          <w:sz w:val="26"/>
          <w:szCs w:val="26"/>
        </w:rPr>
        <w:t>Kết hợp: 44486m</w:t>
      </w:r>
      <w:r w:rsidRPr="007A11E7">
        <w:rPr>
          <w:rFonts w:ascii="Times New Roman" w:hAnsi="Times New Roman" w:cs="Times New Roman"/>
          <w:sz w:val="26"/>
          <w:szCs w:val="26"/>
          <w:vertAlign w:val="subscript"/>
        </w:rPr>
        <w:t>Zn</w:t>
      </w:r>
      <w:r w:rsidRPr="007A11E7">
        <w:rPr>
          <w:rFonts w:ascii="Times New Roman" w:hAnsi="Times New Roman" w:cs="Times New Roman"/>
          <w:sz w:val="26"/>
          <w:szCs w:val="26"/>
        </w:rPr>
        <w:t xml:space="preserve"> + 14868m</w:t>
      </w:r>
      <w:r w:rsidRPr="007A11E7">
        <w:rPr>
          <w:rFonts w:ascii="Times New Roman" w:hAnsi="Times New Roman" w:cs="Times New Roman"/>
          <w:sz w:val="26"/>
          <w:szCs w:val="26"/>
          <w:vertAlign w:val="subscript"/>
        </w:rPr>
        <w:t>Pb</w:t>
      </w:r>
      <w:r w:rsidRPr="007A11E7">
        <w:rPr>
          <w:rFonts w:ascii="Times New Roman" w:hAnsi="Times New Roman" w:cs="Times New Roman"/>
          <w:sz w:val="26"/>
          <w:szCs w:val="26"/>
        </w:rPr>
        <w:t xml:space="preserve"> = 1672 + 200 </w:t>
      </w:r>
    </w:p>
    <w:p w14:paraId="674CC914" w14:textId="62B19E68" w:rsidR="001B44DA" w:rsidRPr="007A11E7" w:rsidRDefault="001B44DA" w:rsidP="001B44DA">
      <w:pPr>
        <w:spacing w:line="276" w:lineRule="auto"/>
        <w:rPr>
          <w:color w:val="auto"/>
          <w:sz w:val="26"/>
          <w:szCs w:val="26"/>
        </w:rPr>
      </w:pPr>
      <w:r w:rsidRPr="007A11E7">
        <w:rPr>
          <w:color w:val="auto"/>
          <w:sz w:val="26"/>
          <w:szCs w:val="26"/>
        </w:rPr>
        <w:t>→ m</w:t>
      </w:r>
      <w:r w:rsidRPr="007A11E7">
        <w:rPr>
          <w:color w:val="auto"/>
          <w:sz w:val="26"/>
          <w:szCs w:val="26"/>
          <w:vertAlign w:val="subscript"/>
        </w:rPr>
        <w:t>Zn</w:t>
      </w:r>
      <w:r w:rsidRPr="007A11E7">
        <w:rPr>
          <w:color w:val="auto"/>
          <w:sz w:val="26"/>
          <w:szCs w:val="26"/>
        </w:rPr>
        <w:t>= 0,38kg; m</w:t>
      </w:r>
      <w:r w:rsidRPr="007A11E7">
        <w:rPr>
          <w:color w:val="auto"/>
          <w:sz w:val="26"/>
          <w:szCs w:val="26"/>
          <w:vertAlign w:val="subscript"/>
        </w:rPr>
        <w:t>Pb</w:t>
      </w:r>
      <w:r w:rsidRPr="007A11E7">
        <w:rPr>
          <w:color w:val="auto"/>
          <w:sz w:val="26"/>
          <w:szCs w:val="26"/>
        </w:rPr>
        <w:t xml:space="preserve"> = 0,012kg</w:t>
      </w:r>
    </w:p>
    <w:p w14:paraId="32B57A29" w14:textId="77777777" w:rsidR="001B44DA" w:rsidRPr="007A11E7" w:rsidRDefault="001B44DA" w:rsidP="001B44DA">
      <w:pPr>
        <w:spacing w:line="276" w:lineRule="auto"/>
        <w:jc w:val="both"/>
        <w:rPr>
          <w:color w:val="auto"/>
          <w:sz w:val="26"/>
          <w:szCs w:val="26"/>
        </w:rPr>
      </w:pPr>
      <w:r w:rsidRPr="007A11E7">
        <w:rPr>
          <w:rFonts w:ascii="Cambria Math" w:eastAsia="Cambria Math" w:hAnsi="Cambria Math" w:cs="Cambria Math"/>
          <w:color w:val="FF0000"/>
          <w:sz w:val="22"/>
          <w:szCs w:val="22"/>
        </w:rPr>
        <w:t>⟹</w:t>
      </w:r>
      <w:r w:rsidRPr="007A11E7">
        <w:rPr>
          <w:rFonts w:eastAsia="Cambria Math"/>
          <w:color w:val="FF0000"/>
          <w:sz w:val="22"/>
          <w:szCs w:val="22"/>
        </w:rPr>
        <w:t xml:space="preserve"> </w:t>
      </w:r>
      <w:r w:rsidRPr="007A11E7">
        <w:rPr>
          <w:b/>
          <w:bCs/>
          <w:color w:val="FF0000"/>
          <w:sz w:val="24"/>
          <w:szCs w:val="24"/>
        </w:rPr>
        <w:t>S</w:t>
      </w:r>
    </w:p>
    <w:p w14:paraId="69B0AD05" w14:textId="28C99E35" w:rsidR="001B44DA" w:rsidRPr="007A11E7" w:rsidRDefault="001B44DA" w:rsidP="001B44DA">
      <w:pPr>
        <w:spacing w:line="276" w:lineRule="auto"/>
        <w:rPr>
          <w:rFonts w:eastAsiaTheme="minorHAnsi"/>
          <w:b/>
          <w:bCs/>
          <w:color w:val="auto"/>
          <w:sz w:val="26"/>
          <w:szCs w:val="26"/>
        </w:rPr>
      </w:pPr>
      <w:r w:rsidRPr="007A11E7">
        <w:rPr>
          <w:b/>
          <w:bCs/>
          <w:color w:val="auto"/>
          <w:sz w:val="26"/>
          <w:szCs w:val="26"/>
        </w:rPr>
        <w:t xml:space="preserve">Vì : </w:t>
      </w:r>
    </w:p>
    <w:p w14:paraId="3AF6AA32" w14:textId="77777777" w:rsidR="001B44DA" w:rsidRPr="007A11E7" w:rsidRDefault="00961501" w:rsidP="001B44DA">
      <w:pPr>
        <w:spacing w:line="276" w:lineRule="auto"/>
        <w:rPr>
          <w:i/>
          <w:iCs/>
          <w:color w:val="0070C0"/>
          <w:sz w:val="26"/>
          <w:szCs w:val="26"/>
        </w:rPr>
      </w:pPr>
      <w:r w:rsidRPr="007A11E7">
        <w:rPr>
          <w:i/>
          <w:iCs/>
          <w:color w:val="0070C0"/>
          <w:sz w:val="26"/>
          <w:szCs w:val="26"/>
        </w:rPr>
        <w:t>44486m</w:t>
      </w:r>
      <w:r w:rsidRPr="007A11E7">
        <w:rPr>
          <w:i/>
          <w:iCs/>
          <w:color w:val="0070C0"/>
          <w:sz w:val="26"/>
          <w:szCs w:val="26"/>
          <w:vertAlign w:val="subscript"/>
        </w:rPr>
        <w:t>Zn</w:t>
      </w:r>
      <w:r w:rsidRPr="007A11E7">
        <w:rPr>
          <w:i/>
          <w:iCs/>
          <w:color w:val="0070C0"/>
          <w:sz w:val="26"/>
          <w:szCs w:val="26"/>
        </w:rPr>
        <w:t xml:space="preserve"> + 14868m</w:t>
      </w:r>
      <w:r w:rsidRPr="007A11E7">
        <w:rPr>
          <w:i/>
          <w:iCs/>
          <w:color w:val="0070C0"/>
          <w:sz w:val="26"/>
          <w:szCs w:val="26"/>
          <w:vertAlign w:val="subscript"/>
        </w:rPr>
        <w:t>Pb</w:t>
      </w:r>
      <w:r w:rsidRPr="007A11E7">
        <w:rPr>
          <w:i/>
          <w:iCs/>
          <w:color w:val="0070C0"/>
          <w:sz w:val="26"/>
          <w:szCs w:val="26"/>
        </w:rPr>
        <w:t xml:space="preserve"> = 1672 + 200 </w:t>
      </w:r>
    </w:p>
    <w:p w14:paraId="50F05A8F" w14:textId="77DED74D" w:rsidR="00961501" w:rsidRPr="007A11E7" w:rsidRDefault="00961501" w:rsidP="001B44DA">
      <w:pPr>
        <w:spacing w:line="276" w:lineRule="auto"/>
        <w:rPr>
          <w:i/>
          <w:iCs/>
          <w:color w:val="0070C0"/>
          <w:sz w:val="26"/>
          <w:szCs w:val="26"/>
        </w:rPr>
      </w:pPr>
      <w:r w:rsidRPr="007A11E7">
        <w:rPr>
          <w:i/>
          <w:iCs/>
          <w:color w:val="0070C0"/>
          <w:sz w:val="26"/>
          <w:szCs w:val="26"/>
        </w:rPr>
        <w:t>→ m</w:t>
      </w:r>
      <w:r w:rsidRPr="007A11E7">
        <w:rPr>
          <w:i/>
          <w:iCs/>
          <w:color w:val="0070C0"/>
          <w:sz w:val="26"/>
          <w:szCs w:val="26"/>
          <w:vertAlign w:val="subscript"/>
        </w:rPr>
        <w:t>Zn</w:t>
      </w:r>
      <w:r w:rsidRPr="007A11E7">
        <w:rPr>
          <w:i/>
          <w:iCs/>
          <w:color w:val="0070C0"/>
          <w:sz w:val="26"/>
          <w:szCs w:val="26"/>
        </w:rPr>
        <w:t>= 0,038kg; m</w:t>
      </w:r>
      <w:r w:rsidRPr="007A11E7">
        <w:rPr>
          <w:i/>
          <w:iCs/>
          <w:color w:val="0070C0"/>
          <w:sz w:val="26"/>
          <w:szCs w:val="26"/>
          <w:vertAlign w:val="subscript"/>
        </w:rPr>
        <w:t>Pb</w:t>
      </w:r>
      <w:r w:rsidRPr="007A11E7">
        <w:rPr>
          <w:i/>
          <w:iCs/>
          <w:color w:val="0070C0"/>
          <w:sz w:val="26"/>
          <w:szCs w:val="26"/>
        </w:rPr>
        <w:t xml:space="preserve"> = 0,012kg</w:t>
      </w:r>
    </w:p>
    <w:p w14:paraId="70F39000" w14:textId="77777777" w:rsidR="00954481" w:rsidRPr="007A11E7" w:rsidRDefault="00961501" w:rsidP="001B44DA">
      <w:pPr>
        <w:spacing w:line="276" w:lineRule="auto"/>
        <w:rPr>
          <w:b/>
          <w:bCs/>
          <w:color w:val="auto"/>
          <w:sz w:val="26"/>
          <w:szCs w:val="26"/>
        </w:rPr>
      </w:pPr>
      <w:r w:rsidRPr="007A11E7">
        <w:rPr>
          <w:b/>
          <w:bCs/>
          <w:color w:val="auto"/>
          <w:sz w:val="26"/>
          <w:szCs w:val="26"/>
        </w:rPr>
        <w:t xml:space="preserve">Câu 3. </w:t>
      </w:r>
    </w:p>
    <w:p w14:paraId="3AAEA04C" w14:textId="77777777" w:rsidR="001B44DA" w:rsidRPr="007A11E7" w:rsidRDefault="00961501" w:rsidP="001B44DA">
      <w:pPr>
        <w:spacing w:line="276" w:lineRule="auto"/>
        <w:jc w:val="both"/>
        <w:rPr>
          <w:color w:val="auto"/>
          <w:sz w:val="26"/>
          <w:szCs w:val="26"/>
        </w:rPr>
      </w:pPr>
      <w:r w:rsidRPr="007A11E7">
        <w:rPr>
          <w:rFonts w:eastAsiaTheme="minorHAnsi"/>
          <w:b/>
          <w:bCs/>
          <w:color w:val="auto"/>
          <w:sz w:val="26"/>
          <w:szCs w:val="26"/>
        </w:rPr>
        <w:t>a</w:t>
      </w:r>
      <w:r w:rsidRPr="007A11E7">
        <w:rPr>
          <w:rFonts w:eastAsiaTheme="minorHAnsi"/>
          <w:b/>
          <w:bCs/>
          <w:caps/>
          <w:color w:val="auto"/>
          <w:sz w:val="26"/>
          <w:szCs w:val="26"/>
        </w:rPr>
        <w:t>)</w:t>
      </w:r>
      <w:r w:rsidRPr="007A11E7">
        <w:rPr>
          <w:rFonts w:eastAsiaTheme="minorHAnsi"/>
          <w:b/>
          <w:bCs/>
          <w:color w:val="auto"/>
          <w:sz w:val="26"/>
          <w:szCs w:val="26"/>
        </w:rPr>
        <w:t xml:space="preserve"> </w:t>
      </w:r>
      <w:r w:rsidR="001B44DA" w:rsidRPr="007A11E7">
        <w:rPr>
          <w:color w:val="auto"/>
          <w:sz w:val="26"/>
          <w:szCs w:val="26"/>
        </w:rPr>
        <w:t>Nhiệt lượng tỏa ra:</w:t>
      </w:r>
    </w:p>
    <w:p w14:paraId="4C4337E3" w14:textId="77777777" w:rsidR="001B44DA" w:rsidRPr="007A11E7" w:rsidRDefault="001B44DA" w:rsidP="001B44DA">
      <w:pPr>
        <w:spacing w:line="276" w:lineRule="auto"/>
        <w:jc w:val="both"/>
        <w:rPr>
          <w:color w:val="auto"/>
          <w:sz w:val="26"/>
          <w:szCs w:val="26"/>
        </w:rPr>
      </w:pPr>
      <w:r w:rsidRPr="007A11E7">
        <w:rPr>
          <w:color w:val="auto"/>
          <w:sz w:val="26"/>
          <w:szCs w:val="26"/>
        </w:rPr>
        <w:t>Q</w:t>
      </w:r>
      <w:r w:rsidRPr="007A11E7">
        <w:rPr>
          <w:color w:val="auto"/>
          <w:sz w:val="26"/>
          <w:szCs w:val="26"/>
          <w:vertAlign w:val="subscript"/>
        </w:rPr>
        <w:t>1</w:t>
      </w:r>
      <w:r w:rsidRPr="007A11E7">
        <w:rPr>
          <w:color w:val="auto"/>
          <w:sz w:val="26"/>
          <w:szCs w:val="26"/>
        </w:rPr>
        <w:t xml:space="preserve"> = m</w:t>
      </w:r>
      <w:r w:rsidRPr="007A11E7">
        <w:rPr>
          <w:color w:val="auto"/>
          <w:sz w:val="26"/>
          <w:szCs w:val="26"/>
          <w:vertAlign w:val="subscript"/>
        </w:rPr>
        <w:t>1</w:t>
      </w:r>
      <w:r w:rsidRPr="007A11E7">
        <w:rPr>
          <w:color w:val="auto"/>
          <w:sz w:val="26"/>
          <w:szCs w:val="26"/>
        </w:rPr>
        <w:t>.C</w:t>
      </w:r>
      <w:r w:rsidRPr="007A11E7">
        <w:rPr>
          <w:color w:val="auto"/>
          <w:sz w:val="26"/>
          <w:szCs w:val="26"/>
          <w:vertAlign w:val="subscript"/>
        </w:rPr>
        <w:t>1.</w:t>
      </w:r>
      <w:r w:rsidRPr="007A11E7">
        <w:rPr>
          <w:color w:val="auto"/>
          <w:sz w:val="26"/>
          <w:szCs w:val="26"/>
        </w:rPr>
        <w:t>( t – t</w:t>
      </w:r>
      <w:r w:rsidRPr="007A11E7">
        <w:rPr>
          <w:color w:val="auto"/>
          <w:sz w:val="26"/>
          <w:szCs w:val="26"/>
          <w:vertAlign w:val="subscript"/>
        </w:rPr>
        <w:t>1</w:t>
      </w:r>
      <w:r w:rsidRPr="007A11E7">
        <w:rPr>
          <w:color w:val="auto"/>
          <w:sz w:val="26"/>
          <w:szCs w:val="26"/>
        </w:rPr>
        <w:t>) = 1.2.10</w:t>
      </w:r>
      <w:r w:rsidRPr="007A11E7">
        <w:rPr>
          <w:color w:val="auto"/>
          <w:sz w:val="26"/>
          <w:szCs w:val="26"/>
          <w:vertAlign w:val="superscript"/>
        </w:rPr>
        <w:t>3</w:t>
      </w:r>
      <w:r w:rsidRPr="007A11E7">
        <w:rPr>
          <w:color w:val="auto"/>
          <w:sz w:val="26"/>
          <w:szCs w:val="26"/>
        </w:rPr>
        <w:t xml:space="preserve"> (6 − t) = 12.10</w:t>
      </w:r>
      <w:r w:rsidRPr="007A11E7">
        <w:rPr>
          <w:color w:val="auto"/>
          <w:sz w:val="26"/>
          <w:szCs w:val="26"/>
          <w:vertAlign w:val="superscript"/>
        </w:rPr>
        <w:t>3</w:t>
      </w:r>
      <w:r w:rsidRPr="007A11E7">
        <w:rPr>
          <w:color w:val="auto"/>
          <w:sz w:val="26"/>
          <w:szCs w:val="26"/>
        </w:rPr>
        <w:t xml:space="preserve"> − 12.10</w:t>
      </w:r>
      <w:r w:rsidRPr="007A11E7">
        <w:rPr>
          <w:color w:val="auto"/>
          <w:sz w:val="26"/>
          <w:szCs w:val="26"/>
          <w:vertAlign w:val="superscript"/>
        </w:rPr>
        <w:t>3</w:t>
      </w:r>
      <w:r w:rsidRPr="007A11E7">
        <w:rPr>
          <w:color w:val="auto"/>
          <w:sz w:val="26"/>
          <w:szCs w:val="26"/>
        </w:rPr>
        <w:t xml:space="preserve">t </w:t>
      </w:r>
      <w:r w:rsidRPr="007A11E7">
        <w:rPr>
          <w:rFonts w:ascii="Cambria Math" w:eastAsia="Cambria Math" w:hAnsi="Cambria Math" w:cs="Cambria Math"/>
          <w:color w:val="FF0000"/>
          <w:sz w:val="22"/>
          <w:szCs w:val="22"/>
        </w:rPr>
        <w:t>⟹</w:t>
      </w:r>
      <w:r w:rsidRPr="007A11E7">
        <w:rPr>
          <w:rFonts w:eastAsia="Cambria Math"/>
          <w:color w:val="FF0000"/>
          <w:sz w:val="22"/>
          <w:szCs w:val="22"/>
        </w:rPr>
        <w:t xml:space="preserve"> </w:t>
      </w:r>
      <w:r w:rsidRPr="007A11E7">
        <w:rPr>
          <w:b/>
          <w:bCs/>
          <w:color w:val="FF0000"/>
          <w:sz w:val="24"/>
          <w:szCs w:val="24"/>
        </w:rPr>
        <w:t>S</w:t>
      </w:r>
    </w:p>
    <w:p w14:paraId="13D60B6D" w14:textId="49C3E332" w:rsidR="001B44DA" w:rsidRPr="007A11E7" w:rsidRDefault="001B44DA" w:rsidP="001B44DA">
      <w:pPr>
        <w:spacing w:line="276" w:lineRule="auto"/>
        <w:rPr>
          <w:rFonts w:eastAsiaTheme="minorHAnsi"/>
          <w:b/>
          <w:bCs/>
          <w:color w:val="auto"/>
          <w:sz w:val="26"/>
          <w:szCs w:val="26"/>
        </w:rPr>
      </w:pPr>
    </w:p>
    <w:p w14:paraId="3F68C4F7" w14:textId="3F4653C2" w:rsidR="001B44DA" w:rsidRPr="007A11E7" w:rsidRDefault="001B44DA" w:rsidP="001B44DA">
      <w:pPr>
        <w:spacing w:line="276" w:lineRule="auto"/>
        <w:rPr>
          <w:rFonts w:eastAsiaTheme="minorHAnsi"/>
          <w:b/>
          <w:bCs/>
          <w:color w:val="auto"/>
          <w:sz w:val="26"/>
          <w:szCs w:val="26"/>
        </w:rPr>
      </w:pPr>
      <w:r w:rsidRPr="007A11E7">
        <w:rPr>
          <w:b/>
          <w:bCs/>
          <w:color w:val="auto"/>
          <w:sz w:val="26"/>
          <w:szCs w:val="26"/>
        </w:rPr>
        <w:lastRenderedPageBreak/>
        <w:t xml:space="preserve">Vì : </w:t>
      </w:r>
    </w:p>
    <w:p w14:paraId="2FCF0840" w14:textId="5B895AAF" w:rsidR="00961501" w:rsidRPr="007A11E7" w:rsidRDefault="00961501" w:rsidP="001B44DA">
      <w:pPr>
        <w:spacing w:line="276" w:lineRule="auto"/>
        <w:rPr>
          <w:i/>
          <w:iCs/>
          <w:color w:val="0070C0"/>
          <w:sz w:val="26"/>
          <w:szCs w:val="26"/>
        </w:rPr>
      </w:pPr>
      <w:r w:rsidRPr="007A11E7">
        <w:rPr>
          <w:i/>
          <w:iCs/>
          <w:color w:val="0070C0"/>
          <w:sz w:val="26"/>
          <w:szCs w:val="26"/>
        </w:rPr>
        <w:t>Q</w:t>
      </w:r>
      <w:r w:rsidRPr="007A11E7">
        <w:rPr>
          <w:i/>
          <w:iCs/>
          <w:color w:val="0070C0"/>
          <w:sz w:val="26"/>
          <w:szCs w:val="26"/>
          <w:vertAlign w:val="subscript"/>
        </w:rPr>
        <w:t>1</w:t>
      </w:r>
      <w:r w:rsidRPr="007A11E7">
        <w:rPr>
          <w:i/>
          <w:iCs/>
          <w:color w:val="0070C0"/>
          <w:sz w:val="26"/>
          <w:szCs w:val="26"/>
        </w:rPr>
        <w:t xml:space="preserve"> = m</w:t>
      </w:r>
      <w:r w:rsidRPr="007A11E7">
        <w:rPr>
          <w:i/>
          <w:iCs/>
          <w:color w:val="0070C0"/>
          <w:sz w:val="26"/>
          <w:szCs w:val="26"/>
          <w:vertAlign w:val="subscript"/>
        </w:rPr>
        <w:t>1</w:t>
      </w:r>
      <w:r w:rsidRPr="007A11E7">
        <w:rPr>
          <w:i/>
          <w:iCs/>
          <w:color w:val="0070C0"/>
          <w:sz w:val="26"/>
          <w:szCs w:val="26"/>
        </w:rPr>
        <w:t>.C</w:t>
      </w:r>
      <w:r w:rsidRPr="007A11E7">
        <w:rPr>
          <w:i/>
          <w:iCs/>
          <w:color w:val="0070C0"/>
          <w:sz w:val="26"/>
          <w:szCs w:val="26"/>
          <w:vertAlign w:val="subscript"/>
        </w:rPr>
        <w:t>1.</w:t>
      </w:r>
      <w:r w:rsidRPr="007A11E7">
        <w:rPr>
          <w:i/>
          <w:iCs/>
          <w:color w:val="0070C0"/>
          <w:sz w:val="26"/>
          <w:szCs w:val="26"/>
        </w:rPr>
        <w:t>( t – t</w:t>
      </w:r>
      <w:r w:rsidRPr="007A11E7">
        <w:rPr>
          <w:i/>
          <w:iCs/>
          <w:color w:val="0070C0"/>
          <w:sz w:val="26"/>
          <w:szCs w:val="26"/>
          <w:vertAlign w:val="subscript"/>
        </w:rPr>
        <w:t>1</w:t>
      </w:r>
      <w:r w:rsidRPr="007A11E7">
        <w:rPr>
          <w:i/>
          <w:iCs/>
          <w:color w:val="0070C0"/>
          <w:sz w:val="26"/>
          <w:szCs w:val="26"/>
        </w:rPr>
        <w:t>) = 1.2.10</w:t>
      </w:r>
      <w:r w:rsidRPr="007A11E7">
        <w:rPr>
          <w:i/>
          <w:iCs/>
          <w:color w:val="0070C0"/>
          <w:sz w:val="26"/>
          <w:szCs w:val="26"/>
          <w:vertAlign w:val="superscript"/>
        </w:rPr>
        <w:t>3</w:t>
      </w:r>
      <w:r w:rsidRPr="007A11E7">
        <w:rPr>
          <w:i/>
          <w:iCs/>
          <w:color w:val="0070C0"/>
          <w:sz w:val="26"/>
          <w:szCs w:val="26"/>
        </w:rPr>
        <w:t xml:space="preserve"> (t − 6) = 2.10</w:t>
      </w:r>
      <w:r w:rsidRPr="007A11E7">
        <w:rPr>
          <w:i/>
          <w:iCs/>
          <w:color w:val="0070C0"/>
          <w:sz w:val="26"/>
          <w:szCs w:val="26"/>
          <w:vertAlign w:val="superscript"/>
        </w:rPr>
        <w:t>3</w:t>
      </w:r>
      <w:r w:rsidRPr="007A11E7">
        <w:rPr>
          <w:i/>
          <w:iCs/>
          <w:color w:val="0070C0"/>
          <w:sz w:val="26"/>
          <w:szCs w:val="26"/>
        </w:rPr>
        <w:t>t −12.10</w:t>
      </w:r>
      <w:r w:rsidRPr="007A11E7">
        <w:rPr>
          <w:i/>
          <w:iCs/>
          <w:color w:val="0070C0"/>
          <w:sz w:val="26"/>
          <w:szCs w:val="26"/>
          <w:vertAlign w:val="superscript"/>
        </w:rPr>
        <w:t>3</w:t>
      </w:r>
      <w:r w:rsidRPr="007A11E7">
        <w:rPr>
          <w:i/>
          <w:iCs/>
          <w:color w:val="0070C0"/>
          <w:sz w:val="26"/>
          <w:szCs w:val="26"/>
        </w:rPr>
        <w:t xml:space="preserve"> </w:t>
      </w:r>
    </w:p>
    <w:p w14:paraId="170B293A" w14:textId="77777777" w:rsidR="001B44DA" w:rsidRPr="007A11E7" w:rsidRDefault="00961501" w:rsidP="001B44DA">
      <w:pPr>
        <w:pStyle w:val="ListParagraph"/>
        <w:spacing w:after="0" w:line="276" w:lineRule="auto"/>
        <w:ind w:left="0"/>
        <w:rPr>
          <w:rFonts w:ascii="Times New Roman" w:hAnsi="Times New Roman" w:cs="Times New Roman"/>
          <w:sz w:val="26"/>
          <w:szCs w:val="26"/>
        </w:rPr>
      </w:pPr>
      <w:r w:rsidRPr="007A11E7">
        <w:rPr>
          <w:rFonts w:ascii="Times New Roman" w:hAnsi="Times New Roman" w:cs="Times New Roman"/>
          <w:b/>
          <w:bCs/>
          <w:sz w:val="26"/>
          <w:szCs w:val="26"/>
        </w:rPr>
        <w:t>b</w:t>
      </w:r>
      <w:r w:rsidRPr="007A11E7">
        <w:rPr>
          <w:rFonts w:ascii="Times New Roman" w:hAnsi="Times New Roman" w:cs="Times New Roman"/>
          <w:b/>
          <w:bCs/>
          <w:caps/>
          <w:sz w:val="26"/>
          <w:szCs w:val="26"/>
        </w:rPr>
        <w:t>)</w:t>
      </w:r>
      <w:r w:rsidR="001B44DA" w:rsidRPr="007A11E7">
        <w:rPr>
          <w:rFonts w:ascii="Times New Roman" w:hAnsi="Times New Roman" w:cs="Times New Roman"/>
          <w:b/>
          <w:bCs/>
          <w:sz w:val="26"/>
          <w:szCs w:val="26"/>
        </w:rPr>
        <w:t xml:space="preserve"> </w:t>
      </w:r>
      <w:r w:rsidRPr="007A11E7">
        <w:rPr>
          <w:rFonts w:ascii="Times New Roman" w:hAnsi="Times New Roman" w:cs="Times New Roman"/>
          <w:sz w:val="26"/>
          <w:szCs w:val="26"/>
        </w:rPr>
        <w:t>Q</w:t>
      </w:r>
      <w:r w:rsidRPr="007A11E7">
        <w:rPr>
          <w:rFonts w:ascii="Times New Roman" w:hAnsi="Times New Roman" w:cs="Times New Roman"/>
          <w:sz w:val="26"/>
          <w:szCs w:val="26"/>
          <w:vertAlign w:val="subscript"/>
        </w:rPr>
        <w:t>2</w:t>
      </w:r>
      <w:r w:rsidRPr="007A11E7">
        <w:rPr>
          <w:rFonts w:ascii="Times New Roman" w:hAnsi="Times New Roman" w:cs="Times New Roman"/>
          <w:sz w:val="26"/>
          <w:szCs w:val="26"/>
        </w:rPr>
        <w:t xml:space="preserve"> = m</w:t>
      </w:r>
      <w:r w:rsidRPr="007A11E7">
        <w:rPr>
          <w:rFonts w:ascii="Times New Roman" w:hAnsi="Times New Roman" w:cs="Times New Roman"/>
          <w:sz w:val="26"/>
          <w:szCs w:val="26"/>
          <w:vertAlign w:val="subscript"/>
        </w:rPr>
        <w:t>2</w:t>
      </w:r>
      <w:r w:rsidRPr="007A11E7">
        <w:rPr>
          <w:rFonts w:ascii="Times New Roman" w:hAnsi="Times New Roman" w:cs="Times New Roman"/>
          <w:sz w:val="26"/>
          <w:szCs w:val="26"/>
        </w:rPr>
        <w:t>.C</w:t>
      </w:r>
      <w:r w:rsidRPr="007A11E7">
        <w:rPr>
          <w:rFonts w:ascii="Times New Roman" w:hAnsi="Times New Roman" w:cs="Times New Roman"/>
          <w:sz w:val="26"/>
          <w:szCs w:val="26"/>
          <w:vertAlign w:val="subscript"/>
        </w:rPr>
        <w:t>2.</w:t>
      </w:r>
      <w:r w:rsidRPr="007A11E7">
        <w:rPr>
          <w:rFonts w:ascii="Times New Roman" w:hAnsi="Times New Roman" w:cs="Times New Roman"/>
          <w:sz w:val="26"/>
          <w:szCs w:val="26"/>
        </w:rPr>
        <w:t>( t – t</w:t>
      </w:r>
      <w:r w:rsidRPr="007A11E7">
        <w:rPr>
          <w:rFonts w:ascii="Times New Roman" w:hAnsi="Times New Roman" w:cs="Times New Roman"/>
          <w:sz w:val="26"/>
          <w:szCs w:val="26"/>
          <w:vertAlign w:val="subscript"/>
        </w:rPr>
        <w:t>2</w:t>
      </w:r>
      <w:r w:rsidRPr="007A11E7">
        <w:rPr>
          <w:rFonts w:ascii="Times New Roman" w:hAnsi="Times New Roman" w:cs="Times New Roman"/>
          <w:sz w:val="26"/>
          <w:szCs w:val="26"/>
        </w:rPr>
        <w:t>) = 10.4.10</w:t>
      </w:r>
      <w:r w:rsidRPr="007A11E7">
        <w:rPr>
          <w:rFonts w:ascii="Times New Roman" w:hAnsi="Times New Roman" w:cs="Times New Roman"/>
          <w:sz w:val="26"/>
          <w:szCs w:val="26"/>
          <w:vertAlign w:val="superscript"/>
        </w:rPr>
        <w:t>3</w:t>
      </w:r>
      <w:r w:rsidRPr="007A11E7">
        <w:rPr>
          <w:rFonts w:ascii="Times New Roman" w:hAnsi="Times New Roman" w:cs="Times New Roman"/>
          <w:sz w:val="26"/>
          <w:szCs w:val="26"/>
        </w:rPr>
        <w:t xml:space="preserve"> (t + 40 ) = 40.10</w:t>
      </w:r>
      <w:r w:rsidRPr="007A11E7">
        <w:rPr>
          <w:rFonts w:ascii="Times New Roman" w:hAnsi="Times New Roman" w:cs="Times New Roman"/>
          <w:sz w:val="26"/>
          <w:szCs w:val="26"/>
          <w:vertAlign w:val="superscript"/>
        </w:rPr>
        <w:t>3</w:t>
      </w:r>
      <w:r w:rsidRPr="007A11E7">
        <w:rPr>
          <w:rFonts w:ascii="Times New Roman" w:hAnsi="Times New Roman" w:cs="Times New Roman"/>
          <w:sz w:val="26"/>
          <w:szCs w:val="26"/>
        </w:rPr>
        <w:t>t + 160.10</w:t>
      </w:r>
      <w:r w:rsidRPr="007A11E7">
        <w:rPr>
          <w:rFonts w:ascii="Times New Roman" w:hAnsi="Times New Roman" w:cs="Times New Roman"/>
          <w:sz w:val="26"/>
          <w:szCs w:val="26"/>
          <w:vertAlign w:val="superscript"/>
        </w:rPr>
        <w:t>4</w:t>
      </w:r>
      <w:r w:rsidRPr="007A11E7">
        <w:rPr>
          <w:rFonts w:ascii="Times New Roman" w:hAnsi="Times New Roman" w:cs="Times New Roman"/>
          <w:sz w:val="26"/>
          <w:szCs w:val="26"/>
        </w:rPr>
        <w:t xml:space="preserve"> </w:t>
      </w:r>
      <w:r w:rsidR="001B44DA" w:rsidRPr="007A11E7">
        <w:rPr>
          <w:rFonts w:ascii="Cambria Math" w:eastAsia="Cambria Math" w:hAnsi="Cambria Math" w:cs="Cambria Math"/>
          <w:color w:val="FF0000"/>
        </w:rPr>
        <w:t>⟹</w:t>
      </w:r>
      <w:r w:rsidR="001B44DA" w:rsidRPr="007A11E7">
        <w:rPr>
          <w:rFonts w:ascii="Times New Roman" w:eastAsia="Cambria Math" w:hAnsi="Times New Roman" w:cs="Times New Roman"/>
          <w:color w:val="FF0000"/>
        </w:rPr>
        <w:t xml:space="preserve"> </w:t>
      </w:r>
      <w:r w:rsidR="001B44DA" w:rsidRPr="007A11E7">
        <w:rPr>
          <w:rFonts w:ascii="Times New Roman" w:hAnsi="Times New Roman" w:cs="Times New Roman"/>
          <w:b/>
          <w:bCs/>
          <w:color w:val="FF0000"/>
          <w:sz w:val="24"/>
          <w:szCs w:val="24"/>
        </w:rPr>
        <w:t>Đ</w:t>
      </w:r>
    </w:p>
    <w:p w14:paraId="347C5319" w14:textId="22395D67" w:rsidR="00961501" w:rsidRPr="007A11E7" w:rsidRDefault="00961501" w:rsidP="00954481">
      <w:pPr>
        <w:spacing w:line="276" w:lineRule="auto"/>
        <w:rPr>
          <w:color w:val="auto"/>
          <w:sz w:val="26"/>
          <w:szCs w:val="26"/>
        </w:rPr>
      </w:pPr>
    </w:p>
    <w:p w14:paraId="5B241111" w14:textId="77777777" w:rsidR="001B44DA" w:rsidRPr="007A11E7" w:rsidRDefault="00961501" w:rsidP="001B44DA">
      <w:pPr>
        <w:pStyle w:val="ListParagraph"/>
        <w:spacing w:after="0" w:line="276" w:lineRule="auto"/>
        <w:ind w:left="0"/>
        <w:rPr>
          <w:rFonts w:ascii="Times New Roman" w:hAnsi="Times New Roman" w:cs="Times New Roman"/>
          <w:sz w:val="26"/>
          <w:szCs w:val="26"/>
        </w:rPr>
      </w:pPr>
      <w:r w:rsidRPr="007A11E7">
        <w:rPr>
          <w:rFonts w:ascii="Times New Roman" w:hAnsi="Times New Roman" w:cs="Times New Roman"/>
          <w:b/>
          <w:bCs/>
          <w:sz w:val="26"/>
          <w:szCs w:val="26"/>
        </w:rPr>
        <w:t>c</w:t>
      </w:r>
      <w:r w:rsidRPr="007A11E7">
        <w:rPr>
          <w:rFonts w:ascii="Times New Roman" w:hAnsi="Times New Roman" w:cs="Times New Roman"/>
          <w:b/>
          <w:bCs/>
          <w:caps/>
          <w:sz w:val="26"/>
          <w:szCs w:val="26"/>
        </w:rPr>
        <w:t>)</w:t>
      </w:r>
      <w:r w:rsidR="001B44DA" w:rsidRPr="007A11E7">
        <w:rPr>
          <w:rFonts w:ascii="Times New Roman" w:hAnsi="Times New Roman" w:cs="Times New Roman"/>
          <w:b/>
          <w:bCs/>
          <w:sz w:val="26"/>
          <w:szCs w:val="26"/>
        </w:rPr>
        <w:t xml:space="preserve"> </w:t>
      </w:r>
      <w:r w:rsidRPr="007A11E7">
        <w:rPr>
          <w:rFonts w:ascii="Times New Roman" w:hAnsi="Times New Roman" w:cs="Times New Roman"/>
          <w:sz w:val="26"/>
          <w:szCs w:val="26"/>
        </w:rPr>
        <w:t>Q</w:t>
      </w:r>
      <w:r w:rsidRPr="007A11E7">
        <w:rPr>
          <w:rFonts w:ascii="Times New Roman" w:hAnsi="Times New Roman" w:cs="Times New Roman"/>
          <w:sz w:val="26"/>
          <w:szCs w:val="26"/>
          <w:vertAlign w:val="subscript"/>
        </w:rPr>
        <w:t>3</w:t>
      </w:r>
      <w:r w:rsidRPr="007A11E7">
        <w:rPr>
          <w:rFonts w:ascii="Times New Roman" w:hAnsi="Times New Roman" w:cs="Times New Roman"/>
          <w:sz w:val="26"/>
          <w:szCs w:val="26"/>
        </w:rPr>
        <w:t xml:space="preserve"> = m</w:t>
      </w:r>
      <w:r w:rsidRPr="007A11E7">
        <w:rPr>
          <w:rFonts w:ascii="Times New Roman" w:hAnsi="Times New Roman" w:cs="Times New Roman"/>
          <w:sz w:val="26"/>
          <w:szCs w:val="26"/>
          <w:vertAlign w:val="subscript"/>
        </w:rPr>
        <w:t>3</w:t>
      </w:r>
      <w:r w:rsidRPr="007A11E7">
        <w:rPr>
          <w:rFonts w:ascii="Times New Roman" w:hAnsi="Times New Roman" w:cs="Times New Roman"/>
          <w:sz w:val="26"/>
          <w:szCs w:val="26"/>
        </w:rPr>
        <w:t>.C</w:t>
      </w:r>
      <w:r w:rsidRPr="007A11E7">
        <w:rPr>
          <w:rFonts w:ascii="Times New Roman" w:hAnsi="Times New Roman" w:cs="Times New Roman"/>
          <w:sz w:val="26"/>
          <w:szCs w:val="26"/>
          <w:vertAlign w:val="subscript"/>
        </w:rPr>
        <w:t>3.</w:t>
      </w:r>
      <w:r w:rsidRPr="007A11E7">
        <w:rPr>
          <w:rFonts w:ascii="Times New Roman" w:hAnsi="Times New Roman" w:cs="Times New Roman"/>
          <w:sz w:val="26"/>
          <w:szCs w:val="26"/>
        </w:rPr>
        <w:t>( t – t</w:t>
      </w:r>
      <w:r w:rsidRPr="007A11E7">
        <w:rPr>
          <w:rFonts w:ascii="Times New Roman" w:hAnsi="Times New Roman" w:cs="Times New Roman"/>
          <w:sz w:val="26"/>
          <w:szCs w:val="26"/>
          <w:vertAlign w:val="subscript"/>
        </w:rPr>
        <w:t>3</w:t>
      </w:r>
      <w:r w:rsidRPr="007A11E7">
        <w:rPr>
          <w:rFonts w:ascii="Times New Roman" w:hAnsi="Times New Roman" w:cs="Times New Roman"/>
          <w:sz w:val="26"/>
          <w:szCs w:val="26"/>
        </w:rPr>
        <w:t>) = 5.2.10</w:t>
      </w:r>
      <w:r w:rsidRPr="007A11E7">
        <w:rPr>
          <w:rFonts w:ascii="Times New Roman" w:hAnsi="Times New Roman" w:cs="Times New Roman"/>
          <w:sz w:val="26"/>
          <w:szCs w:val="26"/>
          <w:vertAlign w:val="superscript"/>
        </w:rPr>
        <w:t>3</w:t>
      </w:r>
      <w:r w:rsidRPr="007A11E7">
        <w:rPr>
          <w:rFonts w:ascii="Times New Roman" w:hAnsi="Times New Roman" w:cs="Times New Roman"/>
          <w:sz w:val="26"/>
          <w:szCs w:val="26"/>
        </w:rPr>
        <w:t xml:space="preserve"> (t − 60 ) = 10.10</w:t>
      </w:r>
      <w:r w:rsidRPr="007A11E7">
        <w:rPr>
          <w:rFonts w:ascii="Times New Roman" w:hAnsi="Times New Roman" w:cs="Times New Roman"/>
          <w:sz w:val="26"/>
          <w:szCs w:val="26"/>
          <w:vertAlign w:val="superscript"/>
        </w:rPr>
        <w:t>3</w:t>
      </w:r>
      <w:r w:rsidRPr="007A11E7">
        <w:rPr>
          <w:rFonts w:ascii="Times New Roman" w:hAnsi="Times New Roman" w:cs="Times New Roman"/>
          <w:sz w:val="26"/>
          <w:szCs w:val="26"/>
        </w:rPr>
        <w:t>t − 60.10</w:t>
      </w:r>
      <w:r w:rsidRPr="007A11E7">
        <w:rPr>
          <w:rFonts w:ascii="Times New Roman" w:hAnsi="Times New Roman" w:cs="Times New Roman"/>
          <w:sz w:val="26"/>
          <w:szCs w:val="26"/>
          <w:vertAlign w:val="superscript"/>
        </w:rPr>
        <w:t>4</w:t>
      </w:r>
      <w:r w:rsidR="001B44DA" w:rsidRPr="007A11E7">
        <w:rPr>
          <w:rFonts w:ascii="Cambria Math" w:eastAsia="Cambria Math" w:hAnsi="Cambria Math" w:cs="Cambria Math"/>
          <w:color w:val="FF0000"/>
        </w:rPr>
        <w:t>⟹</w:t>
      </w:r>
      <w:r w:rsidR="001B44DA" w:rsidRPr="007A11E7">
        <w:rPr>
          <w:rFonts w:ascii="Times New Roman" w:eastAsia="Cambria Math" w:hAnsi="Times New Roman" w:cs="Times New Roman"/>
          <w:color w:val="FF0000"/>
        </w:rPr>
        <w:t xml:space="preserve"> </w:t>
      </w:r>
      <w:r w:rsidR="001B44DA" w:rsidRPr="007A11E7">
        <w:rPr>
          <w:rFonts w:ascii="Times New Roman" w:hAnsi="Times New Roman" w:cs="Times New Roman"/>
          <w:b/>
          <w:bCs/>
          <w:color w:val="FF0000"/>
          <w:sz w:val="24"/>
          <w:szCs w:val="24"/>
        </w:rPr>
        <w:t>Đ</w:t>
      </w:r>
    </w:p>
    <w:p w14:paraId="208CA360" w14:textId="11AF9EC8" w:rsidR="00961501" w:rsidRPr="007A11E7" w:rsidRDefault="00961501" w:rsidP="001B44DA">
      <w:pPr>
        <w:spacing w:line="276" w:lineRule="auto"/>
        <w:rPr>
          <w:color w:val="auto"/>
          <w:sz w:val="26"/>
          <w:szCs w:val="26"/>
        </w:rPr>
      </w:pPr>
    </w:p>
    <w:p w14:paraId="3ADE8833" w14:textId="77777777" w:rsidR="001B44DA" w:rsidRPr="007A11E7" w:rsidRDefault="00961501" w:rsidP="001B44DA">
      <w:pPr>
        <w:spacing w:line="276" w:lineRule="auto"/>
        <w:jc w:val="both"/>
        <w:rPr>
          <w:color w:val="auto"/>
          <w:sz w:val="26"/>
          <w:szCs w:val="26"/>
        </w:rPr>
      </w:pPr>
      <w:r w:rsidRPr="007A11E7">
        <w:rPr>
          <w:rFonts w:eastAsiaTheme="minorHAnsi"/>
          <w:b/>
          <w:bCs/>
          <w:color w:val="auto"/>
          <w:sz w:val="26"/>
          <w:szCs w:val="26"/>
        </w:rPr>
        <w:t>d</w:t>
      </w:r>
      <w:r w:rsidRPr="007A11E7">
        <w:rPr>
          <w:rFonts w:eastAsiaTheme="minorHAnsi"/>
          <w:b/>
          <w:bCs/>
          <w:caps/>
          <w:color w:val="auto"/>
          <w:sz w:val="26"/>
          <w:szCs w:val="26"/>
        </w:rPr>
        <w:t>)</w:t>
      </w:r>
      <w:r w:rsidR="001B44DA" w:rsidRPr="007A11E7">
        <w:rPr>
          <w:rFonts w:eastAsiaTheme="minorHAnsi"/>
          <w:b/>
          <w:bCs/>
          <w:color w:val="auto"/>
          <w:sz w:val="26"/>
          <w:szCs w:val="26"/>
        </w:rPr>
        <w:t xml:space="preserve"> </w:t>
      </w:r>
      <w:r w:rsidR="001B44DA" w:rsidRPr="007A11E7">
        <w:rPr>
          <w:color w:val="auto"/>
          <w:sz w:val="26"/>
          <w:szCs w:val="26"/>
        </w:rPr>
        <w:t>Khi cân bằng nhiệt: Q</w:t>
      </w:r>
      <w:r w:rsidR="001B44DA" w:rsidRPr="007A11E7">
        <w:rPr>
          <w:color w:val="auto"/>
          <w:sz w:val="26"/>
          <w:szCs w:val="26"/>
          <w:vertAlign w:val="subscript"/>
        </w:rPr>
        <w:t>tỏa</w:t>
      </w:r>
      <w:r w:rsidR="001B44DA" w:rsidRPr="007A11E7">
        <w:rPr>
          <w:color w:val="auto"/>
          <w:sz w:val="26"/>
          <w:szCs w:val="26"/>
        </w:rPr>
        <w:t xml:space="preserve"> = Q</w:t>
      </w:r>
      <w:r w:rsidR="001B44DA" w:rsidRPr="007A11E7">
        <w:rPr>
          <w:color w:val="auto"/>
          <w:sz w:val="26"/>
          <w:szCs w:val="26"/>
          <w:vertAlign w:val="subscript"/>
        </w:rPr>
        <w:t>thu</w:t>
      </w:r>
      <w:r w:rsidR="001B44DA" w:rsidRPr="007A11E7">
        <w:rPr>
          <w:color w:val="auto"/>
          <w:sz w:val="26"/>
          <w:szCs w:val="26"/>
        </w:rPr>
        <w:t xml:space="preserve"> </w:t>
      </w:r>
    </w:p>
    <w:p w14:paraId="061BE446" w14:textId="77777777" w:rsidR="001B44DA" w:rsidRPr="007A11E7" w:rsidRDefault="001B44DA" w:rsidP="001B44DA">
      <w:pPr>
        <w:spacing w:line="276" w:lineRule="auto"/>
        <w:rPr>
          <w:color w:val="auto"/>
          <w:sz w:val="26"/>
          <w:szCs w:val="26"/>
        </w:rPr>
      </w:pPr>
      <w:r w:rsidRPr="007A11E7">
        <w:rPr>
          <w:color w:val="auto"/>
          <w:sz w:val="26"/>
          <w:szCs w:val="26"/>
        </w:rPr>
        <w:t>→12.10</w:t>
      </w:r>
      <w:r w:rsidRPr="007A11E7">
        <w:rPr>
          <w:color w:val="auto"/>
          <w:sz w:val="26"/>
          <w:szCs w:val="26"/>
          <w:vertAlign w:val="superscript"/>
        </w:rPr>
        <w:t>3</w:t>
      </w:r>
      <w:r w:rsidRPr="007A11E7">
        <w:rPr>
          <w:color w:val="auto"/>
          <w:sz w:val="26"/>
          <w:szCs w:val="26"/>
        </w:rPr>
        <w:t>− 2.10</w:t>
      </w:r>
      <w:r w:rsidRPr="007A11E7">
        <w:rPr>
          <w:color w:val="auto"/>
          <w:sz w:val="26"/>
          <w:szCs w:val="26"/>
          <w:vertAlign w:val="superscript"/>
        </w:rPr>
        <w:t>3</w:t>
      </w:r>
      <w:r w:rsidRPr="007A11E7">
        <w:rPr>
          <w:color w:val="auto"/>
          <w:sz w:val="26"/>
          <w:szCs w:val="26"/>
        </w:rPr>
        <w:t>t + 40.10</w:t>
      </w:r>
      <w:r w:rsidRPr="007A11E7">
        <w:rPr>
          <w:color w:val="auto"/>
          <w:sz w:val="26"/>
          <w:szCs w:val="26"/>
          <w:vertAlign w:val="superscript"/>
        </w:rPr>
        <w:t>3</w:t>
      </w:r>
      <w:r w:rsidRPr="007A11E7">
        <w:rPr>
          <w:color w:val="auto"/>
          <w:sz w:val="26"/>
          <w:szCs w:val="26"/>
        </w:rPr>
        <w:t>t + 160.10</w:t>
      </w:r>
      <w:r w:rsidRPr="007A11E7">
        <w:rPr>
          <w:color w:val="auto"/>
          <w:sz w:val="26"/>
          <w:szCs w:val="26"/>
          <w:vertAlign w:val="superscript"/>
        </w:rPr>
        <w:t>4</w:t>
      </w:r>
      <w:r w:rsidRPr="007A11E7">
        <w:rPr>
          <w:color w:val="auto"/>
          <w:sz w:val="26"/>
          <w:szCs w:val="26"/>
        </w:rPr>
        <w:t xml:space="preserve"> + 10.10</w:t>
      </w:r>
      <w:r w:rsidRPr="007A11E7">
        <w:rPr>
          <w:color w:val="auto"/>
          <w:sz w:val="26"/>
          <w:szCs w:val="26"/>
          <w:vertAlign w:val="superscript"/>
        </w:rPr>
        <w:t>3</w:t>
      </w:r>
      <w:r w:rsidRPr="007A11E7">
        <w:rPr>
          <w:color w:val="auto"/>
          <w:sz w:val="26"/>
          <w:szCs w:val="26"/>
        </w:rPr>
        <w:t>t − 60.10</w:t>
      </w:r>
      <w:r w:rsidRPr="007A11E7">
        <w:rPr>
          <w:color w:val="auto"/>
          <w:sz w:val="26"/>
          <w:szCs w:val="26"/>
          <w:vertAlign w:val="superscript"/>
        </w:rPr>
        <w:t>4</w:t>
      </w:r>
      <w:r w:rsidRPr="007A11E7">
        <w:rPr>
          <w:color w:val="auto"/>
          <w:sz w:val="26"/>
          <w:szCs w:val="26"/>
        </w:rPr>
        <w:t xml:space="preserve"> = 0 </w:t>
      </w:r>
    </w:p>
    <w:p w14:paraId="2A5285AA" w14:textId="63EB9B1D" w:rsidR="001B44DA" w:rsidRPr="007A11E7" w:rsidRDefault="001B44DA" w:rsidP="001B44DA">
      <w:pPr>
        <w:spacing w:line="276" w:lineRule="auto"/>
        <w:jc w:val="both"/>
        <w:rPr>
          <w:color w:val="auto"/>
          <w:sz w:val="26"/>
          <w:szCs w:val="26"/>
        </w:rPr>
      </w:pPr>
      <w:r w:rsidRPr="007A11E7">
        <w:rPr>
          <w:color w:val="auto"/>
          <w:sz w:val="26"/>
          <w:szCs w:val="26"/>
        </w:rPr>
        <w:t xml:space="preserve">→ Nhiệt độ khi cân bằng t = − 19,5°C </w:t>
      </w:r>
      <w:r w:rsidRPr="007A11E7">
        <w:rPr>
          <w:rFonts w:ascii="Cambria Math" w:eastAsia="Cambria Math" w:hAnsi="Cambria Math" w:cs="Cambria Math"/>
          <w:color w:val="FF0000"/>
          <w:sz w:val="22"/>
          <w:szCs w:val="22"/>
        </w:rPr>
        <w:t>⟹</w:t>
      </w:r>
      <w:r w:rsidRPr="007A11E7">
        <w:rPr>
          <w:rFonts w:eastAsia="Cambria Math"/>
          <w:color w:val="FF0000"/>
          <w:sz w:val="22"/>
          <w:szCs w:val="22"/>
        </w:rPr>
        <w:t xml:space="preserve"> </w:t>
      </w:r>
      <w:r w:rsidRPr="007A11E7">
        <w:rPr>
          <w:b/>
          <w:bCs/>
          <w:color w:val="FF0000"/>
          <w:sz w:val="24"/>
          <w:szCs w:val="24"/>
        </w:rPr>
        <w:t>S</w:t>
      </w:r>
    </w:p>
    <w:p w14:paraId="667BDBD8" w14:textId="6DD42E95" w:rsidR="001B44DA" w:rsidRPr="007A11E7" w:rsidRDefault="001B44DA" w:rsidP="001B44DA">
      <w:pPr>
        <w:spacing w:line="276" w:lineRule="auto"/>
        <w:rPr>
          <w:rFonts w:eastAsiaTheme="minorHAnsi"/>
          <w:b/>
          <w:bCs/>
          <w:color w:val="auto"/>
          <w:sz w:val="26"/>
          <w:szCs w:val="26"/>
        </w:rPr>
      </w:pPr>
      <w:r w:rsidRPr="007A11E7">
        <w:rPr>
          <w:b/>
          <w:bCs/>
          <w:color w:val="auto"/>
          <w:sz w:val="26"/>
          <w:szCs w:val="26"/>
        </w:rPr>
        <w:t xml:space="preserve">Vì : </w:t>
      </w:r>
    </w:p>
    <w:p w14:paraId="4E6463AE" w14:textId="1A397BE3" w:rsidR="00961501" w:rsidRPr="007A11E7" w:rsidRDefault="00961501" w:rsidP="001B44DA">
      <w:pPr>
        <w:spacing w:line="276" w:lineRule="auto"/>
        <w:rPr>
          <w:i/>
          <w:iCs/>
          <w:color w:val="0070C0"/>
          <w:sz w:val="26"/>
          <w:szCs w:val="26"/>
        </w:rPr>
      </w:pPr>
      <w:r w:rsidRPr="007A11E7">
        <w:rPr>
          <w:i/>
          <w:iCs/>
          <w:color w:val="0070C0"/>
          <w:sz w:val="26"/>
          <w:szCs w:val="26"/>
        </w:rPr>
        <w:t>Q</w:t>
      </w:r>
      <w:r w:rsidRPr="007A11E7">
        <w:rPr>
          <w:i/>
          <w:iCs/>
          <w:color w:val="0070C0"/>
          <w:sz w:val="26"/>
          <w:szCs w:val="26"/>
          <w:vertAlign w:val="subscript"/>
        </w:rPr>
        <w:t>tỏa</w:t>
      </w:r>
      <w:r w:rsidRPr="007A11E7">
        <w:rPr>
          <w:i/>
          <w:iCs/>
          <w:color w:val="0070C0"/>
          <w:sz w:val="26"/>
          <w:szCs w:val="26"/>
        </w:rPr>
        <w:t xml:space="preserve"> = Q</w:t>
      </w:r>
      <w:r w:rsidRPr="007A11E7">
        <w:rPr>
          <w:i/>
          <w:iCs/>
          <w:color w:val="0070C0"/>
          <w:sz w:val="26"/>
          <w:szCs w:val="26"/>
          <w:vertAlign w:val="subscript"/>
        </w:rPr>
        <w:t>thu</w:t>
      </w:r>
      <w:r w:rsidRPr="007A11E7">
        <w:rPr>
          <w:i/>
          <w:iCs/>
          <w:color w:val="0070C0"/>
          <w:sz w:val="26"/>
          <w:szCs w:val="26"/>
        </w:rPr>
        <w:t xml:space="preserve"> →2.10</w:t>
      </w:r>
      <w:r w:rsidRPr="007A11E7">
        <w:rPr>
          <w:i/>
          <w:iCs/>
          <w:color w:val="0070C0"/>
          <w:sz w:val="26"/>
          <w:szCs w:val="26"/>
          <w:vertAlign w:val="superscript"/>
        </w:rPr>
        <w:t>3</w:t>
      </w:r>
      <w:r w:rsidRPr="007A11E7">
        <w:rPr>
          <w:i/>
          <w:iCs/>
          <w:color w:val="0070C0"/>
          <w:sz w:val="26"/>
          <w:szCs w:val="26"/>
        </w:rPr>
        <w:t>t −12.10</w:t>
      </w:r>
      <w:r w:rsidRPr="007A11E7">
        <w:rPr>
          <w:i/>
          <w:iCs/>
          <w:color w:val="0070C0"/>
          <w:sz w:val="26"/>
          <w:szCs w:val="26"/>
          <w:vertAlign w:val="superscript"/>
        </w:rPr>
        <w:t>3</w:t>
      </w:r>
      <w:r w:rsidRPr="007A11E7">
        <w:rPr>
          <w:i/>
          <w:iCs/>
          <w:color w:val="0070C0"/>
          <w:sz w:val="26"/>
          <w:szCs w:val="26"/>
        </w:rPr>
        <w:t xml:space="preserve"> + 40.10</w:t>
      </w:r>
      <w:r w:rsidRPr="007A11E7">
        <w:rPr>
          <w:i/>
          <w:iCs/>
          <w:color w:val="0070C0"/>
          <w:sz w:val="26"/>
          <w:szCs w:val="26"/>
          <w:vertAlign w:val="superscript"/>
        </w:rPr>
        <w:t>3</w:t>
      </w:r>
      <w:r w:rsidRPr="007A11E7">
        <w:rPr>
          <w:i/>
          <w:iCs/>
          <w:color w:val="0070C0"/>
          <w:sz w:val="26"/>
          <w:szCs w:val="26"/>
        </w:rPr>
        <w:t>t + 160.10</w:t>
      </w:r>
      <w:r w:rsidRPr="007A11E7">
        <w:rPr>
          <w:i/>
          <w:iCs/>
          <w:color w:val="0070C0"/>
          <w:sz w:val="26"/>
          <w:szCs w:val="26"/>
          <w:vertAlign w:val="superscript"/>
        </w:rPr>
        <w:t>4</w:t>
      </w:r>
      <w:r w:rsidRPr="007A11E7">
        <w:rPr>
          <w:i/>
          <w:iCs/>
          <w:color w:val="0070C0"/>
          <w:sz w:val="26"/>
          <w:szCs w:val="26"/>
        </w:rPr>
        <w:t xml:space="preserve"> + 10.10</w:t>
      </w:r>
      <w:r w:rsidRPr="007A11E7">
        <w:rPr>
          <w:i/>
          <w:iCs/>
          <w:color w:val="0070C0"/>
          <w:sz w:val="26"/>
          <w:szCs w:val="26"/>
          <w:vertAlign w:val="superscript"/>
        </w:rPr>
        <w:t>3</w:t>
      </w:r>
      <w:r w:rsidRPr="007A11E7">
        <w:rPr>
          <w:i/>
          <w:iCs/>
          <w:color w:val="0070C0"/>
          <w:sz w:val="26"/>
          <w:szCs w:val="26"/>
        </w:rPr>
        <w:t>t − 60.10</w:t>
      </w:r>
      <w:r w:rsidRPr="007A11E7">
        <w:rPr>
          <w:i/>
          <w:iCs/>
          <w:color w:val="0070C0"/>
          <w:sz w:val="26"/>
          <w:szCs w:val="26"/>
          <w:vertAlign w:val="superscript"/>
        </w:rPr>
        <w:t>4</w:t>
      </w:r>
      <w:r w:rsidRPr="007A11E7">
        <w:rPr>
          <w:i/>
          <w:iCs/>
          <w:color w:val="0070C0"/>
          <w:sz w:val="26"/>
          <w:szCs w:val="26"/>
        </w:rPr>
        <w:t xml:space="preserve"> = 0 </w:t>
      </w:r>
    </w:p>
    <w:p w14:paraId="7C50E0D3" w14:textId="77777777" w:rsidR="00961501" w:rsidRPr="007A11E7" w:rsidRDefault="00961501" w:rsidP="001B44DA">
      <w:pPr>
        <w:spacing w:line="276" w:lineRule="auto"/>
        <w:jc w:val="center"/>
        <w:rPr>
          <w:i/>
          <w:iCs/>
          <w:color w:val="0070C0"/>
          <w:sz w:val="26"/>
          <w:szCs w:val="26"/>
        </w:rPr>
      </w:pPr>
      <w:r w:rsidRPr="007A11E7">
        <w:rPr>
          <w:i/>
          <w:iCs/>
          <w:color w:val="0070C0"/>
          <w:sz w:val="26"/>
          <w:szCs w:val="26"/>
        </w:rPr>
        <w:t>→ t = − 19°C</w:t>
      </w:r>
    </w:p>
    <w:p w14:paraId="0C7ACB3D" w14:textId="77777777" w:rsidR="00954481" w:rsidRPr="007A11E7" w:rsidRDefault="00961501" w:rsidP="00954481">
      <w:pPr>
        <w:spacing w:line="276" w:lineRule="auto"/>
        <w:rPr>
          <w:b/>
          <w:bCs/>
          <w:color w:val="auto"/>
          <w:sz w:val="26"/>
          <w:szCs w:val="26"/>
        </w:rPr>
      </w:pPr>
      <w:r w:rsidRPr="007A11E7">
        <w:rPr>
          <w:b/>
          <w:bCs/>
          <w:color w:val="auto"/>
          <w:sz w:val="26"/>
          <w:szCs w:val="26"/>
        </w:rPr>
        <w:t xml:space="preserve">Câu 4.  </w:t>
      </w:r>
    </w:p>
    <w:p w14:paraId="452E7B9B" w14:textId="48AF95F0" w:rsidR="00B44D0B" w:rsidRPr="007A11E7" w:rsidRDefault="00B44D0B" w:rsidP="00B44D0B">
      <w:pPr>
        <w:spacing w:line="276" w:lineRule="auto"/>
        <w:jc w:val="both"/>
        <w:rPr>
          <w:color w:val="auto"/>
          <w:sz w:val="26"/>
          <w:szCs w:val="26"/>
        </w:rPr>
      </w:pPr>
      <w:r w:rsidRPr="007A11E7">
        <w:rPr>
          <w:rFonts w:eastAsiaTheme="minorHAnsi"/>
          <w:b/>
          <w:color w:val="auto"/>
          <w:sz w:val="26"/>
          <w:szCs w:val="26"/>
        </w:rPr>
        <w:t xml:space="preserve">a) </w:t>
      </w:r>
      <w:r w:rsidRPr="007A11E7">
        <w:rPr>
          <w:color w:val="auto"/>
          <w:sz w:val="26"/>
          <w:szCs w:val="26"/>
          <w:shd w:val="clear" w:color="auto" w:fill="FFFFFF"/>
        </w:rPr>
        <w:t xml:space="preserve">Để làm nóng 1 miếng sắt và 1 miếng nhôm có cùng khối lượng đến một nhiệt độ như nhau sẽ tốn thời gian như nhau, chứng tỏ nhiệt lượng cần cung cấp như nhau. </w:t>
      </w:r>
      <w:r w:rsidRPr="007A11E7">
        <w:rPr>
          <w:rFonts w:ascii="Cambria Math" w:eastAsia="Cambria Math" w:hAnsi="Cambria Math" w:cs="Cambria Math"/>
          <w:color w:val="FF0000"/>
          <w:sz w:val="22"/>
          <w:szCs w:val="22"/>
        </w:rPr>
        <w:t>⟹</w:t>
      </w:r>
      <w:r w:rsidRPr="007A11E7">
        <w:rPr>
          <w:rFonts w:eastAsia="Cambria Math"/>
          <w:color w:val="FF0000"/>
          <w:sz w:val="22"/>
          <w:szCs w:val="22"/>
        </w:rPr>
        <w:t xml:space="preserve"> </w:t>
      </w:r>
      <w:r w:rsidRPr="007A11E7">
        <w:rPr>
          <w:b/>
          <w:bCs/>
          <w:color w:val="FF0000"/>
          <w:sz w:val="24"/>
          <w:szCs w:val="24"/>
        </w:rPr>
        <w:t>S</w:t>
      </w:r>
    </w:p>
    <w:p w14:paraId="3A131D0A" w14:textId="77777777" w:rsidR="00B44D0B" w:rsidRPr="007A11E7" w:rsidRDefault="00B44D0B" w:rsidP="00B44D0B">
      <w:pPr>
        <w:spacing w:line="276" w:lineRule="auto"/>
        <w:rPr>
          <w:rFonts w:eastAsiaTheme="minorHAnsi"/>
          <w:b/>
          <w:bCs/>
          <w:color w:val="auto"/>
          <w:sz w:val="26"/>
          <w:szCs w:val="26"/>
        </w:rPr>
      </w:pPr>
      <w:r w:rsidRPr="007A11E7">
        <w:rPr>
          <w:b/>
          <w:bCs/>
          <w:color w:val="auto"/>
          <w:sz w:val="26"/>
          <w:szCs w:val="26"/>
        </w:rPr>
        <w:t xml:space="preserve">Vì : </w:t>
      </w:r>
    </w:p>
    <w:p w14:paraId="6B1106DC" w14:textId="42EA8592" w:rsidR="00B44D0B" w:rsidRPr="007A11E7" w:rsidRDefault="00961501" w:rsidP="00B44D0B">
      <w:pPr>
        <w:spacing w:line="276" w:lineRule="auto"/>
        <w:rPr>
          <w:i/>
          <w:iCs/>
          <w:color w:val="0070C0"/>
          <w:sz w:val="26"/>
          <w:szCs w:val="26"/>
          <w:shd w:val="clear" w:color="auto" w:fill="FFFFFF"/>
        </w:rPr>
      </w:pPr>
      <w:r w:rsidRPr="007A11E7">
        <w:rPr>
          <w:i/>
          <w:iCs/>
          <w:color w:val="0070C0"/>
          <w:sz w:val="26"/>
          <w:szCs w:val="26"/>
          <w:shd w:val="clear" w:color="auto" w:fill="FFFFFF"/>
        </w:rPr>
        <w:t>Để làm nóng 1 miếng sắt và 1 miếng nhôm có cùng khối lượng đến một nhiệt độ như nhau sẽ tốn thời gian khác nhau, chứng tỏ nhiệt lượng cần cung cấp khác nhau.</w:t>
      </w:r>
    </w:p>
    <w:p w14:paraId="1B5049D3" w14:textId="5B476B33" w:rsidR="00B44D0B" w:rsidRPr="007A11E7" w:rsidRDefault="00B44D0B" w:rsidP="00B44D0B">
      <w:pPr>
        <w:spacing w:line="276" w:lineRule="auto"/>
        <w:jc w:val="both"/>
        <w:rPr>
          <w:color w:val="auto"/>
          <w:sz w:val="26"/>
          <w:szCs w:val="26"/>
        </w:rPr>
      </w:pPr>
      <w:r w:rsidRPr="007A11E7">
        <w:rPr>
          <w:rFonts w:eastAsiaTheme="minorHAnsi"/>
          <w:b/>
          <w:color w:val="auto"/>
          <w:sz w:val="26"/>
          <w:szCs w:val="26"/>
        </w:rPr>
        <w:t xml:space="preserve">b) </w:t>
      </w:r>
      <w:r w:rsidRPr="007A11E7">
        <w:rPr>
          <w:color w:val="auto"/>
          <w:sz w:val="26"/>
          <w:szCs w:val="26"/>
        </w:rPr>
        <w:t xml:space="preserve">Nhiệt lượng cần để làm nóng 1 kg nước lên thêm 1°C bằng với nhiệt lượng cần để làm nóng 1 kg rượu lên thêm 1° C </w:t>
      </w:r>
      <w:r w:rsidRPr="007A11E7">
        <w:rPr>
          <w:rFonts w:ascii="Cambria Math" w:eastAsia="Cambria Math" w:hAnsi="Cambria Math" w:cs="Cambria Math"/>
          <w:color w:val="FF0000"/>
          <w:sz w:val="22"/>
          <w:szCs w:val="22"/>
        </w:rPr>
        <w:t>⟹</w:t>
      </w:r>
      <w:r w:rsidRPr="007A11E7">
        <w:rPr>
          <w:rFonts w:eastAsia="Cambria Math"/>
          <w:color w:val="FF0000"/>
          <w:sz w:val="22"/>
          <w:szCs w:val="22"/>
        </w:rPr>
        <w:t xml:space="preserve"> </w:t>
      </w:r>
      <w:r w:rsidRPr="007A11E7">
        <w:rPr>
          <w:b/>
          <w:bCs/>
          <w:color w:val="FF0000"/>
          <w:sz w:val="24"/>
          <w:szCs w:val="24"/>
        </w:rPr>
        <w:t>S</w:t>
      </w:r>
    </w:p>
    <w:p w14:paraId="521EAAE9" w14:textId="5BC73E1C" w:rsidR="00B44D0B" w:rsidRPr="007A11E7" w:rsidRDefault="00B44D0B" w:rsidP="00B44D0B">
      <w:pPr>
        <w:spacing w:line="276" w:lineRule="auto"/>
        <w:rPr>
          <w:rFonts w:eastAsiaTheme="minorHAnsi"/>
          <w:b/>
          <w:bCs/>
          <w:color w:val="auto"/>
          <w:sz w:val="26"/>
          <w:szCs w:val="26"/>
        </w:rPr>
      </w:pPr>
      <w:r w:rsidRPr="007A11E7">
        <w:rPr>
          <w:b/>
          <w:bCs/>
          <w:color w:val="auto"/>
          <w:sz w:val="26"/>
          <w:szCs w:val="26"/>
        </w:rPr>
        <w:t xml:space="preserve">Vì : </w:t>
      </w:r>
    </w:p>
    <w:p w14:paraId="7AD43F01" w14:textId="15F031B1" w:rsidR="00961501" w:rsidRPr="007A11E7" w:rsidRDefault="00961501" w:rsidP="00954481">
      <w:pPr>
        <w:spacing w:line="276" w:lineRule="auto"/>
        <w:jc w:val="both"/>
        <w:rPr>
          <w:i/>
          <w:iCs/>
          <w:color w:val="0070C0"/>
          <w:sz w:val="26"/>
          <w:szCs w:val="26"/>
        </w:rPr>
      </w:pPr>
      <w:r w:rsidRPr="007A11E7">
        <w:rPr>
          <w:i/>
          <w:iCs/>
          <w:color w:val="0070C0"/>
          <w:sz w:val="26"/>
          <w:szCs w:val="26"/>
        </w:rPr>
        <w:t xml:space="preserve">Nhiệt lượng cần để làm nóng 1 kg nước lên thêm 1°C khác với nhiệt lượng cần để làm nóng 1 kg rượu lên thêm 1° </w:t>
      </w:r>
      <w:r w:rsidR="009344E7" w:rsidRPr="007A11E7">
        <w:rPr>
          <w:b/>
          <w:i/>
          <w:iCs/>
          <w:color w:val="0070C0"/>
          <w:sz w:val="26"/>
          <w:szCs w:val="26"/>
        </w:rPr>
        <w:t xml:space="preserve">C. </w:t>
      </w:r>
      <w:r w:rsidRPr="007A11E7">
        <w:rPr>
          <w:i/>
          <w:iCs/>
          <w:color w:val="0070C0"/>
          <w:sz w:val="26"/>
          <w:szCs w:val="26"/>
        </w:rPr>
        <w:t>Đại lượng vật lí có thể dùng để mô tả sự khác biệt như trên của các chất khác nhau là Nhiệt dung riêng</w:t>
      </w:r>
      <w:r w:rsidR="00581EDC" w:rsidRPr="007A11E7">
        <w:rPr>
          <w:i/>
          <w:iCs/>
          <w:color w:val="0070C0"/>
          <w:sz w:val="26"/>
          <w:szCs w:val="26"/>
        </w:rPr>
        <w:t>.</w:t>
      </w:r>
    </w:p>
    <w:p w14:paraId="3B81F556" w14:textId="640AE96F" w:rsidR="00961501" w:rsidRPr="007A11E7" w:rsidRDefault="004F359D" w:rsidP="00954481">
      <w:pPr>
        <w:spacing w:line="276" w:lineRule="auto"/>
        <w:jc w:val="both"/>
        <w:rPr>
          <w:color w:val="auto"/>
          <w:sz w:val="26"/>
          <w:szCs w:val="26"/>
        </w:rPr>
      </w:pPr>
      <w:r w:rsidRPr="007A11E7">
        <w:rPr>
          <w:rFonts w:eastAsiaTheme="minorHAnsi"/>
          <w:b/>
          <w:bCs/>
          <w:color w:val="auto"/>
          <w:sz w:val="26"/>
          <w:szCs w:val="26"/>
        </w:rPr>
        <w:t>c)</w:t>
      </w:r>
      <w:r w:rsidR="00581EDC" w:rsidRPr="007A11E7">
        <w:rPr>
          <w:rFonts w:eastAsiaTheme="minorHAnsi"/>
          <w:b/>
          <w:bCs/>
          <w:color w:val="auto"/>
          <w:sz w:val="26"/>
          <w:szCs w:val="26"/>
        </w:rPr>
        <w:t xml:space="preserve"> </w:t>
      </w:r>
      <w:r w:rsidR="00961501" w:rsidRPr="007A11E7">
        <w:rPr>
          <w:color w:val="auto"/>
          <w:sz w:val="26"/>
          <w:szCs w:val="26"/>
        </w:rPr>
        <w:t>Trước khi tiến hành thí nghiệm đo nhiệt dung riêng, một trong những việc cần làm là  cần Rửa sạch và lau khô các dụng cụ và chuẩn bị nước nóng và nước lạnh</w:t>
      </w:r>
      <w:r w:rsidR="00581EDC" w:rsidRPr="007A11E7">
        <w:rPr>
          <w:color w:val="auto"/>
          <w:sz w:val="26"/>
          <w:szCs w:val="26"/>
        </w:rPr>
        <w:t xml:space="preserve">. </w:t>
      </w:r>
      <w:r w:rsidR="00581EDC" w:rsidRPr="007A11E7">
        <w:rPr>
          <w:rFonts w:ascii="Cambria Math" w:eastAsia="Cambria Math" w:hAnsi="Cambria Math" w:cs="Cambria Math"/>
          <w:color w:val="FF0000"/>
          <w:sz w:val="22"/>
          <w:szCs w:val="22"/>
        </w:rPr>
        <w:t>⟹</w:t>
      </w:r>
      <w:r w:rsidR="00581EDC" w:rsidRPr="007A11E7">
        <w:rPr>
          <w:rFonts w:eastAsia="Cambria Math"/>
          <w:color w:val="FF0000"/>
          <w:sz w:val="22"/>
          <w:szCs w:val="22"/>
        </w:rPr>
        <w:t xml:space="preserve"> </w:t>
      </w:r>
      <w:r w:rsidR="00581EDC" w:rsidRPr="007A11E7">
        <w:rPr>
          <w:b/>
          <w:bCs/>
          <w:color w:val="FF0000"/>
          <w:sz w:val="24"/>
          <w:szCs w:val="24"/>
        </w:rPr>
        <w:t xml:space="preserve">Đ </w:t>
      </w:r>
    </w:p>
    <w:p w14:paraId="7FAAE0D7" w14:textId="297A03DB" w:rsidR="00B44D0B" w:rsidRPr="007A11E7" w:rsidRDefault="00B44D0B" w:rsidP="00954481">
      <w:pPr>
        <w:spacing w:line="276" w:lineRule="auto"/>
        <w:jc w:val="both"/>
        <w:rPr>
          <w:color w:val="auto"/>
          <w:sz w:val="26"/>
          <w:szCs w:val="26"/>
        </w:rPr>
      </w:pPr>
      <w:r w:rsidRPr="007A11E7">
        <w:rPr>
          <w:rFonts w:eastAsiaTheme="minorHAnsi"/>
          <w:b/>
          <w:color w:val="auto"/>
          <w:sz w:val="26"/>
          <w:szCs w:val="26"/>
        </w:rPr>
        <w:t>d)</w:t>
      </w:r>
      <w:r w:rsidR="00581EDC" w:rsidRPr="007A11E7">
        <w:rPr>
          <w:rFonts w:eastAsiaTheme="minorHAnsi"/>
          <w:b/>
          <w:color w:val="auto"/>
          <w:sz w:val="26"/>
          <w:szCs w:val="26"/>
        </w:rPr>
        <w:t xml:space="preserve"> </w:t>
      </w:r>
      <w:r w:rsidRPr="007A11E7">
        <w:rPr>
          <w:color w:val="auto"/>
          <w:sz w:val="26"/>
          <w:szCs w:val="26"/>
        </w:rPr>
        <w:t>Nhiệt dung riêng của nước lớn gấp hơn hai lần của dầu, nhưng trong bộ tản nhiệt (làm mát) của máy biến thế, người ta lại dùng dầu mà không dùng nước như trong bộ tản nhiệt của động cơ nhiệt, một trong những lí do là vì:  Điểm nóng chảy và nhiệt độ sôi của dầu thấp hơn so với nước, giúp nó có thể hoạt động ở nhiệt độ cao hơn mà không cần áp lực cao.</w:t>
      </w:r>
      <w:r w:rsidR="00581EDC" w:rsidRPr="007A11E7">
        <w:rPr>
          <w:color w:val="auto"/>
          <w:sz w:val="26"/>
          <w:szCs w:val="26"/>
        </w:rPr>
        <w:t xml:space="preserve"> </w:t>
      </w:r>
      <w:r w:rsidR="00581EDC" w:rsidRPr="007A11E7">
        <w:rPr>
          <w:rFonts w:ascii="Cambria Math" w:eastAsia="Cambria Math" w:hAnsi="Cambria Math" w:cs="Cambria Math"/>
          <w:color w:val="FF0000"/>
          <w:sz w:val="22"/>
          <w:szCs w:val="22"/>
        </w:rPr>
        <w:t>⟹</w:t>
      </w:r>
      <w:r w:rsidR="00581EDC" w:rsidRPr="007A11E7">
        <w:rPr>
          <w:rFonts w:eastAsia="Cambria Math"/>
          <w:color w:val="FF0000"/>
          <w:sz w:val="22"/>
          <w:szCs w:val="22"/>
        </w:rPr>
        <w:t xml:space="preserve"> </w:t>
      </w:r>
      <w:r w:rsidR="00581EDC" w:rsidRPr="007A11E7">
        <w:rPr>
          <w:b/>
          <w:bCs/>
          <w:color w:val="FF0000"/>
          <w:sz w:val="24"/>
          <w:szCs w:val="24"/>
        </w:rPr>
        <w:t>S</w:t>
      </w:r>
    </w:p>
    <w:p w14:paraId="5B2A5B3E" w14:textId="77777777" w:rsidR="00581EDC" w:rsidRPr="007A11E7" w:rsidRDefault="00581EDC" w:rsidP="00581EDC">
      <w:pPr>
        <w:spacing w:line="276" w:lineRule="auto"/>
        <w:rPr>
          <w:rFonts w:eastAsiaTheme="minorHAnsi"/>
          <w:b/>
          <w:bCs/>
          <w:color w:val="auto"/>
          <w:sz w:val="26"/>
          <w:szCs w:val="26"/>
        </w:rPr>
      </w:pPr>
      <w:r w:rsidRPr="007A11E7">
        <w:rPr>
          <w:b/>
          <w:bCs/>
          <w:color w:val="auto"/>
          <w:sz w:val="26"/>
          <w:szCs w:val="26"/>
        </w:rPr>
        <w:t xml:space="preserve">Vì : </w:t>
      </w:r>
    </w:p>
    <w:p w14:paraId="03ADB458" w14:textId="24EE0B0B" w:rsidR="00961501" w:rsidRPr="007A11E7" w:rsidRDefault="00961501" w:rsidP="00954481">
      <w:pPr>
        <w:spacing w:line="276" w:lineRule="auto"/>
        <w:jc w:val="both"/>
        <w:rPr>
          <w:b/>
          <w:bCs/>
          <w:i/>
          <w:iCs/>
          <w:color w:val="0070C0"/>
          <w:sz w:val="26"/>
          <w:szCs w:val="26"/>
        </w:rPr>
      </w:pPr>
      <w:r w:rsidRPr="007A11E7">
        <w:rPr>
          <w:i/>
          <w:iCs/>
          <w:color w:val="0070C0"/>
          <w:sz w:val="26"/>
          <w:szCs w:val="26"/>
        </w:rPr>
        <w:t>Nhiệt dung riêng của nước lớn gấp hơn hai lần của dầu, nhưng trong bộ tản nhiệt (làm mát) của máy biến thế, người ta lại dùng dầu mà không dùng nước như trong bộ tản nhiệt của động cơ nhiệt, một trong những lí do là vì:  Điểm nóng chảy và nhiệt độ sôi của dầu cao hơn so với nước, giúp nó có thể hoạt động ở nhiệt độ cao hơn mà không cần áp lực cao.</w:t>
      </w:r>
    </w:p>
    <w:p w14:paraId="39EC4E1D" w14:textId="77777777" w:rsidR="00961501" w:rsidRPr="007A11E7" w:rsidRDefault="00961501" w:rsidP="00954481">
      <w:pPr>
        <w:spacing w:line="276" w:lineRule="auto"/>
        <w:rPr>
          <w:rFonts w:eastAsia="Calibri"/>
          <w:bCs/>
          <w:i/>
          <w:iCs/>
          <w:color w:val="auto"/>
          <w:sz w:val="26"/>
          <w:szCs w:val="26"/>
          <w:lang w:val="fr-FR"/>
          <w14:ligatures w14:val="standardContextual"/>
        </w:rPr>
      </w:pPr>
    </w:p>
    <w:p w14:paraId="397D8694" w14:textId="02FB46D9" w:rsidR="00581EDC" w:rsidRPr="007A11E7" w:rsidRDefault="00581EDC">
      <w:pPr>
        <w:rPr>
          <w:color w:val="auto"/>
          <w:sz w:val="26"/>
          <w:szCs w:val="26"/>
        </w:rPr>
      </w:pPr>
      <w:r w:rsidRPr="007A11E7">
        <w:rPr>
          <w:color w:val="auto"/>
          <w:sz w:val="26"/>
          <w:szCs w:val="26"/>
        </w:rPr>
        <w:br w:type="page"/>
      </w:r>
    </w:p>
    <w:p w14:paraId="7CD9A6D4" w14:textId="77777777" w:rsidR="00961501" w:rsidRPr="007A11E7" w:rsidRDefault="00961501" w:rsidP="00961501">
      <w:pPr>
        <w:spacing w:line="276" w:lineRule="auto"/>
        <w:jc w:val="both"/>
        <w:rPr>
          <w:color w:val="auto"/>
          <w:sz w:val="26"/>
          <w:szCs w:val="26"/>
        </w:rPr>
      </w:pPr>
    </w:p>
    <w:p w14:paraId="45F40DEB" w14:textId="3A136F58" w:rsidR="00B44D0B" w:rsidRPr="007A11E7" w:rsidRDefault="00B44D0B" w:rsidP="00961501">
      <w:pPr>
        <w:spacing w:line="276" w:lineRule="auto"/>
        <w:jc w:val="both"/>
        <w:rPr>
          <w:b/>
          <w:bCs/>
          <w:color w:val="C00000"/>
          <w:sz w:val="26"/>
          <w:szCs w:val="26"/>
        </w:rPr>
      </w:pPr>
      <w:r w:rsidRPr="007A11E7">
        <w:rPr>
          <w:b/>
          <w:bCs/>
          <w:color w:val="C00000"/>
          <w:sz w:val="26"/>
          <w:szCs w:val="26"/>
        </w:rPr>
        <w:t>3. Câu trắc nghiệm trả lời ngắn ( 1,5 điểm )</w:t>
      </w:r>
    </w:p>
    <w:p w14:paraId="701992DF" w14:textId="3415E274" w:rsidR="00961501" w:rsidRPr="007A11E7" w:rsidRDefault="00961501" w:rsidP="00B44D0B">
      <w:pPr>
        <w:spacing w:line="276" w:lineRule="auto"/>
        <w:rPr>
          <w:rFonts w:eastAsia="Calibri"/>
          <w:i/>
          <w:iCs/>
          <w:color w:val="auto"/>
          <w:sz w:val="26"/>
          <w:szCs w:val="26"/>
          <w:lang w:val="pt-BR"/>
          <w14:ligatures w14:val="standardContextual"/>
        </w:rPr>
      </w:pPr>
      <w:r w:rsidRPr="007A11E7">
        <w:rPr>
          <w:rFonts w:eastAsia="Calibri"/>
          <w:i/>
          <w:iCs/>
          <w:color w:val="auto"/>
          <w:sz w:val="26"/>
          <w:szCs w:val="26"/>
          <w:lang w:val="pt-BR"/>
          <w14:ligatures w14:val="standardContextual"/>
        </w:rPr>
        <w:t>Thí sinh trả lời từ câu 1 đến câu 6</w:t>
      </w:r>
      <w:r w:rsidR="00B44D0B" w:rsidRPr="007A11E7">
        <w:rPr>
          <w:rFonts w:eastAsia="Calibri"/>
          <w:i/>
          <w:iCs/>
          <w:color w:val="auto"/>
          <w:sz w:val="26"/>
          <w:szCs w:val="26"/>
          <w:lang w:val="pt-BR"/>
          <w14:ligatures w14:val="standardContextual"/>
        </w:rPr>
        <w:t xml:space="preserve">. </w:t>
      </w:r>
      <w:r w:rsidRPr="007A11E7">
        <w:rPr>
          <w:rFonts w:eastAsia="Calibri"/>
          <w:i/>
          <w:iCs/>
          <w:color w:val="auto"/>
          <w:sz w:val="26"/>
          <w:szCs w:val="26"/>
          <w:lang w:val="pt-BR"/>
          <w14:ligatures w14:val="standardContextual"/>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961501" w:rsidRPr="007A11E7" w14:paraId="54D9C720" w14:textId="77777777" w:rsidTr="00A37098">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2024609C" w14:textId="77777777" w:rsidR="00961501" w:rsidRPr="007A11E7" w:rsidRDefault="00961501" w:rsidP="00A37098">
            <w:pPr>
              <w:spacing w:line="276" w:lineRule="auto"/>
              <w:jc w:val="both"/>
              <w:rPr>
                <w:b/>
                <w:bCs/>
                <w:color w:val="auto"/>
                <w:sz w:val="26"/>
                <w:szCs w:val="26"/>
              </w:rPr>
            </w:pPr>
            <w:r w:rsidRPr="007A11E7">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2E9B1438" w14:textId="77777777" w:rsidR="00961501" w:rsidRPr="007A11E7" w:rsidRDefault="00961501" w:rsidP="00A37098">
            <w:pPr>
              <w:spacing w:line="276" w:lineRule="auto"/>
              <w:jc w:val="both"/>
              <w:rPr>
                <w:b/>
                <w:bCs/>
                <w:color w:val="auto"/>
                <w:sz w:val="26"/>
                <w:szCs w:val="26"/>
              </w:rPr>
            </w:pPr>
            <w:r w:rsidRPr="007A11E7">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0E637021" w14:textId="77777777" w:rsidR="00961501" w:rsidRPr="007A11E7" w:rsidRDefault="00961501" w:rsidP="00A37098">
            <w:pPr>
              <w:spacing w:line="276" w:lineRule="auto"/>
              <w:jc w:val="both"/>
              <w:rPr>
                <w:b/>
                <w:bCs/>
                <w:color w:val="auto"/>
                <w:sz w:val="26"/>
                <w:szCs w:val="26"/>
              </w:rPr>
            </w:pPr>
            <w:r w:rsidRPr="007A11E7">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17D155EB" w14:textId="77777777" w:rsidR="00961501" w:rsidRPr="007A11E7" w:rsidRDefault="00961501" w:rsidP="00A37098">
            <w:pPr>
              <w:spacing w:line="276" w:lineRule="auto"/>
              <w:jc w:val="both"/>
              <w:rPr>
                <w:b/>
                <w:bCs/>
                <w:color w:val="auto"/>
                <w:sz w:val="26"/>
                <w:szCs w:val="26"/>
              </w:rPr>
            </w:pPr>
            <w:r w:rsidRPr="007A11E7">
              <w:rPr>
                <w:b/>
                <w:bCs/>
                <w:color w:val="auto"/>
                <w:sz w:val="26"/>
                <w:szCs w:val="26"/>
              </w:rPr>
              <w:t>Đáp án</w:t>
            </w:r>
          </w:p>
        </w:tc>
      </w:tr>
      <w:tr w:rsidR="00961501" w:rsidRPr="007A11E7" w14:paraId="320771AA"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1B8FDA7" w14:textId="77777777" w:rsidR="00961501" w:rsidRPr="007A11E7" w:rsidRDefault="00961501" w:rsidP="00A37098">
            <w:pPr>
              <w:spacing w:line="276" w:lineRule="auto"/>
              <w:jc w:val="both"/>
              <w:rPr>
                <w:b/>
                <w:bCs/>
                <w:color w:val="auto"/>
                <w:sz w:val="26"/>
                <w:szCs w:val="26"/>
              </w:rPr>
            </w:pPr>
            <w:r w:rsidRPr="007A11E7">
              <w:rPr>
                <w:b/>
                <w:bCs/>
                <w:color w:val="auto"/>
                <w:sz w:val="26"/>
                <w:szCs w:val="26"/>
              </w:rPr>
              <w:t>1</w:t>
            </w:r>
          </w:p>
        </w:tc>
        <w:tc>
          <w:tcPr>
            <w:tcW w:w="0" w:type="auto"/>
            <w:tcBorders>
              <w:bottom w:val="single" w:sz="8" w:space="0" w:color="000000"/>
              <w:right w:val="single" w:sz="8" w:space="0" w:color="000000"/>
            </w:tcBorders>
            <w:vAlign w:val="center"/>
          </w:tcPr>
          <w:p w14:paraId="70E7C023" w14:textId="39E56FA7" w:rsidR="00961501" w:rsidRPr="007A11E7" w:rsidRDefault="008B6CDB" w:rsidP="00A37098">
            <w:pPr>
              <w:spacing w:line="276" w:lineRule="auto"/>
              <w:jc w:val="center"/>
              <w:rPr>
                <w:color w:val="auto"/>
                <w:sz w:val="26"/>
                <w:szCs w:val="26"/>
              </w:rPr>
            </w:pPr>
            <w:r w:rsidRPr="007A11E7">
              <w:rPr>
                <w:color w:val="auto"/>
                <w:sz w:val="26"/>
                <w:szCs w:val="26"/>
              </w:rPr>
              <w:t>209</w:t>
            </w:r>
          </w:p>
        </w:tc>
        <w:tc>
          <w:tcPr>
            <w:tcW w:w="0" w:type="auto"/>
            <w:tcBorders>
              <w:bottom w:val="single" w:sz="8" w:space="0" w:color="000000"/>
              <w:right w:val="single" w:sz="8" w:space="0" w:color="000000"/>
            </w:tcBorders>
            <w:vAlign w:val="center"/>
          </w:tcPr>
          <w:p w14:paraId="05C30211" w14:textId="77777777" w:rsidR="00961501" w:rsidRPr="007A11E7" w:rsidRDefault="00961501" w:rsidP="00A37098">
            <w:pPr>
              <w:spacing w:line="276" w:lineRule="auto"/>
              <w:jc w:val="both"/>
              <w:rPr>
                <w:color w:val="auto"/>
                <w:sz w:val="26"/>
                <w:szCs w:val="26"/>
              </w:rPr>
            </w:pPr>
            <w:r w:rsidRPr="007A11E7">
              <w:rPr>
                <w:color w:val="auto"/>
                <w:sz w:val="26"/>
                <w:szCs w:val="26"/>
              </w:rPr>
              <w:t>4</w:t>
            </w:r>
          </w:p>
        </w:tc>
        <w:tc>
          <w:tcPr>
            <w:tcW w:w="0" w:type="auto"/>
            <w:tcBorders>
              <w:bottom w:val="single" w:sz="8" w:space="0" w:color="000000"/>
              <w:right w:val="single" w:sz="8" w:space="0" w:color="000000"/>
            </w:tcBorders>
            <w:vAlign w:val="center"/>
          </w:tcPr>
          <w:p w14:paraId="253309B0" w14:textId="77777777" w:rsidR="00961501" w:rsidRPr="007A11E7" w:rsidRDefault="00961501" w:rsidP="00A37098">
            <w:pPr>
              <w:spacing w:line="276" w:lineRule="auto"/>
              <w:jc w:val="center"/>
              <w:rPr>
                <w:color w:val="auto"/>
                <w:sz w:val="26"/>
                <w:szCs w:val="26"/>
              </w:rPr>
            </w:pPr>
            <w:r w:rsidRPr="007A11E7">
              <w:rPr>
                <w:color w:val="auto"/>
                <w:sz w:val="26"/>
                <w:szCs w:val="26"/>
              </w:rPr>
              <w:t>2500</w:t>
            </w:r>
          </w:p>
        </w:tc>
      </w:tr>
      <w:tr w:rsidR="00961501" w:rsidRPr="007A11E7" w14:paraId="63C0BA9B"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2A06098" w14:textId="77777777" w:rsidR="00961501" w:rsidRPr="007A11E7" w:rsidRDefault="00961501" w:rsidP="00A37098">
            <w:pPr>
              <w:spacing w:line="276" w:lineRule="auto"/>
              <w:jc w:val="both"/>
              <w:rPr>
                <w:b/>
                <w:bCs/>
                <w:color w:val="auto"/>
                <w:sz w:val="26"/>
                <w:szCs w:val="26"/>
              </w:rPr>
            </w:pPr>
            <w:r w:rsidRPr="007A11E7">
              <w:rPr>
                <w:b/>
                <w:bCs/>
                <w:color w:val="auto"/>
                <w:sz w:val="26"/>
                <w:szCs w:val="26"/>
              </w:rPr>
              <w:t>2</w:t>
            </w:r>
          </w:p>
        </w:tc>
        <w:tc>
          <w:tcPr>
            <w:tcW w:w="0" w:type="auto"/>
            <w:tcBorders>
              <w:bottom w:val="single" w:sz="8" w:space="0" w:color="000000"/>
              <w:right w:val="single" w:sz="8" w:space="0" w:color="000000"/>
            </w:tcBorders>
            <w:vAlign w:val="center"/>
          </w:tcPr>
          <w:p w14:paraId="3DA69F41" w14:textId="77777777" w:rsidR="00961501" w:rsidRPr="007A11E7" w:rsidRDefault="00961501" w:rsidP="00A37098">
            <w:pPr>
              <w:spacing w:line="276" w:lineRule="auto"/>
              <w:jc w:val="center"/>
              <w:rPr>
                <w:color w:val="auto"/>
                <w:sz w:val="26"/>
                <w:szCs w:val="26"/>
              </w:rPr>
            </w:pPr>
            <w:r w:rsidRPr="007A11E7">
              <w:rPr>
                <w:color w:val="auto"/>
                <w:sz w:val="26"/>
                <w:szCs w:val="26"/>
              </w:rPr>
              <w:t>6,33</w:t>
            </w:r>
          </w:p>
        </w:tc>
        <w:tc>
          <w:tcPr>
            <w:tcW w:w="0" w:type="auto"/>
            <w:tcBorders>
              <w:bottom w:val="single" w:sz="8" w:space="0" w:color="000000"/>
              <w:right w:val="single" w:sz="8" w:space="0" w:color="000000"/>
            </w:tcBorders>
            <w:vAlign w:val="center"/>
          </w:tcPr>
          <w:p w14:paraId="3C385A01" w14:textId="77777777" w:rsidR="00961501" w:rsidRPr="007A11E7" w:rsidRDefault="00961501" w:rsidP="00A37098">
            <w:pPr>
              <w:spacing w:line="276" w:lineRule="auto"/>
              <w:jc w:val="both"/>
              <w:rPr>
                <w:color w:val="auto"/>
                <w:sz w:val="26"/>
                <w:szCs w:val="26"/>
              </w:rPr>
            </w:pPr>
            <w:r w:rsidRPr="007A11E7">
              <w:rPr>
                <w:color w:val="auto"/>
                <w:sz w:val="26"/>
                <w:szCs w:val="26"/>
              </w:rPr>
              <w:t>5</w:t>
            </w:r>
          </w:p>
        </w:tc>
        <w:tc>
          <w:tcPr>
            <w:tcW w:w="0" w:type="auto"/>
            <w:tcBorders>
              <w:bottom w:val="single" w:sz="8" w:space="0" w:color="000000"/>
              <w:right w:val="single" w:sz="8" w:space="0" w:color="000000"/>
            </w:tcBorders>
            <w:vAlign w:val="center"/>
          </w:tcPr>
          <w:p w14:paraId="58E1A696" w14:textId="77777777" w:rsidR="00961501" w:rsidRPr="007A11E7" w:rsidRDefault="00961501" w:rsidP="00A37098">
            <w:pPr>
              <w:spacing w:line="276" w:lineRule="auto"/>
              <w:jc w:val="center"/>
              <w:rPr>
                <w:color w:val="auto"/>
                <w:sz w:val="26"/>
                <w:szCs w:val="26"/>
              </w:rPr>
            </w:pPr>
            <w:r w:rsidRPr="007A11E7">
              <w:rPr>
                <w:color w:val="auto"/>
                <w:sz w:val="26"/>
                <w:szCs w:val="26"/>
              </w:rPr>
              <w:t>11,4</w:t>
            </w:r>
          </w:p>
        </w:tc>
      </w:tr>
      <w:tr w:rsidR="00961501" w:rsidRPr="007A11E7" w14:paraId="2861C146" w14:textId="77777777" w:rsidTr="00EB618B">
        <w:trPr>
          <w:cantSplit/>
          <w:tblCellSpacing w:w="0" w:type="dxa"/>
          <w:jc w:val="center"/>
        </w:trPr>
        <w:tc>
          <w:tcPr>
            <w:tcW w:w="0" w:type="auto"/>
            <w:tcBorders>
              <w:left w:val="single" w:sz="8" w:space="0" w:color="000000"/>
              <w:right w:val="single" w:sz="8" w:space="0" w:color="000000"/>
            </w:tcBorders>
            <w:vAlign w:val="center"/>
          </w:tcPr>
          <w:p w14:paraId="73C3BEA5" w14:textId="77777777" w:rsidR="00961501" w:rsidRPr="007A11E7" w:rsidRDefault="00961501" w:rsidP="00A37098">
            <w:pPr>
              <w:spacing w:line="276" w:lineRule="auto"/>
              <w:jc w:val="both"/>
              <w:rPr>
                <w:b/>
                <w:bCs/>
                <w:color w:val="auto"/>
                <w:sz w:val="26"/>
                <w:szCs w:val="26"/>
              </w:rPr>
            </w:pPr>
            <w:r w:rsidRPr="007A11E7">
              <w:rPr>
                <w:b/>
                <w:bCs/>
                <w:color w:val="auto"/>
                <w:sz w:val="26"/>
                <w:szCs w:val="26"/>
              </w:rPr>
              <w:t>3</w:t>
            </w:r>
          </w:p>
        </w:tc>
        <w:tc>
          <w:tcPr>
            <w:tcW w:w="0" w:type="auto"/>
            <w:tcBorders>
              <w:right w:val="single" w:sz="8" w:space="0" w:color="000000"/>
            </w:tcBorders>
            <w:vAlign w:val="center"/>
          </w:tcPr>
          <w:p w14:paraId="3775C730" w14:textId="1E833F4C" w:rsidR="00961501" w:rsidRPr="007A11E7" w:rsidRDefault="008B6CDB" w:rsidP="00A37098">
            <w:pPr>
              <w:spacing w:line="276" w:lineRule="auto"/>
              <w:jc w:val="center"/>
              <w:rPr>
                <w:color w:val="auto"/>
                <w:sz w:val="26"/>
                <w:szCs w:val="26"/>
              </w:rPr>
            </w:pPr>
            <w:r w:rsidRPr="007A11E7">
              <w:rPr>
                <w:color w:val="auto"/>
                <w:sz w:val="26"/>
                <w:szCs w:val="26"/>
              </w:rPr>
              <w:t>100</w:t>
            </w:r>
          </w:p>
        </w:tc>
        <w:tc>
          <w:tcPr>
            <w:tcW w:w="0" w:type="auto"/>
            <w:tcBorders>
              <w:right w:val="single" w:sz="8" w:space="0" w:color="000000"/>
            </w:tcBorders>
            <w:vAlign w:val="center"/>
          </w:tcPr>
          <w:p w14:paraId="3C675108" w14:textId="77777777" w:rsidR="00961501" w:rsidRPr="007A11E7" w:rsidRDefault="00961501" w:rsidP="00A37098">
            <w:pPr>
              <w:spacing w:line="276" w:lineRule="auto"/>
              <w:jc w:val="both"/>
              <w:rPr>
                <w:color w:val="auto"/>
                <w:sz w:val="26"/>
                <w:szCs w:val="26"/>
              </w:rPr>
            </w:pPr>
            <w:r w:rsidRPr="007A11E7">
              <w:rPr>
                <w:color w:val="auto"/>
                <w:sz w:val="26"/>
                <w:szCs w:val="26"/>
              </w:rPr>
              <w:t>6</w:t>
            </w:r>
          </w:p>
        </w:tc>
        <w:tc>
          <w:tcPr>
            <w:tcW w:w="0" w:type="auto"/>
            <w:tcBorders>
              <w:right w:val="single" w:sz="8" w:space="0" w:color="000000"/>
            </w:tcBorders>
            <w:vAlign w:val="center"/>
          </w:tcPr>
          <w:p w14:paraId="629C7C84" w14:textId="77777777" w:rsidR="00961501" w:rsidRPr="007A11E7" w:rsidRDefault="00961501" w:rsidP="00A37098">
            <w:pPr>
              <w:spacing w:line="276" w:lineRule="auto"/>
              <w:jc w:val="center"/>
              <w:rPr>
                <w:color w:val="auto"/>
                <w:sz w:val="26"/>
                <w:szCs w:val="26"/>
              </w:rPr>
            </w:pPr>
            <w:r w:rsidRPr="007A11E7">
              <w:rPr>
                <w:color w:val="auto"/>
                <w:sz w:val="26"/>
                <w:szCs w:val="26"/>
              </w:rPr>
              <w:t>777</w:t>
            </w:r>
          </w:p>
        </w:tc>
      </w:tr>
      <w:tr w:rsidR="00EB618B" w:rsidRPr="007A11E7" w14:paraId="2F738644"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EF28103" w14:textId="77777777" w:rsidR="00EB618B" w:rsidRPr="007A11E7" w:rsidRDefault="00EB618B" w:rsidP="00A37098">
            <w:pPr>
              <w:spacing w:line="276" w:lineRule="auto"/>
              <w:jc w:val="both"/>
              <w:rPr>
                <w:b/>
                <w:bCs/>
                <w:color w:val="auto"/>
                <w:sz w:val="26"/>
                <w:szCs w:val="26"/>
              </w:rPr>
            </w:pPr>
          </w:p>
        </w:tc>
        <w:tc>
          <w:tcPr>
            <w:tcW w:w="0" w:type="auto"/>
            <w:tcBorders>
              <w:bottom w:val="single" w:sz="8" w:space="0" w:color="000000"/>
              <w:right w:val="single" w:sz="8" w:space="0" w:color="000000"/>
            </w:tcBorders>
            <w:vAlign w:val="center"/>
          </w:tcPr>
          <w:p w14:paraId="184C4AD3" w14:textId="77777777" w:rsidR="00EB618B" w:rsidRPr="007A11E7" w:rsidRDefault="00EB618B" w:rsidP="00A37098">
            <w:pPr>
              <w:spacing w:line="276" w:lineRule="auto"/>
              <w:jc w:val="center"/>
              <w:rPr>
                <w:color w:val="auto"/>
                <w:sz w:val="26"/>
                <w:szCs w:val="26"/>
              </w:rPr>
            </w:pPr>
          </w:p>
        </w:tc>
        <w:tc>
          <w:tcPr>
            <w:tcW w:w="0" w:type="auto"/>
            <w:tcBorders>
              <w:bottom w:val="single" w:sz="8" w:space="0" w:color="000000"/>
              <w:right w:val="single" w:sz="8" w:space="0" w:color="000000"/>
            </w:tcBorders>
            <w:vAlign w:val="center"/>
          </w:tcPr>
          <w:p w14:paraId="41DF485C" w14:textId="77777777" w:rsidR="00EB618B" w:rsidRPr="007A11E7" w:rsidRDefault="00EB618B" w:rsidP="00A37098">
            <w:pPr>
              <w:spacing w:line="276" w:lineRule="auto"/>
              <w:jc w:val="both"/>
              <w:rPr>
                <w:color w:val="auto"/>
                <w:sz w:val="26"/>
                <w:szCs w:val="26"/>
              </w:rPr>
            </w:pPr>
          </w:p>
        </w:tc>
        <w:tc>
          <w:tcPr>
            <w:tcW w:w="0" w:type="auto"/>
            <w:tcBorders>
              <w:bottom w:val="single" w:sz="8" w:space="0" w:color="000000"/>
              <w:right w:val="single" w:sz="8" w:space="0" w:color="000000"/>
            </w:tcBorders>
            <w:vAlign w:val="center"/>
          </w:tcPr>
          <w:p w14:paraId="2DE7C4BE" w14:textId="77777777" w:rsidR="00EB618B" w:rsidRPr="007A11E7" w:rsidRDefault="00EB618B" w:rsidP="00A37098">
            <w:pPr>
              <w:spacing w:line="276" w:lineRule="auto"/>
              <w:jc w:val="center"/>
              <w:rPr>
                <w:color w:val="auto"/>
                <w:sz w:val="26"/>
                <w:szCs w:val="26"/>
              </w:rPr>
            </w:pPr>
          </w:p>
        </w:tc>
      </w:tr>
    </w:tbl>
    <w:p w14:paraId="1A96EB46" w14:textId="77777777" w:rsidR="00B44D0B" w:rsidRPr="007A11E7" w:rsidRDefault="00961501" w:rsidP="00961501">
      <w:pPr>
        <w:tabs>
          <w:tab w:val="left" w:pos="360"/>
        </w:tabs>
        <w:spacing w:line="276" w:lineRule="auto"/>
        <w:jc w:val="both"/>
        <w:rPr>
          <w:b/>
          <w:bCs/>
          <w:color w:val="auto"/>
          <w:sz w:val="26"/>
          <w:szCs w:val="26"/>
          <w:shd w:val="clear" w:color="auto" w:fill="FFFFFF"/>
        </w:rPr>
      </w:pPr>
      <w:r w:rsidRPr="007A11E7">
        <w:rPr>
          <w:b/>
          <w:bCs/>
          <w:color w:val="auto"/>
          <w:sz w:val="26"/>
          <w:szCs w:val="26"/>
          <w:shd w:val="clear" w:color="auto" w:fill="FFFFFF"/>
        </w:rPr>
        <w:t xml:space="preserve">Câu 1. </w:t>
      </w:r>
    </w:p>
    <w:p w14:paraId="48CD6BD5" w14:textId="4AD3BBAC" w:rsidR="00961501" w:rsidRPr="007A11E7" w:rsidRDefault="00961501" w:rsidP="00961501">
      <w:pPr>
        <w:tabs>
          <w:tab w:val="left" w:pos="360"/>
        </w:tabs>
        <w:spacing w:line="276" w:lineRule="auto"/>
        <w:jc w:val="both"/>
        <w:rPr>
          <w:i/>
          <w:iCs/>
          <w:color w:val="0070C0"/>
          <w:sz w:val="26"/>
          <w:szCs w:val="26"/>
        </w:rPr>
      </w:pPr>
      <w:r w:rsidRPr="007A11E7">
        <w:rPr>
          <w:i/>
          <w:iCs/>
          <w:color w:val="0070C0"/>
          <w:sz w:val="26"/>
          <w:szCs w:val="26"/>
        </w:rPr>
        <w:t xml:space="preserve">Q </w:t>
      </w:r>
      <w:r w:rsidRPr="007A11E7">
        <w:rPr>
          <w:i/>
          <w:iCs/>
          <w:color w:val="0070C0"/>
          <w:sz w:val="26"/>
          <w:szCs w:val="26"/>
          <w:bdr w:val="none" w:sz="0" w:space="0" w:color="auto" w:frame="1"/>
        </w:rPr>
        <w:t>= 209</w:t>
      </w:r>
      <w:r w:rsidR="008B6CDB" w:rsidRPr="007A11E7">
        <w:rPr>
          <w:i/>
          <w:iCs/>
          <w:color w:val="0070C0"/>
          <w:sz w:val="26"/>
          <w:szCs w:val="26"/>
          <w:bdr w:val="none" w:sz="0" w:space="0" w:color="auto" w:frame="1"/>
        </w:rPr>
        <w:t>0</w:t>
      </w:r>
      <w:r w:rsidRPr="007A11E7">
        <w:rPr>
          <w:i/>
          <w:iCs/>
          <w:color w:val="0070C0"/>
          <w:sz w:val="26"/>
          <w:szCs w:val="26"/>
          <w:bdr w:val="none" w:sz="0" w:space="0" w:color="auto" w:frame="1"/>
        </w:rPr>
        <w:t>00J = 209kJ</w:t>
      </w:r>
    </w:p>
    <w:p w14:paraId="091A9685" w14:textId="77777777" w:rsidR="00B44D0B" w:rsidRPr="007A11E7" w:rsidRDefault="00961501" w:rsidP="00961501">
      <w:pPr>
        <w:spacing w:line="276" w:lineRule="auto"/>
        <w:rPr>
          <w:b/>
          <w:bCs/>
          <w:color w:val="auto"/>
          <w:sz w:val="26"/>
          <w:szCs w:val="26"/>
        </w:rPr>
      </w:pPr>
      <w:r w:rsidRPr="007A11E7">
        <w:rPr>
          <w:b/>
          <w:bCs/>
          <w:color w:val="auto"/>
          <w:sz w:val="26"/>
          <w:szCs w:val="26"/>
        </w:rPr>
        <w:t xml:space="preserve">Câu 2. </w:t>
      </w:r>
    </w:p>
    <w:p w14:paraId="75E4B1BC" w14:textId="77777777" w:rsidR="00B44D0B" w:rsidRPr="007A11E7" w:rsidRDefault="00961501" w:rsidP="00B44D0B">
      <w:pPr>
        <w:spacing w:line="276" w:lineRule="auto"/>
        <w:rPr>
          <w:i/>
          <w:iCs/>
          <w:color w:val="0070C0"/>
          <w:sz w:val="26"/>
          <w:szCs w:val="26"/>
        </w:rPr>
      </w:pPr>
      <w:r w:rsidRPr="007A11E7">
        <w:rPr>
          <w:i/>
          <w:iCs/>
          <w:color w:val="0070C0"/>
          <w:sz w:val="26"/>
          <w:szCs w:val="26"/>
        </w:rPr>
        <w:t xml:space="preserve">Nhiệt lượng tỏa ra: </w:t>
      </w:r>
    </w:p>
    <w:p w14:paraId="29443D04" w14:textId="32976AB0" w:rsidR="00B44D0B" w:rsidRPr="007A11E7" w:rsidRDefault="00961501" w:rsidP="00B44D0B">
      <w:pPr>
        <w:spacing w:line="276" w:lineRule="auto"/>
        <w:rPr>
          <w:b/>
          <w:i/>
          <w:iCs/>
          <w:color w:val="0070C0"/>
          <w:sz w:val="26"/>
          <w:szCs w:val="26"/>
        </w:rPr>
      </w:pPr>
      <w:r w:rsidRPr="007A11E7">
        <w:rPr>
          <w:i/>
          <w:iCs/>
          <w:color w:val="0070C0"/>
          <w:sz w:val="26"/>
          <w:szCs w:val="26"/>
        </w:rPr>
        <w:t>Q</w:t>
      </w:r>
      <w:r w:rsidRPr="007A11E7">
        <w:rPr>
          <w:i/>
          <w:iCs/>
          <w:color w:val="0070C0"/>
          <w:sz w:val="26"/>
          <w:szCs w:val="26"/>
          <w:vertAlign w:val="subscript"/>
        </w:rPr>
        <w:t>Cu</w:t>
      </w:r>
      <w:r w:rsidRPr="007A11E7">
        <w:rPr>
          <w:i/>
          <w:iCs/>
          <w:color w:val="0070C0"/>
          <w:sz w:val="26"/>
          <w:szCs w:val="26"/>
        </w:rPr>
        <w:t xml:space="preserve"> = m</w:t>
      </w:r>
      <w:r w:rsidRPr="007A11E7">
        <w:rPr>
          <w:i/>
          <w:iCs/>
          <w:color w:val="0070C0"/>
          <w:sz w:val="26"/>
          <w:szCs w:val="26"/>
          <w:vertAlign w:val="subscript"/>
        </w:rPr>
        <w:t>Cu</w:t>
      </w:r>
      <w:r w:rsidRPr="007A11E7">
        <w:rPr>
          <w:i/>
          <w:iCs/>
          <w:color w:val="0070C0"/>
          <w:sz w:val="26"/>
          <w:szCs w:val="26"/>
        </w:rPr>
        <w:t>.C</w:t>
      </w:r>
      <w:r w:rsidRPr="007A11E7">
        <w:rPr>
          <w:i/>
          <w:iCs/>
          <w:color w:val="0070C0"/>
          <w:sz w:val="26"/>
          <w:szCs w:val="26"/>
          <w:vertAlign w:val="subscript"/>
        </w:rPr>
        <w:t>Cu</w:t>
      </w:r>
      <w:r w:rsidRPr="007A11E7">
        <w:rPr>
          <w:i/>
          <w:iCs/>
          <w:color w:val="0070C0"/>
          <w:sz w:val="26"/>
          <w:szCs w:val="26"/>
        </w:rPr>
        <w:t xml:space="preserve"> (t</w:t>
      </w:r>
      <w:r w:rsidRPr="007A11E7">
        <w:rPr>
          <w:i/>
          <w:iCs/>
          <w:color w:val="0070C0"/>
          <w:sz w:val="26"/>
          <w:szCs w:val="26"/>
          <w:vertAlign w:val="subscript"/>
        </w:rPr>
        <w:t>1</w:t>
      </w:r>
      <w:r w:rsidRPr="007A11E7">
        <w:rPr>
          <w:i/>
          <w:iCs/>
          <w:color w:val="0070C0"/>
          <w:sz w:val="26"/>
          <w:szCs w:val="26"/>
        </w:rPr>
        <w:t xml:space="preserve"> -1) = 53200( J)</w:t>
      </w:r>
    </w:p>
    <w:p w14:paraId="08AB79C6" w14:textId="77777777" w:rsidR="00B44D0B" w:rsidRPr="007A11E7" w:rsidRDefault="00961501" w:rsidP="00B44D0B">
      <w:pPr>
        <w:spacing w:line="276" w:lineRule="auto"/>
        <w:rPr>
          <w:i/>
          <w:iCs/>
          <w:color w:val="0070C0"/>
          <w:sz w:val="26"/>
          <w:szCs w:val="26"/>
        </w:rPr>
      </w:pPr>
      <w:r w:rsidRPr="007A11E7">
        <w:rPr>
          <w:i/>
          <w:iCs/>
          <w:color w:val="0070C0"/>
          <w:sz w:val="26"/>
          <w:szCs w:val="26"/>
        </w:rPr>
        <w:t xml:space="preserve">Theo điều kiện cân bằng nhiệt: </w:t>
      </w:r>
    </w:p>
    <w:p w14:paraId="61486D56" w14:textId="6183644B" w:rsidR="00B44D0B" w:rsidRPr="007A11E7" w:rsidRDefault="00961501" w:rsidP="00B44D0B">
      <w:pPr>
        <w:spacing w:line="276" w:lineRule="auto"/>
        <w:rPr>
          <w:b/>
          <w:i/>
          <w:iCs/>
          <w:color w:val="0070C0"/>
          <w:sz w:val="26"/>
          <w:szCs w:val="26"/>
        </w:rPr>
      </w:pPr>
      <w:r w:rsidRPr="007A11E7">
        <w:rPr>
          <w:i/>
          <w:iCs/>
          <w:color w:val="0070C0"/>
          <w:sz w:val="26"/>
          <w:szCs w:val="26"/>
        </w:rPr>
        <w:t>Q</w:t>
      </w:r>
      <w:r w:rsidRPr="007A11E7">
        <w:rPr>
          <w:i/>
          <w:iCs/>
          <w:color w:val="0070C0"/>
          <w:sz w:val="26"/>
          <w:szCs w:val="26"/>
          <w:vertAlign w:val="subscript"/>
        </w:rPr>
        <w:t>tỏa</w:t>
      </w:r>
      <w:r w:rsidRPr="007A11E7">
        <w:rPr>
          <w:i/>
          <w:iCs/>
          <w:color w:val="0070C0"/>
          <w:sz w:val="26"/>
          <w:szCs w:val="26"/>
        </w:rPr>
        <w:t xml:space="preserve"> = Q</w:t>
      </w:r>
      <w:r w:rsidRPr="007A11E7">
        <w:rPr>
          <w:i/>
          <w:iCs/>
          <w:color w:val="0070C0"/>
          <w:sz w:val="26"/>
          <w:szCs w:val="26"/>
          <w:vertAlign w:val="subscript"/>
        </w:rPr>
        <w:t>thu</w:t>
      </w:r>
      <w:r w:rsidRPr="007A11E7">
        <w:rPr>
          <w:i/>
          <w:iCs/>
          <w:color w:val="0070C0"/>
          <w:sz w:val="26"/>
          <w:szCs w:val="26"/>
        </w:rPr>
        <w:t xml:space="preserve"> → Q</w:t>
      </w:r>
      <w:r w:rsidRPr="007A11E7">
        <w:rPr>
          <w:i/>
          <w:iCs/>
          <w:color w:val="0070C0"/>
          <w:sz w:val="26"/>
          <w:szCs w:val="26"/>
          <w:vertAlign w:val="subscript"/>
        </w:rPr>
        <w:t>H2O</w:t>
      </w:r>
      <w:r w:rsidRPr="007A11E7">
        <w:rPr>
          <w:i/>
          <w:iCs/>
          <w:color w:val="0070C0"/>
          <w:sz w:val="26"/>
          <w:szCs w:val="26"/>
        </w:rPr>
        <w:t xml:space="preserve"> = 53200 ]</w:t>
      </w:r>
    </w:p>
    <w:p w14:paraId="73CDF1B7" w14:textId="77777777" w:rsidR="00B44D0B" w:rsidRPr="007A11E7" w:rsidRDefault="00961501" w:rsidP="00B44D0B">
      <w:pPr>
        <w:spacing w:line="276" w:lineRule="auto"/>
        <w:rPr>
          <w:i/>
          <w:iCs/>
          <w:color w:val="0070C0"/>
          <w:sz w:val="26"/>
          <w:szCs w:val="26"/>
        </w:rPr>
      </w:pPr>
      <w:r w:rsidRPr="007A11E7">
        <w:rPr>
          <w:i/>
          <w:iCs/>
          <w:color w:val="0070C0"/>
          <w:sz w:val="26"/>
          <w:szCs w:val="26"/>
        </w:rPr>
        <w:t xml:space="preserve">Nước nóng lên thêm: </w:t>
      </w:r>
    </w:p>
    <w:p w14:paraId="2E40E19D" w14:textId="356B6351" w:rsidR="00961501" w:rsidRPr="007A11E7" w:rsidRDefault="00961501" w:rsidP="00B44D0B">
      <w:pPr>
        <w:spacing w:line="276" w:lineRule="auto"/>
        <w:rPr>
          <w:b/>
          <w:i/>
          <w:iCs/>
          <w:color w:val="0070C0"/>
          <w:sz w:val="26"/>
          <w:szCs w:val="26"/>
        </w:rPr>
      </w:pPr>
      <w:r w:rsidRPr="007A11E7">
        <w:rPr>
          <w:i/>
          <w:iCs/>
          <w:color w:val="0070C0"/>
          <w:sz w:val="26"/>
          <w:szCs w:val="26"/>
        </w:rPr>
        <w:t>Q</w:t>
      </w:r>
      <w:r w:rsidRPr="007A11E7">
        <w:rPr>
          <w:i/>
          <w:iCs/>
          <w:color w:val="0070C0"/>
          <w:sz w:val="26"/>
          <w:szCs w:val="26"/>
          <w:vertAlign w:val="subscript"/>
        </w:rPr>
        <w:t>H2O</w:t>
      </w:r>
      <w:r w:rsidRPr="007A11E7">
        <w:rPr>
          <w:i/>
          <w:iCs/>
          <w:color w:val="0070C0"/>
          <w:sz w:val="26"/>
          <w:szCs w:val="26"/>
        </w:rPr>
        <w:t xml:space="preserve"> = m</w:t>
      </w:r>
      <w:r w:rsidRPr="007A11E7">
        <w:rPr>
          <w:i/>
          <w:iCs/>
          <w:color w:val="0070C0"/>
          <w:sz w:val="26"/>
          <w:szCs w:val="26"/>
          <w:vertAlign w:val="subscript"/>
        </w:rPr>
        <w:t>H2O</w:t>
      </w:r>
      <w:r w:rsidRPr="007A11E7">
        <w:rPr>
          <w:i/>
          <w:iCs/>
          <w:color w:val="0070C0"/>
          <w:sz w:val="26"/>
          <w:szCs w:val="26"/>
        </w:rPr>
        <w:t>.C</w:t>
      </w:r>
      <w:r w:rsidRPr="007A11E7">
        <w:rPr>
          <w:i/>
          <w:iCs/>
          <w:color w:val="0070C0"/>
          <w:sz w:val="26"/>
          <w:szCs w:val="26"/>
          <w:vertAlign w:val="subscript"/>
        </w:rPr>
        <w:t>H2O</w:t>
      </w:r>
      <w:r w:rsidRPr="007A11E7">
        <w:rPr>
          <w:i/>
          <w:iCs/>
          <w:color w:val="0070C0"/>
          <w:sz w:val="26"/>
          <w:szCs w:val="26"/>
        </w:rPr>
        <w:t xml:space="preserve"> Δt →53200 = 2.4200. Δt → Δt = 6,333°C</w:t>
      </w:r>
    </w:p>
    <w:p w14:paraId="3D4179FB" w14:textId="77777777" w:rsidR="00B44D0B" w:rsidRPr="007A11E7" w:rsidRDefault="00961501" w:rsidP="00961501">
      <w:pPr>
        <w:spacing w:line="276" w:lineRule="auto"/>
        <w:textAlignment w:val="baseline"/>
        <w:rPr>
          <w:b/>
          <w:bCs/>
          <w:color w:val="auto"/>
          <w:sz w:val="26"/>
          <w:szCs w:val="26"/>
        </w:rPr>
      </w:pPr>
      <w:r w:rsidRPr="007A11E7">
        <w:rPr>
          <w:b/>
          <w:bCs/>
          <w:color w:val="auto"/>
          <w:sz w:val="26"/>
          <w:szCs w:val="26"/>
        </w:rPr>
        <w:t xml:space="preserve">Câu 3. </w:t>
      </w:r>
    </w:p>
    <w:p w14:paraId="0A1C193B" w14:textId="3EBEEAC6" w:rsidR="00961501" w:rsidRPr="007A11E7" w:rsidRDefault="00961501" w:rsidP="00961501">
      <w:pPr>
        <w:spacing w:line="276" w:lineRule="auto"/>
        <w:textAlignment w:val="baseline"/>
        <w:rPr>
          <w:b/>
          <w:bCs/>
          <w:i/>
          <w:iCs/>
          <w:color w:val="0070C0"/>
          <w:sz w:val="26"/>
          <w:szCs w:val="26"/>
        </w:rPr>
      </w:pPr>
      <w:r w:rsidRPr="007A11E7">
        <w:rPr>
          <w:i/>
          <w:iCs/>
          <w:color w:val="0070C0"/>
          <w:sz w:val="26"/>
          <w:szCs w:val="26"/>
        </w:rPr>
        <w:t>Phương trình cân bằng nhiệt: Q</w:t>
      </w:r>
      <w:r w:rsidRPr="007A11E7">
        <w:rPr>
          <w:i/>
          <w:iCs/>
          <w:color w:val="0070C0"/>
          <w:sz w:val="26"/>
          <w:szCs w:val="26"/>
          <w:vertAlign w:val="subscript"/>
        </w:rPr>
        <w:t>1</w:t>
      </w:r>
      <w:r w:rsidRPr="007A11E7">
        <w:rPr>
          <w:i/>
          <w:iCs/>
          <w:color w:val="0070C0"/>
          <w:sz w:val="26"/>
          <w:szCs w:val="26"/>
        </w:rPr>
        <w:t> + Q</w:t>
      </w:r>
      <w:r w:rsidRPr="007A11E7">
        <w:rPr>
          <w:i/>
          <w:iCs/>
          <w:color w:val="0070C0"/>
          <w:sz w:val="26"/>
          <w:szCs w:val="26"/>
          <w:vertAlign w:val="subscript"/>
        </w:rPr>
        <w:t>2</w:t>
      </w:r>
      <w:r w:rsidRPr="007A11E7">
        <w:rPr>
          <w:i/>
          <w:iCs/>
          <w:color w:val="0070C0"/>
          <w:sz w:val="26"/>
          <w:szCs w:val="26"/>
        </w:rPr>
        <w:t> + Q</w:t>
      </w:r>
      <w:r w:rsidRPr="007A11E7">
        <w:rPr>
          <w:i/>
          <w:iCs/>
          <w:color w:val="0070C0"/>
          <w:sz w:val="26"/>
          <w:szCs w:val="26"/>
          <w:vertAlign w:val="subscript"/>
        </w:rPr>
        <w:t>3</w:t>
      </w:r>
      <w:r w:rsidRPr="007A11E7">
        <w:rPr>
          <w:i/>
          <w:iCs/>
          <w:color w:val="0070C0"/>
          <w:sz w:val="26"/>
          <w:szCs w:val="26"/>
        </w:rPr>
        <w:t> = 0</w:t>
      </w:r>
    </w:p>
    <w:p w14:paraId="7300B410" w14:textId="77777777" w:rsidR="00961501" w:rsidRPr="007A11E7" w:rsidRDefault="00961501" w:rsidP="00961501">
      <w:pPr>
        <w:spacing w:line="276" w:lineRule="auto"/>
        <w:ind w:left="720"/>
        <w:textAlignment w:val="baseline"/>
        <w:rPr>
          <w:i/>
          <w:iCs/>
          <w:color w:val="0070C0"/>
          <w:sz w:val="26"/>
          <w:szCs w:val="26"/>
        </w:rPr>
      </w:pPr>
      <w:r w:rsidRPr="007A11E7">
        <w:rPr>
          <w:i/>
          <w:iCs/>
          <w:color w:val="0070C0"/>
          <w:sz w:val="26"/>
          <w:szCs w:val="26"/>
        </w:rPr>
        <w:t>=&gt; m</w:t>
      </w:r>
      <w:r w:rsidRPr="007A11E7">
        <w:rPr>
          <w:i/>
          <w:iCs/>
          <w:color w:val="0070C0"/>
          <w:sz w:val="26"/>
          <w:szCs w:val="26"/>
          <w:vertAlign w:val="subscript"/>
        </w:rPr>
        <w:t>1</w:t>
      </w:r>
      <w:r w:rsidRPr="007A11E7">
        <w:rPr>
          <w:i/>
          <w:iCs/>
          <w:color w:val="0070C0"/>
          <w:sz w:val="26"/>
          <w:szCs w:val="26"/>
        </w:rPr>
        <w:t>c</w:t>
      </w:r>
      <w:r w:rsidRPr="007A11E7">
        <w:rPr>
          <w:i/>
          <w:iCs/>
          <w:color w:val="0070C0"/>
          <w:sz w:val="26"/>
          <w:szCs w:val="26"/>
          <w:vertAlign w:val="subscript"/>
        </w:rPr>
        <w:t>1</w:t>
      </w:r>
      <w:r w:rsidRPr="007A11E7">
        <w:rPr>
          <w:i/>
          <w:iCs/>
          <w:color w:val="0070C0"/>
          <w:sz w:val="26"/>
          <w:szCs w:val="26"/>
        </w:rPr>
        <w:t>(t – t</w:t>
      </w:r>
      <w:r w:rsidRPr="007A11E7">
        <w:rPr>
          <w:i/>
          <w:iCs/>
          <w:color w:val="0070C0"/>
          <w:sz w:val="26"/>
          <w:szCs w:val="26"/>
          <w:vertAlign w:val="subscript"/>
        </w:rPr>
        <w:t>1</w:t>
      </w:r>
      <w:r w:rsidRPr="007A11E7">
        <w:rPr>
          <w:i/>
          <w:iCs/>
          <w:color w:val="0070C0"/>
          <w:sz w:val="26"/>
          <w:szCs w:val="26"/>
        </w:rPr>
        <w:t>) + m</w:t>
      </w:r>
      <w:r w:rsidRPr="007A11E7">
        <w:rPr>
          <w:i/>
          <w:iCs/>
          <w:color w:val="0070C0"/>
          <w:sz w:val="26"/>
          <w:szCs w:val="26"/>
          <w:vertAlign w:val="subscript"/>
        </w:rPr>
        <w:t>2</w:t>
      </w:r>
      <w:r w:rsidRPr="007A11E7">
        <w:rPr>
          <w:i/>
          <w:iCs/>
          <w:color w:val="0070C0"/>
          <w:sz w:val="26"/>
          <w:szCs w:val="26"/>
        </w:rPr>
        <w:t>c</w:t>
      </w:r>
      <w:r w:rsidRPr="007A11E7">
        <w:rPr>
          <w:i/>
          <w:iCs/>
          <w:color w:val="0070C0"/>
          <w:sz w:val="26"/>
          <w:szCs w:val="26"/>
          <w:vertAlign w:val="subscript"/>
        </w:rPr>
        <w:t>2</w:t>
      </w:r>
      <w:r w:rsidRPr="007A11E7">
        <w:rPr>
          <w:i/>
          <w:iCs/>
          <w:color w:val="0070C0"/>
          <w:sz w:val="26"/>
          <w:szCs w:val="26"/>
        </w:rPr>
        <w:t>(t – t</w:t>
      </w:r>
      <w:r w:rsidRPr="007A11E7">
        <w:rPr>
          <w:i/>
          <w:iCs/>
          <w:color w:val="0070C0"/>
          <w:sz w:val="26"/>
          <w:szCs w:val="26"/>
          <w:vertAlign w:val="subscript"/>
        </w:rPr>
        <w:t>2</w:t>
      </w:r>
      <w:r w:rsidRPr="007A11E7">
        <w:rPr>
          <w:i/>
          <w:iCs/>
          <w:color w:val="0070C0"/>
          <w:sz w:val="26"/>
          <w:szCs w:val="26"/>
        </w:rPr>
        <w:t>) + c</w:t>
      </w:r>
      <w:r w:rsidRPr="007A11E7">
        <w:rPr>
          <w:i/>
          <w:iCs/>
          <w:color w:val="0070C0"/>
          <w:sz w:val="26"/>
          <w:szCs w:val="26"/>
          <w:vertAlign w:val="subscript"/>
        </w:rPr>
        <w:t>3</w:t>
      </w:r>
      <w:r w:rsidRPr="007A11E7">
        <w:rPr>
          <w:i/>
          <w:iCs/>
          <w:color w:val="0070C0"/>
          <w:sz w:val="26"/>
          <w:szCs w:val="26"/>
        </w:rPr>
        <w:t>m</w:t>
      </w:r>
      <w:r w:rsidRPr="007A11E7">
        <w:rPr>
          <w:i/>
          <w:iCs/>
          <w:color w:val="0070C0"/>
          <w:sz w:val="26"/>
          <w:szCs w:val="26"/>
          <w:vertAlign w:val="subscript"/>
        </w:rPr>
        <w:t>3</w:t>
      </w:r>
      <w:r w:rsidRPr="007A11E7">
        <w:rPr>
          <w:i/>
          <w:iCs/>
          <w:color w:val="0070C0"/>
          <w:sz w:val="26"/>
          <w:szCs w:val="26"/>
        </w:rPr>
        <w:t>(t – t</w:t>
      </w:r>
      <w:r w:rsidRPr="007A11E7">
        <w:rPr>
          <w:i/>
          <w:iCs/>
          <w:color w:val="0070C0"/>
          <w:sz w:val="26"/>
          <w:szCs w:val="26"/>
          <w:vertAlign w:val="subscript"/>
        </w:rPr>
        <w:t>3</w:t>
      </w:r>
      <w:r w:rsidRPr="007A11E7">
        <w:rPr>
          <w:i/>
          <w:iCs/>
          <w:color w:val="0070C0"/>
          <w:sz w:val="26"/>
          <w:szCs w:val="26"/>
        </w:rPr>
        <w:t>) = 0</w:t>
      </w:r>
    </w:p>
    <w:p w14:paraId="7D08BC86" w14:textId="77777777" w:rsidR="00961501" w:rsidRPr="007A11E7" w:rsidRDefault="00961501" w:rsidP="00961501">
      <w:pPr>
        <w:spacing w:line="276" w:lineRule="auto"/>
        <w:ind w:left="720"/>
        <w:textAlignment w:val="baseline"/>
        <w:rPr>
          <w:i/>
          <w:iCs/>
          <w:color w:val="0070C0"/>
          <w:sz w:val="26"/>
          <w:szCs w:val="26"/>
        </w:rPr>
      </w:pPr>
      <w:r w:rsidRPr="007A11E7">
        <w:rPr>
          <w:i/>
          <w:iCs/>
          <w:color w:val="0070C0"/>
          <w:sz w:val="26"/>
          <w:szCs w:val="26"/>
        </w:rPr>
        <w:t>=&gt; 0,45m</w:t>
      </w:r>
      <w:r w:rsidRPr="007A11E7">
        <w:rPr>
          <w:i/>
          <w:iCs/>
          <w:color w:val="0070C0"/>
          <w:sz w:val="26"/>
          <w:szCs w:val="26"/>
          <w:vertAlign w:val="subscript"/>
        </w:rPr>
        <w:t>1</w:t>
      </w:r>
      <w:r w:rsidRPr="007A11E7">
        <w:rPr>
          <w:i/>
          <w:iCs/>
          <w:color w:val="0070C0"/>
          <w:sz w:val="26"/>
          <w:szCs w:val="26"/>
        </w:rPr>
        <w:t> + 5m</w:t>
      </w:r>
      <w:r w:rsidRPr="007A11E7">
        <w:rPr>
          <w:i/>
          <w:iCs/>
          <w:color w:val="0070C0"/>
          <w:sz w:val="26"/>
          <w:szCs w:val="26"/>
          <w:vertAlign w:val="subscript"/>
        </w:rPr>
        <w:t>2</w:t>
      </w:r>
      <w:r w:rsidRPr="007A11E7">
        <w:rPr>
          <w:i/>
          <w:iCs/>
          <w:color w:val="0070C0"/>
          <w:sz w:val="26"/>
          <w:szCs w:val="26"/>
        </w:rPr>
        <w:t> – 1920 = 0 (1)</w:t>
      </w:r>
    </w:p>
    <w:p w14:paraId="5335647A" w14:textId="77777777" w:rsidR="00961501" w:rsidRPr="007A11E7" w:rsidRDefault="00961501" w:rsidP="00961501">
      <w:pPr>
        <w:spacing w:line="276" w:lineRule="auto"/>
        <w:ind w:left="720"/>
        <w:textAlignment w:val="baseline"/>
        <w:rPr>
          <w:i/>
          <w:iCs/>
          <w:color w:val="0070C0"/>
          <w:sz w:val="26"/>
          <w:szCs w:val="26"/>
        </w:rPr>
      </w:pPr>
      <w:r w:rsidRPr="007A11E7">
        <w:rPr>
          <w:i/>
          <w:iCs/>
          <w:color w:val="0070C0"/>
          <w:sz w:val="26"/>
          <w:szCs w:val="26"/>
        </w:rPr>
        <w:t>m</w:t>
      </w:r>
      <w:r w:rsidRPr="007A11E7">
        <w:rPr>
          <w:i/>
          <w:iCs/>
          <w:color w:val="0070C0"/>
          <w:sz w:val="26"/>
          <w:szCs w:val="26"/>
          <w:vertAlign w:val="subscript"/>
        </w:rPr>
        <w:t>1</w:t>
      </w:r>
      <w:r w:rsidRPr="007A11E7">
        <w:rPr>
          <w:i/>
          <w:iCs/>
          <w:color w:val="0070C0"/>
          <w:sz w:val="26"/>
          <w:szCs w:val="26"/>
        </w:rPr>
        <w:t> + m</w:t>
      </w:r>
      <w:r w:rsidRPr="007A11E7">
        <w:rPr>
          <w:i/>
          <w:iCs/>
          <w:color w:val="0070C0"/>
          <w:sz w:val="26"/>
          <w:szCs w:val="26"/>
          <w:vertAlign w:val="subscript"/>
        </w:rPr>
        <w:t>2</w:t>
      </w:r>
      <w:r w:rsidRPr="007A11E7">
        <w:rPr>
          <w:i/>
          <w:iCs/>
          <w:color w:val="0070C0"/>
          <w:sz w:val="26"/>
          <w:szCs w:val="26"/>
        </w:rPr>
        <w:t> = 475 (2)</w:t>
      </w:r>
    </w:p>
    <w:p w14:paraId="425C89A4" w14:textId="77777777" w:rsidR="00961501" w:rsidRPr="007A11E7" w:rsidRDefault="00961501" w:rsidP="00961501">
      <w:pPr>
        <w:spacing w:line="276" w:lineRule="auto"/>
        <w:ind w:left="720"/>
        <w:textAlignment w:val="baseline"/>
        <w:rPr>
          <w:i/>
          <w:iCs/>
          <w:color w:val="0070C0"/>
          <w:sz w:val="26"/>
          <w:szCs w:val="26"/>
        </w:rPr>
      </w:pPr>
      <w:r w:rsidRPr="007A11E7">
        <w:rPr>
          <w:i/>
          <w:iCs/>
          <w:color w:val="0070C0"/>
          <w:sz w:val="26"/>
          <w:szCs w:val="26"/>
        </w:rPr>
        <w:t>từ (1) và (2) =&gt; m</w:t>
      </w:r>
      <w:r w:rsidRPr="007A11E7">
        <w:rPr>
          <w:i/>
          <w:iCs/>
          <w:color w:val="0070C0"/>
          <w:sz w:val="26"/>
          <w:szCs w:val="26"/>
          <w:vertAlign w:val="subscript"/>
        </w:rPr>
        <w:t>1</w:t>
      </w:r>
      <w:r w:rsidRPr="007A11E7">
        <w:rPr>
          <w:i/>
          <w:iCs/>
          <w:color w:val="0070C0"/>
          <w:sz w:val="26"/>
          <w:szCs w:val="26"/>
        </w:rPr>
        <w:t> = 100g</w:t>
      </w:r>
    </w:p>
    <w:p w14:paraId="31E37BAB" w14:textId="77777777" w:rsidR="00B44D0B" w:rsidRPr="007A11E7" w:rsidRDefault="00961501" w:rsidP="00961501">
      <w:pPr>
        <w:spacing w:line="276" w:lineRule="auto"/>
        <w:rPr>
          <w:b/>
          <w:bCs/>
          <w:color w:val="auto"/>
          <w:sz w:val="26"/>
          <w:szCs w:val="26"/>
        </w:rPr>
      </w:pPr>
      <w:r w:rsidRPr="007A11E7">
        <w:rPr>
          <w:b/>
          <w:bCs/>
          <w:color w:val="auto"/>
          <w:sz w:val="26"/>
          <w:szCs w:val="26"/>
        </w:rPr>
        <w:t xml:space="preserve">Câu 4. </w:t>
      </w:r>
    </w:p>
    <w:p w14:paraId="76213BAC" w14:textId="77777777" w:rsidR="00B44D0B" w:rsidRPr="007A11E7" w:rsidRDefault="00961501" w:rsidP="00B44D0B">
      <w:pPr>
        <w:spacing w:line="276" w:lineRule="auto"/>
        <w:rPr>
          <w:i/>
          <w:iCs/>
          <w:color w:val="0070C0"/>
          <w:sz w:val="26"/>
          <w:szCs w:val="26"/>
        </w:rPr>
      </w:pPr>
      <w:r w:rsidRPr="007A11E7">
        <w:rPr>
          <w:i/>
          <w:iCs/>
          <w:color w:val="0070C0"/>
          <w:sz w:val="26"/>
          <w:szCs w:val="26"/>
        </w:rPr>
        <w:t>Nhiệt lượng tỏa ra: Q</w:t>
      </w:r>
      <w:r w:rsidRPr="007A11E7">
        <w:rPr>
          <w:i/>
          <w:iCs/>
          <w:color w:val="0070C0"/>
          <w:sz w:val="26"/>
          <w:szCs w:val="26"/>
          <w:vertAlign w:val="subscript"/>
        </w:rPr>
        <w:t>H2O</w:t>
      </w:r>
      <w:r w:rsidRPr="007A11E7">
        <w:rPr>
          <w:i/>
          <w:iCs/>
          <w:color w:val="0070C0"/>
          <w:sz w:val="26"/>
          <w:szCs w:val="26"/>
        </w:rPr>
        <w:t xml:space="preserve"> = m</w:t>
      </w:r>
      <w:r w:rsidRPr="007A11E7">
        <w:rPr>
          <w:i/>
          <w:iCs/>
          <w:color w:val="0070C0"/>
          <w:sz w:val="26"/>
          <w:szCs w:val="26"/>
          <w:vertAlign w:val="subscript"/>
        </w:rPr>
        <w:t>H2O</w:t>
      </w:r>
      <w:r w:rsidRPr="007A11E7">
        <w:rPr>
          <w:i/>
          <w:iCs/>
          <w:color w:val="0070C0"/>
          <w:sz w:val="26"/>
          <w:szCs w:val="26"/>
        </w:rPr>
        <w:t>.C</w:t>
      </w:r>
      <w:r w:rsidRPr="007A11E7">
        <w:rPr>
          <w:i/>
          <w:iCs/>
          <w:color w:val="0070C0"/>
          <w:sz w:val="26"/>
          <w:szCs w:val="26"/>
          <w:vertAlign w:val="subscript"/>
        </w:rPr>
        <w:t>H2O</w:t>
      </w:r>
      <w:r w:rsidRPr="007A11E7">
        <w:rPr>
          <w:i/>
          <w:iCs/>
          <w:color w:val="0070C0"/>
          <w:sz w:val="26"/>
          <w:szCs w:val="26"/>
        </w:rPr>
        <w:t xml:space="preserve"> (t</w:t>
      </w:r>
      <w:r w:rsidRPr="007A11E7">
        <w:rPr>
          <w:i/>
          <w:iCs/>
          <w:color w:val="0070C0"/>
          <w:sz w:val="26"/>
          <w:szCs w:val="26"/>
          <w:vertAlign w:val="subscript"/>
        </w:rPr>
        <w:t>2</w:t>
      </w:r>
      <w:r w:rsidRPr="007A11E7">
        <w:rPr>
          <w:i/>
          <w:iCs/>
          <w:color w:val="0070C0"/>
          <w:sz w:val="26"/>
          <w:szCs w:val="26"/>
        </w:rPr>
        <w:t xml:space="preserve"> − t) = 5250 ( J )</w:t>
      </w:r>
    </w:p>
    <w:p w14:paraId="4DD94489" w14:textId="77777777" w:rsidR="00B44D0B" w:rsidRPr="007A11E7" w:rsidRDefault="00961501" w:rsidP="00B44D0B">
      <w:pPr>
        <w:spacing w:line="276" w:lineRule="auto"/>
        <w:rPr>
          <w:i/>
          <w:iCs/>
          <w:color w:val="0070C0"/>
          <w:sz w:val="26"/>
          <w:szCs w:val="26"/>
        </w:rPr>
      </w:pPr>
      <w:r w:rsidRPr="007A11E7">
        <w:rPr>
          <w:i/>
          <w:iCs/>
          <w:color w:val="0070C0"/>
          <w:sz w:val="26"/>
          <w:szCs w:val="26"/>
        </w:rPr>
        <w:t>Nhiệt lượng thu vào: Q</w:t>
      </w:r>
      <w:r w:rsidRPr="007A11E7">
        <w:rPr>
          <w:i/>
          <w:iCs/>
          <w:color w:val="0070C0"/>
          <w:sz w:val="26"/>
          <w:szCs w:val="26"/>
          <w:vertAlign w:val="subscript"/>
        </w:rPr>
        <w:t xml:space="preserve"> H2O</w:t>
      </w:r>
      <w:r w:rsidRPr="007A11E7">
        <w:rPr>
          <w:i/>
          <w:iCs/>
          <w:color w:val="0070C0"/>
          <w:sz w:val="26"/>
          <w:szCs w:val="26"/>
        </w:rPr>
        <w:t xml:space="preserve"> = m</w:t>
      </w:r>
      <w:r w:rsidRPr="007A11E7">
        <w:rPr>
          <w:i/>
          <w:iCs/>
          <w:color w:val="0070C0"/>
          <w:sz w:val="26"/>
          <w:szCs w:val="26"/>
        </w:rPr>
        <w:softHyphen/>
      </w:r>
      <w:r w:rsidRPr="007A11E7">
        <w:rPr>
          <w:i/>
          <w:iCs/>
          <w:color w:val="0070C0"/>
          <w:sz w:val="26"/>
          <w:szCs w:val="26"/>
          <w:vertAlign w:val="subscript"/>
        </w:rPr>
        <w:t>CL</w:t>
      </w:r>
      <w:r w:rsidRPr="007A11E7">
        <w:rPr>
          <w:i/>
          <w:iCs/>
          <w:color w:val="0070C0"/>
          <w:sz w:val="26"/>
          <w:szCs w:val="26"/>
        </w:rPr>
        <w:t xml:space="preserve"> C</w:t>
      </w:r>
      <w:r w:rsidRPr="007A11E7">
        <w:rPr>
          <w:i/>
          <w:iCs/>
          <w:color w:val="0070C0"/>
          <w:sz w:val="26"/>
          <w:szCs w:val="26"/>
          <w:vertAlign w:val="subscript"/>
        </w:rPr>
        <w:t>CL.</w:t>
      </w:r>
      <w:r w:rsidRPr="007A11E7">
        <w:rPr>
          <w:i/>
          <w:iCs/>
          <w:color w:val="0070C0"/>
          <w:sz w:val="26"/>
          <w:szCs w:val="26"/>
        </w:rPr>
        <w:t>(t – t</w:t>
      </w:r>
      <w:r w:rsidRPr="007A11E7">
        <w:rPr>
          <w:i/>
          <w:iCs/>
          <w:color w:val="0070C0"/>
          <w:sz w:val="26"/>
          <w:szCs w:val="26"/>
          <w:vertAlign w:val="subscript"/>
        </w:rPr>
        <w:t>1</w:t>
      </w:r>
      <w:r w:rsidRPr="007A11E7">
        <w:rPr>
          <w:i/>
          <w:iCs/>
          <w:color w:val="0070C0"/>
          <w:sz w:val="26"/>
          <w:szCs w:val="26"/>
        </w:rPr>
        <w:t>) = 2,1. C</w:t>
      </w:r>
      <w:r w:rsidRPr="007A11E7">
        <w:rPr>
          <w:i/>
          <w:iCs/>
          <w:color w:val="0070C0"/>
          <w:sz w:val="26"/>
          <w:szCs w:val="26"/>
          <w:vertAlign w:val="subscript"/>
        </w:rPr>
        <w:t>CL</w:t>
      </w:r>
      <w:r w:rsidRPr="007A11E7">
        <w:rPr>
          <w:i/>
          <w:iCs/>
          <w:color w:val="0070C0"/>
          <w:sz w:val="26"/>
          <w:szCs w:val="26"/>
        </w:rPr>
        <w:t xml:space="preserve"> (J )</w:t>
      </w:r>
    </w:p>
    <w:p w14:paraId="07980733" w14:textId="03B83BC2" w:rsidR="00961501" w:rsidRPr="007A11E7" w:rsidRDefault="00961501" w:rsidP="00B44D0B">
      <w:pPr>
        <w:spacing w:line="276" w:lineRule="auto"/>
        <w:rPr>
          <w:i/>
          <w:iCs/>
          <w:color w:val="0070C0"/>
          <w:sz w:val="26"/>
          <w:szCs w:val="26"/>
        </w:rPr>
      </w:pPr>
      <w:r w:rsidRPr="007A11E7">
        <w:rPr>
          <w:i/>
          <w:iCs/>
          <w:color w:val="0070C0"/>
          <w:sz w:val="26"/>
          <w:szCs w:val="26"/>
        </w:rPr>
        <w:t>Theo điều kiện cân bằng nhiệt: Q</w:t>
      </w:r>
      <w:r w:rsidRPr="007A11E7">
        <w:rPr>
          <w:i/>
          <w:iCs/>
          <w:color w:val="0070C0"/>
          <w:sz w:val="26"/>
          <w:szCs w:val="26"/>
          <w:vertAlign w:val="subscript"/>
        </w:rPr>
        <w:t>tỏa</w:t>
      </w:r>
      <w:r w:rsidRPr="007A11E7">
        <w:rPr>
          <w:i/>
          <w:iCs/>
          <w:color w:val="0070C0"/>
          <w:sz w:val="26"/>
          <w:szCs w:val="26"/>
        </w:rPr>
        <w:t xml:space="preserve"> = Q</w:t>
      </w:r>
      <w:r w:rsidRPr="007A11E7">
        <w:rPr>
          <w:i/>
          <w:iCs/>
          <w:color w:val="0070C0"/>
          <w:sz w:val="26"/>
          <w:szCs w:val="26"/>
          <w:vertAlign w:val="subscript"/>
        </w:rPr>
        <w:t>thu</w:t>
      </w:r>
      <w:r w:rsidRPr="007A11E7">
        <w:rPr>
          <w:i/>
          <w:iCs/>
          <w:color w:val="0070C0"/>
          <w:sz w:val="26"/>
          <w:szCs w:val="26"/>
        </w:rPr>
        <w:t xml:space="preserve"> →5250 = 2,1.C</w:t>
      </w:r>
      <w:r w:rsidRPr="007A11E7">
        <w:rPr>
          <w:i/>
          <w:iCs/>
          <w:color w:val="0070C0"/>
          <w:sz w:val="26"/>
          <w:szCs w:val="26"/>
          <w:vertAlign w:val="subscript"/>
        </w:rPr>
        <w:t>CL</w:t>
      </w:r>
      <w:r w:rsidRPr="007A11E7">
        <w:rPr>
          <w:i/>
          <w:iCs/>
          <w:color w:val="0070C0"/>
          <w:sz w:val="26"/>
          <w:szCs w:val="26"/>
        </w:rPr>
        <w:t xml:space="preserve"> → C</w:t>
      </w:r>
      <w:r w:rsidRPr="007A11E7">
        <w:rPr>
          <w:i/>
          <w:iCs/>
          <w:color w:val="0070C0"/>
          <w:sz w:val="26"/>
          <w:szCs w:val="26"/>
          <w:vertAlign w:val="subscript"/>
        </w:rPr>
        <w:t>CL</w:t>
      </w:r>
      <w:r w:rsidRPr="007A11E7">
        <w:rPr>
          <w:i/>
          <w:iCs/>
          <w:color w:val="0070C0"/>
          <w:sz w:val="26"/>
          <w:szCs w:val="26"/>
        </w:rPr>
        <w:t xml:space="preserve"> = 2500( J/Kg.K )</w:t>
      </w:r>
    </w:p>
    <w:p w14:paraId="30B94DB6" w14:textId="77777777" w:rsidR="00B44D0B" w:rsidRPr="007A11E7" w:rsidRDefault="00961501" w:rsidP="00961501">
      <w:pPr>
        <w:spacing w:line="276" w:lineRule="auto"/>
        <w:ind w:left="48" w:right="48"/>
        <w:jc w:val="both"/>
        <w:rPr>
          <w:b/>
          <w:bCs/>
          <w:color w:val="auto"/>
          <w:sz w:val="26"/>
          <w:szCs w:val="26"/>
        </w:rPr>
      </w:pPr>
      <w:r w:rsidRPr="007A11E7">
        <w:rPr>
          <w:b/>
          <w:bCs/>
          <w:color w:val="auto"/>
          <w:sz w:val="26"/>
          <w:szCs w:val="26"/>
        </w:rPr>
        <w:t xml:space="preserve">Câu 5. </w:t>
      </w:r>
    </w:p>
    <w:p w14:paraId="6E58E0FA" w14:textId="23272B6A" w:rsidR="00961501" w:rsidRPr="007A11E7" w:rsidRDefault="00961501" w:rsidP="00961501">
      <w:pPr>
        <w:spacing w:line="276" w:lineRule="auto"/>
        <w:ind w:left="48" w:right="48"/>
        <w:jc w:val="both"/>
        <w:rPr>
          <w:b/>
          <w:bCs/>
          <w:i/>
          <w:iCs/>
          <w:color w:val="0070C0"/>
          <w:sz w:val="26"/>
          <w:szCs w:val="26"/>
        </w:rPr>
      </w:pPr>
      <w:r w:rsidRPr="007A11E7">
        <w:rPr>
          <w:i/>
          <w:iCs/>
          <w:color w:val="0070C0"/>
          <w:sz w:val="26"/>
          <w:szCs w:val="26"/>
        </w:rPr>
        <w:t>Nhiệt lượng tỏa ra : Q</w:t>
      </w:r>
      <w:r w:rsidRPr="007A11E7">
        <w:rPr>
          <w:i/>
          <w:iCs/>
          <w:color w:val="0070C0"/>
          <w:sz w:val="26"/>
          <w:szCs w:val="26"/>
          <w:vertAlign w:val="subscript"/>
        </w:rPr>
        <w:t>Cu</w:t>
      </w:r>
      <w:r w:rsidRPr="007A11E7">
        <w:rPr>
          <w:i/>
          <w:iCs/>
          <w:color w:val="0070C0"/>
          <w:sz w:val="26"/>
          <w:szCs w:val="26"/>
        </w:rPr>
        <w:t xml:space="preserve"> = mcu.C</w:t>
      </w:r>
      <w:r w:rsidRPr="007A11E7">
        <w:rPr>
          <w:i/>
          <w:iCs/>
          <w:color w:val="0070C0"/>
          <w:sz w:val="26"/>
          <w:szCs w:val="26"/>
          <w:vertAlign w:val="subscript"/>
        </w:rPr>
        <w:t>Cu</w:t>
      </w:r>
      <w:r w:rsidRPr="007A11E7">
        <w:rPr>
          <w:i/>
          <w:iCs/>
          <w:color w:val="0070C0"/>
          <w:sz w:val="26"/>
          <w:szCs w:val="26"/>
        </w:rPr>
        <w:t xml:space="preserve"> (t1 −1) = 11400( J ) = 11,4kJ</w:t>
      </w:r>
    </w:p>
    <w:p w14:paraId="6E25B2A6" w14:textId="77777777" w:rsidR="00B44D0B" w:rsidRPr="007A11E7" w:rsidRDefault="00961501" w:rsidP="00961501">
      <w:pPr>
        <w:spacing w:line="276" w:lineRule="auto"/>
        <w:ind w:left="48" w:right="48"/>
        <w:jc w:val="both"/>
        <w:rPr>
          <w:b/>
          <w:bCs/>
          <w:color w:val="auto"/>
          <w:sz w:val="26"/>
          <w:szCs w:val="26"/>
        </w:rPr>
      </w:pPr>
      <w:r w:rsidRPr="007A11E7">
        <w:rPr>
          <w:b/>
          <w:bCs/>
          <w:color w:val="auto"/>
          <w:sz w:val="26"/>
          <w:szCs w:val="26"/>
        </w:rPr>
        <w:t>Câu 6.</w:t>
      </w:r>
    </w:p>
    <w:p w14:paraId="62BBD286" w14:textId="4FE70E8A" w:rsidR="00961501" w:rsidRPr="007A11E7" w:rsidRDefault="00961501" w:rsidP="00961501">
      <w:pPr>
        <w:spacing w:line="276" w:lineRule="auto"/>
        <w:ind w:left="48" w:right="48"/>
        <w:jc w:val="both"/>
        <w:rPr>
          <w:b/>
          <w:bCs/>
          <w:i/>
          <w:iCs/>
          <w:color w:val="0070C0"/>
          <w:sz w:val="26"/>
          <w:szCs w:val="26"/>
        </w:rPr>
      </w:pPr>
      <w:r w:rsidRPr="007A11E7">
        <w:rPr>
          <w:color w:val="auto"/>
          <w:sz w:val="26"/>
          <w:szCs w:val="26"/>
        </w:rPr>
        <w:t> </w:t>
      </w:r>
      <w:r w:rsidRPr="007A11E7">
        <w:rPr>
          <w:i/>
          <w:iCs/>
          <w:color w:val="0070C0"/>
          <w:sz w:val="26"/>
          <w:szCs w:val="26"/>
        </w:rPr>
        <w:t>Phương trình cân bằng nhiệt</w:t>
      </w:r>
    </w:p>
    <w:p w14:paraId="5A885AAF" w14:textId="114A3493" w:rsidR="00FB453B" w:rsidRPr="007A11E7" w:rsidRDefault="00961501" w:rsidP="00961501">
      <w:pPr>
        <w:spacing w:line="276" w:lineRule="auto"/>
        <w:ind w:left="720"/>
        <w:textAlignment w:val="baseline"/>
        <w:rPr>
          <w:i/>
          <w:iCs/>
          <w:color w:val="0070C0"/>
          <w:sz w:val="26"/>
          <w:szCs w:val="26"/>
        </w:rPr>
      </w:pPr>
      <w:r w:rsidRPr="007A11E7">
        <w:rPr>
          <w:i/>
          <w:iCs/>
          <w:color w:val="0070C0"/>
          <w:sz w:val="26"/>
          <w:szCs w:val="26"/>
        </w:rPr>
        <w:t>(m</w:t>
      </w:r>
      <w:r w:rsidRPr="007A11E7">
        <w:rPr>
          <w:i/>
          <w:iCs/>
          <w:color w:val="0070C0"/>
          <w:sz w:val="26"/>
          <w:szCs w:val="26"/>
          <w:bdr w:val="none" w:sz="0" w:space="0" w:color="auto" w:frame="1"/>
          <w:vertAlign w:val="subscript"/>
        </w:rPr>
        <w:t>đ</w:t>
      </w:r>
      <w:r w:rsidRPr="007A11E7">
        <w:rPr>
          <w:i/>
          <w:iCs/>
          <w:color w:val="0070C0"/>
          <w:sz w:val="26"/>
          <w:szCs w:val="26"/>
        </w:rPr>
        <w:t>c</w:t>
      </w:r>
      <w:r w:rsidRPr="007A11E7">
        <w:rPr>
          <w:i/>
          <w:iCs/>
          <w:color w:val="0070C0"/>
          <w:sz w:val="26"/>
          <w:szCs w:val="26"/>
          <w:bdr w:val="none" w:sz="0" w:space="0" w:color="auto" w:frame="1"/>
          <w:vertAlign w:val="subscript"/>
        </w:rPr>
        <w:t>đ</w:t>
      </w:r>
      <w:r w:rsidRPr="007A11E7">
        <w:rPr>
          <w:i/>
          <w:iCs/>
          <w:color w:val="0070C0"/>
          <w:sz w:val="26"/>
          <w:szCs w:val="26"/>
          <w:vertAlign w:val="subscript"/>
        </w:rPr>
        <w:t> </w:t>
      </w:r>
      <w:r w:rsidRPr="007A11E7">
        <w:rPr>
          <w:i/>
          <w:iCs/>
          <w:color w:val="0070C0"/>
          <w:sz w:val="26"/>
          <w:szCs w:val="26"/>
        </w:rPr>
        <w:t>+ m</w:t>
      </w:r>
      <w:r w:rsidRPr="007A11E7">
        <w:rPr>
          <w:i/>
          <w:iCs/>
          <w:color w:val="0070C0"/>
          <w:sz w:val="26"/>
          <w:szCs w:val="26"/>
          <w:bdr w:val="none" w:sz="0" w:space="0" w:color="auto" w:frame="1"/>
          <w:vertAlign w:val="subscript"/>
        </w:rPr>
        <w:t>n</w:t>
      </w:r>
      <w:r w:rsidRPr="007A11E7">
        <w:rPr>
          <w:i/>
          <w:iCs/>
          <w:color w:val="0070C0"/>
          <w:sz w:val="26"/>
          <w:szCs w:val="26"/>
        </w:rPr>
        <w:t>c</w:t>
      </w:r>
      <w:r w:rsidRPr="007A11E7">
        <w:rPr>
          <w:i/>
          <w:iCs/>
          <w:color w:val="0070C0"/>
          <w:sz w:val="26"/>
          <w:szCs w:val="26"/>
          <w:bdr w:val="none" w:sz="0" w:space="0" w:color="auto" w:frame="1"/>
          <w:vertAlign w:val="subscript"/>
        </w:rPr>
        <w:t>n</w:t>
      </w:r>
      <w:r w:rsidRPr="007A11E7">
        <w:rPr>
          <w:i/>
          <w:iCs/>
          <w:color w:val="0070C0"/>
          <w:sz w:val="26"/>
          <w:szCs w:val="26"/>
        </w:rPr>
        <w:t>)(t – t</w:t>
      </w:r>
      <w:r w:rsidRPr="007A11E7">
        <w:rPr>
          <w:i/>
          <w:iCs/>
          <w:color w:val="0070C0"/>
          <w:sz w:val="26"/>
          <w:szCs w:val="26"/>
          <w:vertAlign w:val="subscript"/>
        </w:rPr>
        <w:t>1</w:t>
      </w:r>
      <w:r w:rsidRPr="007A11E7">
        <w:rPr>
          <w:i/>
          <w:iCs/>
          <w:color w:val="0070C0"/>
          <w:sz w:val="26"/>
          <w:szCs w:val="26"/>
        </w:rPr>
        <w:t>) = m</w:t>
      </w:r>
      <w:r w:rsidRPr="007A11E7">
        <w:rPr>
          <w:i/>
          <w:iCs/>
          <w:color w:val="0070C0"/>
          <w:sz w:val="26"/>
          <w:szCs w:val="26"/>
          <w:bdr w:val="none" w:sz="0" w:space="0" w:color="auto" w:frame="1"/>
          <w:vertAlign w:val="subscript"/>
        </w:rPr>
        <w:t>kl</w:t>
      </w:r>
      <w:r w:rsidRPr="007A11E7">
        <w:rPr>
          <w:i/>
          <w:iCs/>
          <w:color w:val="0070C0"/>
          <w:sz w:val="26"/>
          <w:szCs w:val="26"/>
        </w:rPr>
        <w:t>c</w:t>
      </w:r>
      <w:r w:rsidRPr="007A11E7">
        <w:rPr>
          <w:i/>
          <w:iCs/>
          <w:color w:val="0070C0"/>
          <w:sz w:val="26"/>
          <w:szCs w:val="26"/>
          <w:bdr w:val="none" w:sz="0" w:space="0" w:color="auto" w:frame="1"/>
          <w:vertAlign w:val="subscript"/>
        </w:rPr>
        <w:t>kl</w:t>
      </w:r>
      <w:r w:rsidRPr="007A11E7">
        <w:rPr>
          <w:i/>
          <w:iCs/>
          <w:color w:val="0070C0"/>
          <w:sz w:val="26"/>
          <w:szCs w:val="26"/>
        </w:rPr>
        <w:t xml:space="preserve"> (t</w:t>
      </w:r>
      <w:r w:rsidRPr="007A11E7">
        <w:rPr>
          <w:i/>
          <w:iCs/>
          <w:color w:val="0070C0"/>
          <w:sz w:val="26"/>
          <w:szCs w:val="26"/>
          <w:vertAlign w:val="subscript"/>
        </w:rPr>
        <w:t>2</w:t>
      </w:r>
      <w:r w:rsidRPr="007A11E7">
        <w:rPr>
          <w:i/>
          <w:iCs/>
          <w:color w:val="0070C0"/>
          <w:sz w:val="26"/>
          <w:szCs w:val="26"/>
        </w:rPr>
        <w:t> – t) =&gt; c</w:t>
      </w:r>
      <w:r w:rsidRPr="007A11E7">
        <w:rPr>
          <w:i/>
          <w:iCs/>
          <w:color w:val="0070C0"/>
          <w:sz w:val="26"/>
          <w:szCs w:val="26"/>
          <w:bdr w:val="none" w:sz="0" w:space="0" w:color="auto" w:frame="1"/>
          <w:vertAlign w:val="subscript"/>
        </w:rPr>
        <w:t>kl</w:t>
      </w:r>
      <w:r w:rsidRPr="007A11E7">
        <w:rPr>
          <w:i/>
          <w:iCs/>
          <w:color w:val="0070C0"/>
          <w:sz w:val="26"/>
          <w:szCs w:val="26"/>
        </w:rPr>
        <w:t> = 777 J/kg.K.</w:t>
      </w:r>
    </w:p>
    <w:p w14:paraId="66CFABC4" w14:textId="77777777" w:rsidR="00FB453B" w:rsidRPr="007A11E7" w:rsidRDefault="00FB453B">
      <w:pPr>
        <w:rPr>
          <w:i/>
          <w:iCs/>
          <w:color w:val="0070C0"/>
          <w:sz w:val="26"/>
          <w:szCs w:val="26"/>
        </w:rPr>
      </w:pPr>
      <w:r w:rsidRPr="007A11E7">
        <w:rPr>
          <w:i/>
          <w:iCs/>
          <w:color w:val="0070C0"/>
          <w:sz w:val="26"/>
          <w:szCs w:val="26"/>
        </w:rPr>
        <w:br w:type="page"/>
      </w:r>
    </w:p>
    <w:p w14:paraId="327AF6C9" w14:textId="77777777" w:rsidR="00FB453B" w:rsidRPr="007A11E7" w:rsidRDefault="00FB453B" w:rsidP="00FB453B">
      <w:pPr>
        <w:shd w:val="clear" w:color="auto" w:fill="F4B083" w:themeFill="accent2" w:themeFillTint="99"/>
        <w:rPr>
          <w:b/>
          <w:bCs/>
          <w:color w:val="0070C0"/>
          <w:sz w:val="24"/>
          <w:szCs w:val="24"/>
        </w:rPr>
      </w:pPr>
      <w:r w:rsidRPr="007A11E7">
        <w:rPr>
          <w:b/>
          <w:bCs/>
          <w:color w:val="0070C0"/>
          <w:sz w:val="24"/>
          <w:szCs w:val="24"/>
        </w:rPr>
        <w:lastRenderedPageBreak/>
        <w:t>IV– BÀI TẬP THEO MỨC ĐỘ :</w:t>
      </w:r>
    </w:p>
    <w:p w14:paraId="325A4F71" w14:textId="77777777" w:rsidR="00FB453B" w:rsidRPr="007A11E7" w:rsidRDefault="00FB453B" w:rsidP="00FB453B">
      <w:pPr>
        <w:spacing w:line="276" w:lineRule="auto"/>
        <w:rPr>
          <w:b/>
          <w:bCs/>
          <w:color w:val="C00000"/>
          <w:sz w:val="26"/>
          <w:szCs w:val="26"/>
        </w:rPr>
      </w:pPr>
    </w:p>
    <w:p w14:paraId="05CC3870" w14:textId="015F4C5F" w:rsidR="00FB453B" w:rsidRPr="007A11E7" w:rsidRDefault="00FB453B" w:rsidP="00FB453B">
      <w:pPr>
        <w:spacing w:line="276" w:lineRule="auto"/>
        <w:rPr>
          <w:b/>
          <w:bCs/>
          <w:color w:val="C00000"/>
          <w:sz w:val="26"/>
          <w:szCs w:val="26"/>
        </w:rPr>
      </w:pPr>
      <w:r w:rsidRPr="007A11E7">
        <w:rPr>
          <w:b/>
          <w:bCs/>
          <w:color w:val="C00000"/>
          <w:sz w:val="26"/>
          <w:szCs w:val="26"/>
        </w:rPr>
        <w:t xml:space="preserve">1. Câu trắc nhiệm nhiều phương án lựa chọn ( 4,5 điểm ) </w:t>
      </w:r>
    </w:p>
    <w:p w14:paraId="157E5BEE" w14:textId="77777777" w:rsidR="00FB453B" w:rsidRPr="007A11E7" w:rsidRDefault="00FB453B" w:rsidP="00FB453B">
      <w:pPr>
        <w:spacing w:line="276" w:lineRule="auto"/>
        <w:rPr>
          <w:b/>
          <w:bCs/>
          <w:color w:val="C00000"/>
          <w:sz w:val="26"/>
          <w:szCs w:val="26"/>
        </w:rPr>
      </w:pPr>
    </w:p>
    <w:p w14:paraId="069DC9D4" w14:textId="77777777" w:rsidR="00FB453B" w:rsidRPr="007A11E7" w:rsidRDefault="00FB453B" w:rsidP="00FB453B">
      <w:pPr>
        <w:shd w:val="clear" w:color="auto" w:fill="FFF2CC" w:themeFill="accent4" w:themeFillTint="33"/>
        <w:rPr>
          <w:b/>
          <w:bCs/>
          <w:color w:val="FF0000"/>
          <w:sz w:val="24"/>
          <w:szCs w:val="24"/>
        </w:rPr>
      </w:pPr>
      <w:r w:rsidRPr="007A11E7">
        <w:rPr>
          <w:b/>
          <w:bCs/>
          <w:color w:val="FF0000"/>
          <w:sz w:val="24"/>
          <w:szCs w:val="24"/>
        </w:rPr>
        <w:t xml:space="preserve">A. Mức độ NHẬN BIẾT </w:t>
      </w:r>
    </w:p>
    <w:p w14:paraId="3714CEF3" w14:textId="77777777" w:rsidR="00FB453B" w:rsidRPr="007A11E7" w:rsidRDefault="00FB453B" w:rsidP="00FB453B">
      <w:pPr>
        <w:tabs>
          <w:tab w:val="left" w:pos="0"/>
          <w:tab w:val="left" w:pos="2835"/>
          <w:tab w:val="left" w:pos="5386"/>
          <w:tab w:val="left" w:pos="7937"/>
        </w:tabs>
        <w:jc w:val="both"/>
        <w:rPr>
          <w:b/>
          <w:bCs/>
          <w:color w:val="000000" w:themeColor="text1"/>
          <w:sz w:val="24"/>
          <w:szCs w:val="24"/>
          <w:lang w:eastAsia="vi-VN"/>
        </w:rPr>
      </w:pPr>
    </w:p>
    <w:p w14:paraId="5D528DBA" w14:textId="2B996718"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bCs/>
          <w:color w:val="000000" w:themeColor="text1"/>
          <w:sz w:val="24"/>
          <w:szCs w:val="24"/>
          <w:lang w:eastAsia="vi-VN"/>
        </w:rPr>
        <w:t xml:space="preserve">Câu 1: </w:t>
      </w:r>
      <w:r w:rsidRPr="007A11E7">
        <w:rPr>
          <w:color w:val="000000" w:themeColor="text1"/>
          <w:sz w:val="24"/>
          <w:szCs w:val="24"/>
          <w:lang w:eastAsia="vi-VN"/>
        </w:rPr>
        <w:t>Nhiệt dung riêng của một chất là gì?</w:t>
      </w:r>
    </w:p>
    <w:p w14:paraId="431400DF"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A. </w:t>
      </w:r>
      <w:r w:rsidRPr="007A11E7">
        <w:rPr>
          <w:color w:val="000000" w:themeColor="text1"/>
          <w:sz w:val="24"/>
          <w:szCs w:val="24"/>
          <w:lang w:eastAsia="vi-VN"/>
        </w:rPr>
        <w:t>Khối lượng của chất</w:t>
      </w:r>
    </w:p>
    <w:p w14:paraId="71723EDB"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Nhiệt lượng cần truyền cho 1kg chất đó để tăng 1°C</w:t>
      </w:r>
    </w:p>
    <w:p w14:paraId="46E23B37"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Nhiệt độ của chất</w:t>
      </w:r>
    </w:p>
    <w:p w14:paraId="700676EF"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Khối lượng riêng của chất</w:t>
      </w:r>
    </w:p>
    <w:p w14:paraId="430D9361" w14:textId="645576AA" w:rsidR="00FB453B" w:rsidRPr="007A11E7" w:rsidRDefault="00030336" w:rsidP="00FB453B">
      <w:pPr>
        <w:tabs>
          <w:tab w:val="left" w:pos="0"/>
          <w:tab w:val="left" w:pos="2835"/>
          <w:tab w:val="left" w:pos="5386"/>
          <w:tab w:val="left" w:pos="7937"/>
        </w:tabs>
        <w:jc w:val="both"/>
        <w:rPr>
          <w:b/>
          <w:color w:val="FF0000"/>
          <w:sz w:val="24"/>
          <w:szCs w:val="24"/>
          <w:lang w:eastAsia="vi-VN"/>
        </w:rPr>
      </w:pPr>
      <w:r w:rsidRPr="007A11E7">
        <w:rPr>
          <w:rFonts w:ascii="Cambria Math" w:eastAsia="Cambria Math" w:hAnsi="Cambria Math" w:cs="Cambria Math"/>
          <w:b/>
          <w:bCs/>
          <w:color w:val="FF0000"/>
          <w:sz w:val="22"/>
          <w:szCs w:val="22"/>
        </w:rPr>
        <w:t>⟹</w:t>
      </w:r>
      <w:r w:rsidRPr="007A11E7">
        <w:rPr>
          <w:b/>
          <w:bCs/>
          <w:color w:val="FF0000"/>
          <w:sz w:val="24"/>
          <w:szCs w:val="24"/>
        </w:rPr>
        <w:t xml:space="preserve"> Đáp án đúng:  </w:t>
      </w:r>
      <w:r w:rsidR="00FB453B" w:rsidRPr="007A11E7">
        <w:rPr>
          <w:b/>
          <w:bCs/>
          <w:color w:val="FF0000"/>
          <w:sz w:val="24"/>
          <w:szCs w:val="24"/>
          <w:lang w:eastAsia="vi-VN"/>
        </w:rPr>
        <w:t>B</w:t>
      </w:r>
    </w:p>
    <w:p w14:paraId="7ADBC115"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bCs/>
          <w:color w:val="000000" w:themeColor="text1"/>
          <w:sz w:val="24"/>
          <w:szCs w:val="24"/>
          <w:lang w:eastAsia="vi-VN"/>
        </w:rPr>
        <w:t xml:space="preserve">Câu 2: </w:t>
      </w:r>
      <w:r w:rsidRPr="007A11E7">
        <w:rPr>
          <w:color w:val="000000" w:themeColor="text1"/>
          <w:sz w:val="24"/>
          <w:szCs w:val="24"/>
          <w:lang w:eastAsia="vi-VN"/>
        </w:rPr>
        <w:t>Đơn vị của nhiệt dung riêng là gì?</w:t>
      </w:r>
    </w:p>
    <w:p w14:paraId="5B8B4275"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A. </w:t>
      </w:r>
      <w:r w:rsidRPr="007A11E7">
        <w:rPr>
          <w:color w:val="000000" w:themeColor="text1"/>
          <w:sz w:val="24"/>
          <w:szCs w:val="24"/>
          <w:lang w:eastAsia="vi-VN"/>
        </w:rPr>
        <w:t>J/K</w:t>
      </w:r>
    </w:p>
    <w:p w14:paraId="088157DA"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J/kg.K</w:t>
      </w:r>
    </w:p>
    <w:p w14:paraId="6513F566"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kg/K</w:t>
      </w:r>
    </w:p>
    <w:p w14:paraId="49BA3487"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J/kg</w:t>
      </w:r>
    </w:p>
    <w:p w14:paraId="077DFD28" w14:textId="3A7FD034" w:rsidR="00FB453B" w:rsidRPr="007A11E7" w:rsidRDefault="00030336" w:rsidP="00FB453B">
      <w:pPr>
        <w:tabs>
          <w:tab w:val="left" w:pos="0"/>
          <w:tab w:val="left" w:pos="2835"/>
          <w:tab w:val="left" w:pos="5386"/>
          <w:tab w:val="left" w:pos="7937"/>
        </w:tabs>
        <w:jc w:val="both"/>
        <w:rPr>
          <w:b/>
          <w:color w:val="FF0000"/>
          <w:sz w:val="24"/>
          <w:szCs w:val="24"/>
          <w:lang w:eastAsia="vi-VN"/>
        </w:rPr>
      </w:pPr>
      <w:r w:rsidRPr="007A11E7">
        <w:rPr>
          <w:rFonts w:ascii="Cambria Math" w:eastAsia="Cambria Math" w:hAnsi="Cambria Math" w:cs="Cambria Math"/>
          <w:b/>
          <w:bCs/>
          <w:color w:val="FF0000"/>
          <w:sz w:val="22"/>
          <w:szCs w:val="22"/>
        </w:rPr>
        <w:t>⟹</w:t>
      </w:r>
      <w:r w:rsidRPr="007A11E7">
        <w:rPr>
          <w:b/>
          <w:bCs/>
          <w:color w:val="FF0000"/>
          <w:sz w:val="24"/>
          <w:szCs w:val="24"/>
        </w:rPr>
        <w:t xml:space="preserve"> Đáp án đúng:  </w:t>
      </w:r>
      <w:r w:rsidR="00FB453B" w:rsidRPr="007A11E7">
        <w:rPr>
          <w:b/>
          <w:bCs/>
          <w:color w:val="FF0000"/>
          <w:sz w:val="24"/>
          <w:szCs w:val="24"/>
          <w:lang w:eastAsia="vi-VN"/>
        </w:rPr>
        <w:t>B</w:t>
      </w:r>
    </w:p>
    <w:p w14:paraId="0765A068"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bCs/>
          <w:color w:val="000000" w:themeColor="text1"/>
          <w:sz w:val="24"/>
          <w:szCs w:val="24"/>
          <w:lang w:eastAsia="vi-VN"/>
        </w:rPr>
        <w:t xml:space="preserve">Câu 3: </w:t>
      </w:r>
      <w:r w:rsidRPr="007A11E7">
        <w:rPr>
          <w:color w:val="000000" w:themeColor="text1"/>
          <w:sz w:val="24"/>
          <w:szCs w:val="24"/>
          <w:lang w:eastAsia="vi-VN"/>
        </w:rPr>
        <w:t>Nhiệt dung riêng của nước là bao nhiêu?</w:t>
      </w:r>
    </w:p>
    <w:p w14:paraId="60C76416"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A. </w:t>
      </w:r>
      <w:r w:rsidRPr="007A11E7">
        <w:rPr>
          <w:color w:val="000000" w:themeColor="text1"/>
          <w:sz w:val="24"/>
          <w:szCs w:val="24"/>
          <w:lang w:eastAsia="vi-VN"/>
        </w:rPr>
        <w:t>4180 J/kg.K</w:t>
      </w:r>
    </w:p>
    <w:p w14:paraId="5C578392"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380 J/kg.K</w:t>
      </w:r>
    </w:p>
    <w:p w14:paraId="245F613E"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880 J/kg.K</w:t>
      </w:r>
    </w:p>
    <w:p w14:paraId="7A223BE5"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126 J/kg.K</w:t>
      </w:r>
    </w:p>
    <w:p w14:paraId="0E60BF20" w14:textId="0E1FA72D" w:rsidR="00FB453B" w:rsidRPr="007A11E7" w:rsidRDefault="00030336" w:rsidP="00FB453B">
      <w:pPr>
        <w:tabs>
          <w:tab w:val="left" w:pos="0"/>
          <w:tab w:val="left" w:pos="2835"/>
          <w:tab w:val="left" w:pos="5386"/>
          <w:tab w:val="left" w:pos="7937"/>
        </w:tabs>
        <w:jc w:val="both"/>
        <w:rPr>
          <w:b/>
          <w:color w:val="FF0000"/>
          <w:sz w:val="24"/>
          <w:szCs w:val="24"/>
          <w:lang w:eastAsia="vi-VN"/>
        </w:rPr>
      </w:pPr>
      <w:r w:rsidRPr="007A11E7">
        <w:rPr>
          <w:rFonts w:ascii="Cambria Math" w:eastAsia="Cambria Math" w:hAnsi="Cambria Math" w:cs="Cambria Math"/>
          <w:b/>
          <w:bCs/>
          <w:color w:val="FF0000"/>
          <w:sz w:val="22"/>
          <w:szCs w:val="22"/>
        </w:rPr>
        <w:t>⟹</w:t>
      </w:r>
      <w:r w:rsidRPr="007A11E7">
        <w:rPr>
          <w:b/>
          <w:bCs/>
          <w:color w:val="FF0000"/>
          <w:sz w:val="24"/>
          <w:szCs w:val="24"/>
        </w:rPr>
        <w:t xml:space="preserve"> Đáp án đúng:  </w:t>
      </w:r>
      <w:r w:rsidR="00FB453B" w:rsidRPr="007A11E7">
        <w:rPr>
          <w:b/>
          <w:bCs/>
          <w:color w:val="FF0000"/>
          <w:sz w:val="24"/>
          <w:szCs w:val="24"/>
          <w:lang w:eastAsia="vi-VN"/>
        </w:rPr>
        <w:t>A</w:t>
      </w:r>
    </w:p>
    <w:p w14:paraId="3090D6B7"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bCs/>
          <w:color w:val="000000" w:themeColor="text1"/>
          <w:sz w:val="24"/>
          <w:szCs w:val="24"/>
          <w:lang w:eastAsia="vi-VN"/>
        </w:rPr>
        <w:t xml:space="preserve">Câu 4: </w:t>
      </w:r>
      <w:r w:rsidRPr="007A11E7">
        <w:rPr>
          <w:color w:val="000000" w:themeColor="text1"/>
          <w:sz w:val="24"/>
          <w:szCs w:val="24"/>
          <w:lang w:eastAsia="vi-VN"/>
        </w:rPr>
        <w:t>Công thức tính nhiệt lượng là gì?</w:t>
      </w:r>
    </w:p>
    <w:p w14:paraId="3F89E4C6"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A. </w:t>
      </w:r>
      <w:r w:rsidRPr="007A11E7">
        <w:rPr>
          <w:color w:val="000000" w:themeColor="text1"/>
          <w:sz w:val="24"/>
          <w:szCs w:val="24"/>
          <w:lang w:eastAsia="vi-VN"/>
        </w:rPr>
        <w:t>Q = mcΔT</w:t>
      </w:r>
    </w:p>
    <w:p w14:paraId="281A65E9"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Q = mΔT</w:t>
      </w:r>
    </w:p>
    <w:p w14:paraId="17C4574A"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Q = cΔT</w:t>
      </w:r>
    </w:p>
    <w:p w14:paraId="62557BD6"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Q = mc</w:t>
      </w:r>
    </w:p>
    <w:p w14:paraId="047CA54D" w14:textId="37225830" w:rsidR="00FB453B" w:rsidRPr="007A11E7" w:rsidRDefault="00030336" w:rsidP="00FB453B">
      <w:pPr>
        <w:tabs>
          <w:tab w:val="left" w:pos="0"/>
          <w:tab w:val="left" w:pos="2835"/>
          <w:tab w:val="left" w:pos="5386"/>
          <w:tab w:val="left" w:pos="7937"/>
        </w:tabs>
        <w:jc w:val="both"/>
        <w:rPr>
          <w:b/>
          <w:color w:val="FF0000"/>
          <w:sz w:val="24"/>
          <w:szCs w:val="24"/>
          <w:lang w:eastAsia="vi-VN"/>
        </w:rPr>
      </w:pPr>
      <w:r w:rsidRPr="007A11E7">
        <w:rPr>
          <w:rFonts w:ascii="Cambria Math" w:eastAsia="Cambria Math" w:hAnsi="Cambria Math" w:cs="Cambria Math"/>
          <w:b/>
          <w:bCs/>
          <w:color w:val="FF0000"/>
          <w:sz w:val="22"/>
          <w:szCs w:val="22"/>
        </w:rPr>
        <w:t>⟹</w:t>
      </w:r>
      <w:r w:rsidRPr="007A11E7">
        <w:rPr>
          <w:b/>
          <w:bCs/>
          <w:color w:val="FF0000"/>
          <w:sz w:val="24"/>
          <w:szCs w:val="24"/>
        </w:rPr>
        <w:t xml:space="preserve"> Đáp án đúng:  </w:t>
      </w:r>
      <w:r w:rsidR="00FB453B" w:rsidRPr="007A11E7">
        <w:rPr>
          <w:b/>
          <w:bCs/>
          <w:color w:val="FF0000"/>
          <w:sz w:val="24"/>
          <w:szCs w:val="24"/>
          <w:lang w:eastAsia="vi-VN"/>
        </w:rPr>
        <w:t>A</w:t>
      </w:r>
    </w:p>
    <w:p w14:paraId="3CDE254F"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bCs/>
          <w:color w:val="000000" w:themeColor="text1"/>
          <w:sz w:val="24"/>
          <w:szCs w:val="24"/>
          <w:lang w:eastAsia="vi-VN"/>
        </w:rPr>
        <w:t xml:space="preserve">Câu 5: </w:t>
      </w:r>
      <w:r w:rsidRPr="007A11E7">
        <w:rPr>
          <w:color w:val="000000" w:themeColor="text1"/>
          <w:sz w:val="24"/>
          <w:szCs w:val="24"/>
          <w:lang w:eastAsia="vi-VN"/>
        </w:rPr>
        <w:t>Nhiệt dung riêng của nhôm là bao nhiêu?</w:t>
      </w:r>
    </w:p>
    <w:p w14:paraId="314A133A"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A. </w:t>
      </w:r>
      <w:r w:rsidRPr="007A11E7">
        <w:rPr>
          <w:color w:val="000000" w:themeColor="text1"/>
          <w:sz w:val="24"/>
          <w:szCs w:val="24"/>
          <w:lang w:eastAsia="vi-VN"/>
        </w:rPr>
        <w:t>126 J/kg.K</w:t>
      </w:r>
    </w:p>
    <w:p w14:paraId="01D07583"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380 J/kg.K</w:t>
      </w:r>
    </w:p>
    <w:p w14:paraId="3538C31C"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880 J/kg.K</w:t>
      </w:r>
    </w:p>
    <w:p w14:paraId="5DA1DC91"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4180 J/kg.K</w:t>
      </w:r>
    </w:p>
    <w:p w14:paraId="25979DE3" w14:textId="316637FE" w:rsidR="00FB453B" w:rsidRPr="007A11E7" w:rsidRDefault="00030336" w:rsidP="00FB453B">
      <w:pPr>
        <w:tabs>
          <w:tab w:val="left" w:pos="0"/>
          <w:tab w:val="left" w:pos="2835"/>
          <w:tab w:val="left" w:pos="5386"/>
          <w:tab w:val="left" w:pos="7937"/>
        </w:tabs>
        <w:jc w:val="both"/>
        <w:rPr>
          <w:b/>
          <w:color w:val="FF0000"/>
          <w:sz w:val="24"/>
          <w:szCs w:val="24"/>
          <w:lang w:eastAsia="vi-VN"/>
        </w:rPr>
      </w:pPr>
      <w:r w:rsidRPr="007A11E7">
        <w:rPr>
          <w:rFonts w:ascii="Cambria Math" w:eastAsia="Cambria Math" w:hAnsi="Cambria Math" w:cs="Cambria Math"/>
          <w:b/>
          <w:bCs/>
          <w:color w:val="FF0000"/>
          <w:sz w:val="22"/>
          <w:szCs w:val="22"/>
        </w:rPr>
        <w:t>⟹</w:t>
      </w:r>
      <w:r w:rsidRPr="007A11E7">
        <w:rPr>
          <w:b/>
          <w:bCs/>
          <w:color w:val="FF0000"/>
          <w:sz w:val="24"/>
          <w:szCs w:val="24"/>
        </w:rPr>
        <w:t xml:space="preserve"> Đáp án đúng:  </w:t>
      </w:r>
      <w:r w:rsidR="00FB453B" w:rsidRPr="007A11E7">
        <w:rPr>
          <w:b/>
          <w:bCs/>
          <w:color w:val="FF0000"/>
          <w:sz w:val="24"/>
          <w:szCs w:val="24"/>
          <w:lang w:eastAsia="vi-VN"/>
        </w:rPr>
        <w:t>C</w:t>
      </w:r>
    </w:p>
    <w:p w14:paraId="4490E6EE"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bCs/>
          <w:color w:val="000000" w:themeColor="text1"/>
          <w:sz w:val="24"/>
          <w:szCs w:val="24"/>
          <w:lang w:eastAsia="vi-VN"/>
        </w:rPr>
        <w:t xml:space="preserve">Câu 6: </w:t>
      </w:r>
      <w:r w:rsidRPr="007A11E7">
        <w:rPr>
          <w:color w:val="000000" w:themeColor="text1"/>
          <w:sz w:val="24"/>
          <w:szCs w:val="24"/>
          <w:lang w:eastAsia="vi-VN"/>
        </w:rPr>
        <w:t>Nhiệt dung riêng của đồng là bao nhiêu?</w:t>
      </w:r>
    </w:p>
    <w:p w14:paraId="05F80DA9"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A. </w:t>
      </w:r>
      <w:r w:rsidRPr="007A11E7">
        <w:rPr>
          <w:color w:val="000000" w:themeColor="text1"/>
          <w:sz w:val="24"/>
          <w:szCs w:val="24"/>
          <w:lang w:eastAsia="vi-VN"/>
        </w:rPr>
        <w:t>126 J/kg.K</w:t>
      </w:r>
    </w:p>
    <w:p w14:paraId="1830ADAA"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380 J/kg.K</w:t>
      </w:r>
    </w:p>
    <w:p w14:paraId="1E831F1D"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880 J/kg.K</w:t>
      </w:r>
    </w:p>
    <w:p w14:paraId="274D5289"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4180 J/kg.K</w:t>
      </w:r>
    </w:p>
    <w:p w14:paraId="5C6411AF" w14:textId="6E4B619D" w:rsidR="00FB453B" w:rsidRPr="007A11E7" w:rsidRDefault="00030336" w:rsidP="00FB453B">
      <w:pPr>
        <w:tabs>
          <w:tab w:val="left" w:pos="0"/>
          <w:tab w:val="left" w:pos="2835"/>
          <w:tab w:val="left" w:pos="5386"/>
          <w:tab w:val="left" w:pos="7937"/>
        </w:tabs>
        <w:jc w:val="both"/>
        <w:rPr>
          <w:b/>
          <w:color w:val="FF0000"/>
          <w:sz w:val="24"/>
          <w:szCs w:val="24"/>
          <w:lang w:eastAsia="vi-VN"/>
        </w:rPr>
      </w:pPr>
      <w:r w:rsidRPr="007A11E7">
        <w:rPr>
          <w:rFonts w:ascii="Cambria Math" w:eastAsia="Cambria Math" w:hAnsi="Cambria Math" w:cs="Cambria Math"/>
          <w:b/>
          <w:bCs/>
          <w:color w:val="FF0000"/>
          <w:sz w:val="22"/>
          <w:szCs w:val="22"/>
        </w:rPr>
        <w:t>⟹</w:t>
      </w:r>
      <w:r w:rsidRPr="007A11E7">
        <w:rPr>
          <w:b/>
          <w:bCs/>
          <w:color w:val="FF0000"/>
          <w:sz w:val="24"/>
          <w:szCs w:val="24"/>
        </w:rPr>
        <w:t xml:space="preserve"> Đáp án đúng: </w:t>
      </w:r>
      <w:r w:rsidR="00FB453B" w:rsidRPr="007A11E7">
        <w:rPr>
          <w:b/>
          <w:bCs/>
          <w:color w:val="000000" w:themeColor="text1"/>
          <w:sz w:val="24"/>
          <w:szCs w:val="24"/>
          <w:lang w:eastAsia="vi-VN"/>
        </w:rPr>
        <w:t xml:space="preserve"> </w:t>
      </w:r>
      <w:r w:rsidR="00FB453B" w:rsidRPr="007A11E7">
        <w:rPr>
          <w:b/>
          <w:bCs/>
          <w:color w:val="FF0000"/>
          <w:sz w:val="24"/>
          <w:szCs w:val="24"/>
          <w:lang w:eastAsia="vi-VN"/>
        </w:rPr>
        <w:t>B</w:t>
      </w:r>
    </w:p>
    <w:p w14:paraId="06073E18"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bCs/>
          <w:color w:val="000000" w:themeColor="text1"/>
          <w:sz w:val="24"/>
          <w:szCs w:val="24"/>
          <w:lang w:eastAsia="vi-VN"/>
        </w:rPr>
        <w:t xml:space="preserve">Câu 7: </w:t>
      </w:r>
      <w:r w:rsidRPr="007A11E7">
        <w:rPr>
          <w:color w:val="000000" w:themeColor="text1"/>
          <w:sz w:val="24"/>
          <w:szCs w:val="24"/>
          <w:lang w:eastAsia="vi-VN"/>
        </w:rPr>
        <w:t>Nhiệt dung riêng của chì là bao nhiêu?</w:t>
      </w:r>
    </w:p>
    <w:p w14:paraId="5EE5D830"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A. </w:t>
      </w:r>
      <w:r w:rsidRPr="007A11E7">
        <w:rPr>
          <w:color w:val="000000" w:themeColor="text1"/>
          <w:sz w:val="24"/>
          <w:szCs w:val="24"/>
          <w:lang w:eastAsia="vi-VN"/>
        </w:rPr>
        <w:t>126 J/kg.K</w:t>
      </w:r>
    </w:p>
    <w:p w14:paraId="32A38F7E"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380 J/kg.K</w:t>
      </w:r>
    </w:p>
    <w:p w14:paraId="47C49762"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880 J/kg.K</w:t>
      </w:r>
    </w:p>
    <w:p w14:paraId="5BF076CC"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4180 J/kg.K</w:t>
      </w:r>
    </w:p>
    <w:p w14:paraId="330A550A" w14:textId="02032BFB" w:rsidR="00FB453B" w:rsidRPr="007A11E7" w:rsidRDefault="00030336" w:rsidP="00FB453B">
      <w:pPr>
        <w:tabs>
          <w:tab w:val="left" w:pos="0"/>
          <w:tab w:val="left" w:pos="2835"/>
          <w:tab w:val="left" w:pos="5386"/>
          <w:tab w:val="left" w:pos="7937"/>
        </w:tabs>
        <w:jc w:val="both"/>
        <w:rPr>
          <w:b/>
          <w:color w:val="FF0000"/>
          <w:sz w:val="24"/>
          <w:szCs w:val="24"/>
          <w:lang w:eastAsia="vi-VN"/>
        </w:rPr>
      </w:pPr>
      <w:r w:rsidRPr="007A11E7">
        <w:rPr>
          <w:rFonts w:ascii="Cambria Math" w:eastAsia="Cambria Math" w:hAnsi="Cambria Math" w:cs="Cambria Math"/>
          <w:b/>
          <w:bCs/>
          <w:color w:val="FF0000"/>
          <w:sz w:val="22"/>
          <w:szCs w:val="22"/>
        </w:rPr>
        <w:t>⟹</w:t>
      </w:r>
      <w:r w:rsidRPr="007A11E7">
        <w:rPr>
          <w:b/>
          <w:bCs/>
          <w:color w:val="FF0000"/>
          <w:sz w:val="24"/>
          <w:szCs w:val="24"/>
        </w:rPr>
        <w:t xml:space="preserve"> Đáp án đúng:  </w:t>
      </w:r>
      <w:r w:rsidR="00FB453B" w:rsidRPr="007A11E7">
        <w:rPr>
          <w:b/>
          <w:bCs/>
          <w:color w:val="FF0000"/>
          <w:sz w:val="24"/>
          <w:szCs w:val="24"/>
          <w:lang w:eastAsia="vi-VN"/>
        </w:rPr>
        <w:t>A</w:t>
      </w:r>
    </w:p>
    <w:p w14:paraId="2E6D2DCF"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bCs/>
          <w:color w:val="000000" w:themeColor="text1"/>
          <w:sz w:val="24"/>
          <w:szCs w:val="24"/>
          <w:lang w:eastAsia="vi-VN"/>
        </w:rPr>
        <w:t xml:space="preserve">Câu 8: </w:t>
      </w:r>
      <w:r w:rsidRPr="007A11E7">
        <w:rPr>
          <w:color w:val="000000" w:themeColor="text1"/>
          <w:sz w:val="24"/>
          <w:szCs w:val="24"/>
          <w:lang w:eastAsia="vi-VN"/>
        </w:rPr>
        <w:t>Nhiệt dung riêng của nước đá là bao nhiêu?</w:t>
      </w:r>
    </w:p>
    <w:p w14:paraId="2D833B7D"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A. </w:t>
      </w:r>
      <w:r w:rsidRPr="007A11E7">
        <w:rPr>
          <w:color w:val="000000" w:themeColor="text1"/>
          <w:sz w:val="24"/>
          <w:szCs w:val="24"/>
          <w:lang w:eastAsia="vi-VN"/>
        </w:rPr>
        <w:t>1800 J/kg.K</w:t>
      </w:r>
    </w:p>
    <w:p w14:paraId="1E8DE35C"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2500 J/kg.K</w:t>
      </w:r>
    </w:p>
    <w:p w14:paraId="4457F5B2"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3950 J/kg.K</w:t>
      </w:r>
    </w:p>
    <w:p w14:paraId="7D798D1F"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4180 J/kg.K</w:t>
      </w:r>
    </w:p>
    <w:p w14:paraId="3B27C7D6" w14:textId="10E2C912" w:rsidR="00FB453B" w:rsidRPr="007A11E7" w:rsidRDefault="00030336" w:rsidP="00FB453B">
      <w:pPr>
        <w:tabs>
          <w:tab w:val="left" w:pos="0"/>
          <w:tab w:val="left" w:pos="2835"/>
          <w:tab w:val="left" w:pos="5386"/>
          <w:tab w:val="left" w:pos="7937"/>
        </w:tabs>
        <w:jc w:val="both"/>
        <w:rPr>
          <w:b/>
          <w:color w:val="FF0000"/>
          <w:sz w:val="24"/>
          <w:szCs w:val="24"/>
          <w:lang w:eastAsia="vi-VN"/>
        </w:rPr>
      </w:pPr>
      <w:r w:rsidRPr="007A11E7">
        <w:rPr>
          <w:rFonts w:ascii="Cambria Math" w:eastAsia="Cambria Math" w:hAnsi="Cambria Math" w:cs="Cambria Math"/>
          <w:b/>
          <w:bCs/>
          <w:color w:val="FF0000"/>
          <w:sz w:val="22"/>
          <w:szCs w:val="22"/>
        </w:rPr>
        <w:t>⟹</w:t>
      </w:r>
      <w:r w:rsidRPr="007A11E7">
        <w:rPr>
          <w:b/>
          <w:bCs/>
          <w:color w:val="FF0000"/>
          <w:sz w:val="24"/>
          <w:szCs w:val="24"/>
        </w:rPr>
        <w:t xml:space="preserve"> Đáp án đúng:  </w:t>
      </w:r>
      <w:r w:rsidR="00FB453B" w:rsidRPr="007A11E7">
        <w:rPr>
          <w:b/>
          <w:bCs/>
          <w:color w:val="FF0000"/>
          <w:sz w:val="24"/>
          <w:szCs w:val="24"/>
          <w:lang w:eastAsia="vi-VN"/>
        </w:rPr>
        <w:t>A</w:t>
      </w:r>
    </w:p>
    <w:p w14:paraId="002A340A"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bCs/>
          <w:color w:val="000000" w:themeColor="text1"/>
          <w:sz w:val="24"/>
          <w:szCs w:val="24"/>
          <w:lang w:eastAsia="vi-VN"/>
        </w:rPr>
        <w:t xml:space="preserve">Câu 9: </w:t>
      </w:r>
      <w:r w:rsidRPr="007A11E7">
        <w:rPr>
          <w:color w:val="000000" w:themeColor="text1"/>
          <w:sz w:val="24"/>
          <w:szCs w:val="24"/>
          <w:lang w:eastAsia="vi-VN"/>
        </w:rPr>
        <w:t>Nhiệt dung riêng của thủy ngân là bao nhiêu?</w:t>
      </w:r>
    </w:p>
    <w:p w14:paraId="6E1B0832"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A. </w:t>
      </w:r>
      <w:r w:rsidRPr="007A11E7">
        <w:rPr>
          <w:color w:val="000000" w:themeColor="text1"/>
          <w:sz w:val="24"/>
          <w:szCs w:val="24"/>
          <w:lang w:eastAsia="vi-VN"/>
        </w:rPr>
        <w:t>126 J/kg.K</w:t>
      </w:r>
    </w:p>
    <w:p w14:paraId="1E165895"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lastRenderedPageBreak/>
        <w:t xml:space="preserve">B. </w:t>
      </w:r>
      <w:r w:rsidRPr="007A11E7">
        <w:rPr>
          <w:color w:val="000000" w:themeColor="text1"/>
          <w:sz w:val="24"/>
          <w:szCs w:val="24"/>
          <w:lang w:eastAsia="vi-VN"/>
        </w:rPr>
        <w:t>140 J/kg.K</w:t>
      </w:r>
    </w:p>
    <w:p w14:paraId="5A511C13"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2500 J/kg.K</w:t>
      </w:r>
    </w:p>
    <w:p w14:paraId="74AEFDD5"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3950 J/kg.K</w:t>
      </w:r>
    </w:p>
    <w:p w14:paraId="784CDB06" w14:textId="4D4E682D" w:rsidR="00FB453B" w:rsidRPr="007A11E7" w:rsidRDefault="00030336" w:rsidP="00FB453B">
      <w:pPr>
        <w:tabs>
          <w:tab w:val="left" w:pos="0"/>
          <w:tab w:val="left" w:pos="2835"/>
          <w:tab w:val="left" w:pos="5386"/>
          <w:tab w:val="left" w:pos="7937"/>
        </w:tabs>
        <w:jc w:val="both"/>
        <w:rPr>
          <w:b/>
          <w:color w:val="FF0000"/>
          <w:sz w:val="24"/>
          <w:szCs w:val="24"/>
          <w:lang w:eastAsia="vi-VN"/>
        </w:rPr>
      </w:pPr>
      <w:r w:rsidRPr="007A11E7">
        <w:rPr>
          <w:rFonts w:ascii="Cambria Math" w:eastAsia="Cambria Math" w:hAnsi="Cambria Math" w:cs="Cambria Math"/>
          <w:b/>
          <w:bCs/>
          <w:color w:val="FF0000"/>
          <w:sz w:val="22"/>
          <w:szCs w:val="22"/>
        </w:rPr>
        <w:t>⟹</w:t>
      </w:r>
      <w:r w:rsidRPr="007A11E7">
        <w:rPr>
          <w:b/>
          <w:bCs/>
          <w:color w:val="FF0000"/>
          <w:sz w:val="24"/>
          <w:szCs w:val="24"/>
        </w:rPr>
        <w:t xml:space="preserve"> Đáp án đúng:  </w:t>
      </w:r>
      <w:r w:rsidR="00FB453B" w:rsidRPr="007A11E7">
        <w:rPr>
          <w:b/>
          <w:bCs/>
          <w:color w:val="FF0000"/>
          <w:sz w:val="24"/>
          <w:szCs w:val="24"/>
          <w:lang w:eastAsia="vi-VN"/>
        </w:rPr>
        <w:t>B</w:t>
      </w:r>
    </w:p>
    <w:p w14:paraId="377B5EC1"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bCs/>
          <w:color w:val="000000" w:themeColor="text1"/>
          <w:sz w:val="24"/>
          <w:szCs w:val="24"/>
          <w:lang w:eastAsia="vi-VN"/>
        </w:rPr>
        <w:t xml:space="preserve">Câu 10: </w:t>
      </w:r>
      <w:r w:rsidRPr="007A11E7">
        <w:rPr>
          <w:color w:val="000000" w:themeColor="text1"/>
          <w:sz w:val="24"/>
          <w:szCs w:val="24"/>
          <w:lang w:eastAsia="vi-VN"/>
        </w:rPr>
        <w:t>Nhiệt dung riêng của rượu là bao nhiêu?</w:t>
      </w:r>
    </w:p>
    <w:p w14:paraId="12EEE968"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A. </w:t>
      </w:r>
      <w:r w:rsidRPr="007A11E7">
        <w:rPr>
          <w:color w:val="000000" w:themeColor="text1"/>
          <w:sz w:val="24"/>
          <w:szCs w:val="24"/>
          <w:lang w:eastAsia="vi-VN"/>
        </w:rPr>
        <w:t>1800 J/kg.K</w:t>
      </w:r>
    </w:p>
    <w:p w14:paraId="727D05B5"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2500 J/kg.K</w:t>
      </w:r>
    </w:p>
    <w:p w14:paraId="4150E32B"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3950 J/kg.K</w:t>
      </w:r>
    </w:p>
    <w:p w14:paraId="5727D08C"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4180 J/kg.K</w:t>
      </w:r>
    </w:p>
    <w:p w14:paraId="2D78623A" w14:textId="56FA5341" w:rsidR="00FB453B" w:rsidRPr="007A11E7" w:rsidRDefault="00030336" w:rsidP="00FB453B">
      <w:pPr>
        <w:tabs>
          <w:tab w:val="left" w:pos="0"/>
          <w:tab w:val="left" w:pos="2835"/>
          <w:tab w:val="left" w:pos="5386"/>
          <w:tab w:val="left" w:pos="7937"/>
        </w:tabs>
        <w:jc w:val="both"/>
        <w:rPr>
          <w:b/>
          <w:bCs/>
          <w:color w:val="000000" w:themeColor="text1"/>
          <w:sz w:val="24"/>
          <w:szCs w:val="24"/>
          <w:lang w:eastAsia="vi-VN"/>
        </w:rPr>
      </w:pPr>
      <w:r w:rsidRPr="007A11E7">
        <w:rPr>
          <w:rFonts w:ascii="Cambria Math" w:eastAsia="Cambria Math" w:hAnsi="Cambria Math" w:cs="Cambria Math"/>
          <w:b/>
          <w:bCs/>
          <w:color w:val="FF0000"/>
          <w:sz w:val="22"/>
          <w:szCs w:val="22"/>
        </w:rPr>
        <w:t>⟹</w:t>
      </w:r>
      <w:r w:rsidRPr="007A11E7">
        <w:rPr>
          <w:b/>
          <w:bCs/>
          <w:color w:val="FF0000"/>
          <w:sz w:val="24"/>
          <w:szCs w:val="24"/>
        </w:rPr>
        <w:t xml:space="preserve"> Đáp án đúng:  </w:t>
      </w:r>
      <w:r w:rsidR="00FB453B" w:rsidRPr="007A11E7">
        <w:rPr>
          <w:b/>
          <w:bCs/>
          <w:color w:val="FF0000"/>
          <w:sz w:val="24"/>
          <w:szCs w:val="24"/>
          <w:lang w:eastAsia="vi-VN"/>
        </w:rPr>
        <w:t>B</w:t>
      </w:r>
    </w:p>
    <w:p w14:paraId="091D5163" w14:textId="77777777" w:rsidR="00DB6916" w:rsidRPr="007A11E7" w:rsidRDefault="00DB6916" w:rsidP="00FB453B">
      <w:pPr>
        <w:tabs>
          <w:tab w:val="left" w:pos="0"/>
          <w:tab w:val="left" w:pos="2835"/>
          <w:tab w:val="left" w:pos="5386"/>
          <w:tab w:val="left" w:pos="7937"/>
        </w:tabs>
        <w:jc w:val="both"/>
        <w:rPr>
          <w:color w:val="000000" w:themeColor="text1"/>
          <w:sz w:val="24"/>
          <w:szCs w:val="24"/>
          <w:lang w:eastAsia="vi-VN"/>
        </w:rPr>
      </w:pPr>
    </w:p>
    <w:p w14:paraId="4CF34AA1" w14:textId="44EAD8F7" w:rsidR="00DB6916" w:rsidRPr="007A11E7" w:rsidRDefault="00DB6916" w:rsidP="00DB6916">
      <w:pPr>
        <w:shd w:val="clear" w:color="auto" w:fill="FFF2CC" w:themeFill="accent4" w:themeFillTint="33"/>
        <w:rPr>
          <w:b/>
          <w:bCs/>
          <w:color w:val="FF0000"/>
          <w:sz w:val="24"/>
          <w:szCs w:val="24"/>
        </w:rPr>
      </w:pPr>
      <w:r w:rsidRPr="007A11E7">
        <w:rPr>
          <w:b/>
          <w:bCs/>
          <w:color w:val="FF0000"/>
          <w:sz w:val="24"/>
          <w:szCs w:val="24"/>
        </w:rPr>
        <w:t xml:space="preserve">B. Mức độ THÔNG HIỂU </w:t>
      </w:r>
    </w:p>
    <w:p w14:paraId="552D1E06"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bCs/>
          <w:color w:val="000000" w:themeColor="text1"/>
          <w:sz w:val="24"/>
          <w:szCs w:val="24"/>
          <w:lang w:eastAsia="vi-VN"/>
        </w:rPr>
        <w:t xml:space="preserve">Câu 11: </w:t>
      </w:r>
      <w:r w:rsidRPr="007A11E7">
        <w:rPr>
          <w:color w:val="000000" w:themeColor="text1"/>
          <w:sz w:val="24"/>
          <w:szCs w:val="24"/>
          <w:lang w:eastAsia="vi-VN"/>
        </w:rPr>
        <w:t>Tại sao nhiệt dung riêng của nước lại cao hơn nhiều so với các chất khác như nhôm,đồng?</w:t>
      </w:r>
    </w:p>
    <w:p w14:paraId="3EE5B468"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A. </w:t>
      </w:r>
      <w:r w:rsidRPr="007A11E7">
        <w:rPr>
          <w:color w:val="000000" w:themeColor="text1"/>
          <w:sz w:val="24"/>
          <w:szCs w:val="24"/>
          <w:lang w:eastAsia="vi-VN"/>
        </w:rPr>
        <w:t>Vì nước có khối lượng riêng lớn</w:t>
      </w:r>
    </w:p>
    <w:p w14:paraId="0D46C6A9"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Vì nước có cấu trúc phân tử đặc biệt</w:t>
      </w:r>
    </w:p>
    <w:p w14:paraId="6F4002CE"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Vì nước dễ bay hơi</w:t>
      </w:r>
    </w:p>
    <w:p w14:paraId="05B888A2"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Vì nước có nhiệt độ sôi cao</w:t>
      </w:r>
    </w:p>
    <w:p w14:paraId="135E62A1" w14:textId="1C8249A6" w:rsidR="00FB453B" w:rsidRPr="007A11E7" w:rsidRDefault="00DB6916" w:rsidP="00FB453B">
      <w:pPr>
        <w:tabs>
          <w:tab w:val="left" w:pos="0"/>
          <w:tab w:val="left" w:pos="2835"/>
          <w:tab w:val="left" w:pos="5386"/>
          <w:tab w:val="left" w:pos="7937"/>
        </w:tabs>
        <w:jc w:val="both"/>
        <w:rPr>
          <w:b/>
          <w:color w:val="000000" w:themeColor="text1"/>
          <w:sz w:val="24"/>
          <w:szCs w:val="24"/>
          <w:lang w:eastAsia="vi-VN"/>
        </w:rPr>
      </w:pPr>
      <w:r w:rsidRPr="007A11E7">
        <w:rPr>
          <w:rFonts w:ascii="Cambria Math" w:eastAsia="Cambria Math" w:hAnsi="Cambria Math" w:cs="Cambria Math"/>
          <w:b/>
          <w:bCs/>
          <w:color w:val="FF0000"/>
          <w:sz w:val="22"/>
          <w:szCs w:val="22"/>
        </w:rPr>
        <w:t>⟹</w:t>
      </w:r>
      <w:r w:rsidRPr="007A11E7">
        <w:rPr>
          <w:b/>
          <w:bCs/>
          <w:color w:val="FF0000"/>
          <w:sz w:val="24"/>
          <w:szCs w:val="24"/>
        </w:rPr>
        <w:t xml:space="preserve"> Đáp án đúng:  </w:t>
      </w:r>
      <w:r w:rsidR="00FB453B" w:rsidRPr="007A11E7">
        <w:rPr>
          <w:b/>
          <w:bCs/>
          <w:color w:val="FF0000"/>
          <w:sz w:val="24"/>
          <w:szCs w:val="24"/>
          <w:lang w:eastAsia="vi-VN"/>
        </w:rPr>
        <w:t>B</w:t>
      </w:r>
    </w:p>
    <w:p w14:paraId="26FA81AC"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bCs/>
          <w:color w:val="000000" w:themeColor="text1"/>
          <w:sz w:val="24"/>
          <w:szCs w:val="24"/>
          <w:lang w:eastAsia="vi-VN"/>
        </w:rPr>
        <w:t xml:space="preserve">Câu 12: </w:t>
      </w:r>
      <w:r w:rsidRPr="007A11E7">
        <w:rPr>
          <w:color w:val="000000" w:themeColor="text1"/>
          <w:sz w:val="24"/>
          <w:szCs w:val="24"/>
          <w:lang w:eastAsia="vi-VN"/>
        </w:rPr>
        <w:t>Khi một vật hấp thụ nhiệt và tăng nhiệt độ,nhiệt lượng hấp thụ được tính bằng cách nào?</w:t>
      </w:r>
    </w:p>
    <w:p w14:paraId="734D6C63"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A. </w:t>
      </w:r>
      <w:r w:rsidRPr="007A11E7">
        <w:rPr>
          <w:color w:val="000000" w:themeColor="text1"/>
          <w:sz w:val="24"/>
          <w:szCs w:val="24"/>
          <w:lang w:eastAsia="vi-VN"/>
        </w:rPr>
        <w:t>Nhân khối lượng với nhiệt dung riêng</w:t>
      </w:r>
    </w:p>
    <w:p w14:paraId="7C44080C"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Nhân nhiệt độ với nhiệt dung riêng</w:t>
      </w:r>
    </w:p>
    <w:p w14:paraId="58F5BEC0"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Nhân khối lượng,nhiệt dung riêng và độ tăng nhiệt độ</w:t>
      </w:r>
    </w:p>
    <w:p w14:paraId="66A3B878"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Chia khối lượng cho nhiệt dung riêng</w:t>
      </w:r>
    </w:p>
    <w:p w14:paraId="31E8C2F0" w14:textId="17126877" w:rsidR="00FB453B" w:rsidRPr="007A11E7" w:rsidRDefault="00DB6916" w:rsidP="00FB453B">
      <w:pPr>
        <w:tabs>
          <w:tab w:val="left" w:pos="0"/>
          <w:tab w:val="left" w:pos="2835"/>
          <w:tab w:val="left" w:pos="5386"/>
          <w:tab w:val="left" w:pos="7937"/>
        </w:tabs>
        <w:jc w:val="both"/>
        <w:rPr>
          <w:b/>
          <w:color w:val="FF0000"/>
          <w:sz w:val="24"/>
          <w:szCs w:val="24"/>
          <w:lang w:eastAsia="vi-VN"/>
        </w:rPr>
      </w:pPr>
      <w:r w:rsidRPr="007A11E7">
        <w:rPr>
          <w:rFonts w:ascii="Cambria Math" w:eastAsia="Cambria Math" w:hAnsi="Cambria Math" w:cs="Cambria Math"/>
          <w:b/>
          <w:bCs/>
          <w:color w:val="FF0000"/>
          <w:sz w:val="22"/>
          <w:szCs w:val="22"/>
        </w:rPr>
        <w:t>⟹</w:t>
      </w:r>
      <w:r w:rsidRPr="007A11E7">
        <w:rPr>
          <w:b/>
          <w:bCs/>
          <w:color w:val="FF0000"/>
          <w:sz w:val="24"/>
          <w:szCs w:val="24"/>
        </w:rPr>
        <w:t xml:space="preserve"> Đáp án đúng:  </w:t>
      </w:r>
      <w:r w:rsidR="00FB453B" w:rsidRPr="007A11E7">
        <w:rPr>
          <w:b/>
          <w:bCs/>
          <w:color w:val="FF0000"/>
          <w:sz w:val="24"/>
          <w:szCs w:val="24"/>
          <w:lang w:eastAsia="vi-VN"/>
        </w:rPr>
        <w:t>C</w:t>
      </w:r>
    </w:p>
    <w:p w14:paraId="498B47E1"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bCs/>
          <w:color w:val="000000" w:themeColor="text1"/>
          <w:sz w:val="24"/>
          <w:szCs w:val="24"/>
          <w:lang w:eastAsia="vi-VN"/>
        </w:rPr>
        <w:t xml:space="preserve">Câu 13: </w:t>
      </w:r>
      <w:r w:rsidRPr="007A11E7">
        <w:rPr>
          <w:color w:val="000000" w:themeColor="text1"/>
          <w:sz w:val="24"/>
          <w:szCs w:val="24"/>
          <w:lang w:eastAsia="vi-VN"/>
        </w:rPr>
        <w:t>Điều gì xảy ra khi nhiệt lượng được truyền cho một vật mà nhiệt độ của nó không thay đổi?</w:t>
      </w:r>
    </w:p>
    <w:p w14:paraId="7F5162A5"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A. </w:t>
      </w:r>
      <w:r w:rsidRPr="007A11E7">
        <w:rPr>
          <w:color w:val="000000" w:themeColor="text1"/>
          <w:sz w:val="24"/>
          <w:szCs w:val="24"/>
          <w:lang w:eastAsia="vi-VN"/>
        </w:rPr>
        <w:t>Nhiệt dung riêng của vật tăng</w:t>
      </w:r>
    </w:p>
    <w:p w14:paraId="704240F6"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Vật đang ở trạng thái nóng chảy hoặc đông đặc</w:t>
      </w:r>
    </w:p>
    <w:p w14:paraId="38C3024C"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Vật không hấp thụ nhiệt lượng</w:t>
      </w:r>
    </w:p>
    <w:p w14:paraId="2C3BEADD"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Nhiệt lượng bị mất ra môi trường</w:t>
      </w:r>
    </w:p>
    <w:p w14:paraId="11ADDE2E" w14:textId="4C90A00F" w:rsidR="00FB453B" w:rsidRPr="007A11E7" w:rsidRDefault="00DB6916" w:rsidP="00FB453B">
      <w:pPr>
        <w:tabs>
          <w:tab w:val="left" w:pos="0"/>
          <w:tab w:val="left" w:pos="2835"/>
          <w:tab w:val="left" w:pos="5386"/>
          <w:tab w:val="left" w:pos="7937"/>
        </w:tabs>
        <w:jc w:val="both"/>
        <w:rPr>
          <w:b/>
          <w:color w:val="000000" w:themeColor="text1"/>
          <w:sz w:val="24"/>
          <w:szCs w:val="24"/>
          <w:lang w:eastAsia="vi-VN"/>
        </w:rPr>
      </w:pPr>
      <w:r w:rsidRPr="007A11E7">
        <w:rPr>
          <w:rFonts w:ascii="Cambria Math" w:eastAsia="Cambria Math" w:hAnsi="Cambria Math" w:cs="Cambria Math"/>
          <w:b/>
          <w:bCs/>
          <w:color w:val="FF0000"/>
          <w:sz w:val="22"/>
          <w:szCs w:val="22"/>
        </w:rPr>
        <w:t>⟹</w:t>
      </w:r>
      <w:r w:rsidRPr="007A11E7">
        <w:rPr>
          <w:b/>
          <w:bCs/>
          <w:color w:val="FF0000"/>
          <w:sz w:val="24"/>
          <w:szCs w:val="24"/>
        </w:rPr>
        <w:t xml:space="preserve"> Đáp án đúng:  </w:t>
      </w:r>
      <w:r w:rsidR="00FB453B" w:rsidRPr="007A11E7">
        <w:rPr>
          <w:b/>
          <w:bCs/>
          <w:color w:val="FF0000"/>
          <w:sz w:val="24"/>
          <w:szCs w:val="24"/>
          <w:lang w:eastAsia="vi-VN"/>
        </w:rPr>
        <w:t>B</w:t>
      </w:r>
    </w:p>
    <w:p w14:paraId="56313F89"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bCs/>
          <w:color w:val="000000" w:themeColor="text1"/>
          <w:sz w:val="24"/>
          <w:szCs w:val="24"/>
          <w:lang w:eastAsia="vi-VN"/>
        </w:rPr>
        <w:t xml:space="preserve">Câu 14: </w:t>
      </w:r>
      <w:r w:rsidRPr="007A11E7">
        <w:rPr>
          <w:color w:val="000000" w:themeColor="text1"/>
          <w:sz w:val="24"/>
          <w:szCs w:val="24"/>
          <w:lang w:eastAsia="vi-VN"/>
        </w:rPr>
        <w:t>Tại sao cần khuấy đều nước khi đo nhiệt dung riêng?</w:t>
      </w:r>
    </w:p>
    <w:p w14:paraId="3A5F46C8"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A. </w:t>
      </w:r>
      <w:r w:rsidRPr="007A11E7">
        <w:rPr>
          <w:color w:val="000000" w:themeColor="text1"/>
          <w:sz w:val="24"/>
          <w:szCs w:val="24"/>
          <w:lang w:eastAsia="vi-VN"/>
        </w:rPr>
        <w:t>Để nước không bay hơi</w:t>
      </w:r>
    </w:p>
    <w:p w14:paraId="742B4297"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Để nhiệt độ của nước được phân bố đều</w:t>
      </w:r>
    </w:p>
    <w:p w14:paraId="3AA69630"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Để nước không bị quá nóng</w:t>
      </w:r>
    </w:p>
    <w:p w14:paraId="23DC88AE"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Để nước không bị đông đặc</w:t>
      </w:r>
    </w:p>
    <w:p w14:paraId="5E743B7F" w14:textId="728A0B72" w:rsidR="00FB453B" w:rsidRPr="007A11E7" w:rsidRDefault="00DB6916" w:rsidP="00FB453B">
      <w:pPr>
        <w:tabs>
          <w:tab w:val="left" w:pos="0"/>
          <w:tab w:val="left" w:pos="2835"/>
          <w:tab w:val="left" w:pos="5386"/>
          <w:tab w:val="left" w:pos="7937"/>
        </w:tabs>
        <w:jc w:val="both"/>
        <w:rPr>
          <w:b/>
          <w:color w:val="FF0000"/>
          <w:sz w:val="24"/>
          <w:szCs w:val="24"/>
          <w:lang w:eastAsia="vi-VN"/>
        </w:rPr>
      </w:pPr>
      <w:r w:rsidRPr="007A11E7">
        <w:rPr>
          <w:rFonts w:ascii="Cambria Math" w:eastAsia="Cambria Math" w:hAnsi="Cambria Math" w:cs="Cambria Math"/>
          <w:b/>
          <w:bCs/>
          <w:color w:val="FF0000"/>
          <w:sz w:val="22"/>
          <w:szCs w:val="22"/>
        </w:rPr>
        <w:t>⟹</w:t>
      </w:r>
      <w:r w:rsidRPr="007A11E7">
        <w:rPr>
          <w:b/>
          <w:bCs/>
          <w:color w:val="FF0000"/>
          <w:sz w:val="24"/>
          <w:szCs w:val="24"/>
        </w:rPr>
        <w:t xml:space="preserve"> Đáp án đúng:  </w:t>
      </w:r>
      <w:r w:rsidR="00FB453B" w:rsidRPr="007A11E7">
        <w:rPr>
          <w:b/>
          <w:bCs/>
          <w:color w:val="000000" w:themeColor="text1"/>
          <w:sz w:val="24"/>
          <w:szCs w:val="24"/>
          <w:lang w:eastAsia="vi-VN"/>
        </w:rPr>
        <w:t xml:space="preserve"> </w:t>
      </w:r>
      <w:r w:rsidR="00FB453B" w:rsidRPr="007A11E7">
        <w:rPr>
          <w:b/>
          <w:bCs/>
          <w:color w:val="FF0000"/>
          <w:sz w:val="24"/>
          <w:szCs w:val="24"/>
          <w:lang w:eastAsia="vi-VN"/>
        </w:rPr>
        <w:t>B</w:t>
      </w:r>
    </w:p>
    <w:p w14:paraId="2C1B717F"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bCs/>
          <w:color w:val="000000" w:themeColor="text1"/>
          <w:sz w:val="24"/>
          <w:szCs w:val="24"/>
          <w:lang w:eastAsia="vi-VN"/>
        </w:rPr>
        <w:t xml:space="preserve">Câu 15: </w:t>
      </w:r>
      <w:r w:rsidRPr="007A11E7">
        <w:rPr>
          <w:color w:val="000000" w:themeColor="text1"/>
          <w:sz w:val="24"/>
          <w:szCs w:val="24"/>
          <w:lang w:eastAsia="vi-VN"/>
        </w:rPr>
        <w:t>Công suất của nguồn điện ảnh hưởng như thế nào đến việc đo nhiệt dung riêng của nước?</w:t>
      </w:r>
    </w:p>
    <w:p w14:paraId="33DDE05E"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A. </w:t>
      </w:r>
      <w:r w:rsidRPr="007A11E7">
        <w:rPr>
          <w:color w:val="000000" w:themeColor="text1"/>
          <w:sz w:val="24"/>
          <w:szCs w:val="24"/>
          <w:lang w:eastAsia="vi-VN"/>
        </w:rPr>
        <w:t>Công suất càng lớn,thời gian đo càng lâu</w:t>
      </w:r>
    </w:p>
    <w:p w14:paraId="61F537B5"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Công suất càng nhỏ,nhiệt độ nước tăng nhanh hơn</w:t>
      </w:r>
    </w:p>
    <w:p w14:paraId="1767187D"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Công suất càng lớn,nhiệt độ nước tăng nhanh hơn</w:t>
      </w:r>
    </w:p>
    <w:p w14:paraId="69231EF1"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Công suất không ảnh hưởng đến việc đo</w:t>
      </w:r>
    </w:p>
    <w:p w14:paraId="0366F1D9" w14:textId="79670681" w:rsidR="00FB453B" w:rsidRPr="007A11E7" w:rsidRDefault="00DB6916" w:rsidP="00FB453B">
      <w:pPr>
        <w:tabs>
          <w:tab w:val="left" w:pos="0"/>
          <w:tab w:val="left" w:pos="2835"/>
          <w:tab w:val="left" w:pos="5386"/>
          <w:tab w:val="left" w:pos="7937"/>
        </w:tabs>
        <w:jc w:val="both"/>
        <w:rPr>
          <w:b/>
          <w:color w:val="000000" w:themeColor="text1"/>
          <w:sz w:val="24"/>
          <w:szCs w:val="24"/>
          <w:lang w:eastAsia="vi-VN"/>
        </w:rPr>
      </w:pPr>
      <w:r w:rsidRPr="007A11E7">
        <w:rPr>
          <w:rFonts w:ascii="Cambria Math" w:eastAsia="Cambria Math" w:hAnsi="Cambria Math" w:cs="Cambria Math"/>
          <w:b/>
          <w:bCs/>
          <w:color w:val="FF0000"/>
          <w:sz w:val="22"/>
          <w:szCs w:val="22"/>
        </w:rPr>
        <w:t>⟹</w:t>
      </w:r>
      <w:r w:rsidRPr="007A11E7">
        <w:rPr>
          <w:b/>
          <w:bCs/>
          <w:color w:val="FF0000"/>
          <w:sz w:val="24"/>
          <w:szCs w:val="24"/>
        </w:rPr>
        <w:t xml:space="preserve"> Đáp án đúng:  </w:t>
      </w:r>
      <w:r w:rsidR="00FB453B" w:rsidRPr="007A11E7">
        <w:rPr>
          <w:b/>
          <w:bCs/>
          <w:color w:val="FF0000"/>
          <w:sz w:val="24"/>
          <w:szCs w:val="24"/>
          <w:lang w:eastAsia="vi-VN"/>
        </w:rPr>
        <w:t>C</w:t>
      </w:r>
    </w:p>
    <w:p w14:paraId="1F58D3B2"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bCs/>
          <w:color w:val="000000" w:themeColor="text1"/>
          <w:sz w:val="24"/>
          <w:szCs w:val="24"/>
          <w:lang w:eastAsia="vi-VN"/>
        </w:rPr>
        <w:t xml:space="preserve">Câu 16: </w:t>
      </w:r>
      <w:r w:rsidRPr="007A11E7">
        <w:rPr>
          <w:color w:val="000000" w:themeColor="text1"/>
          <w:sz w:val="24"/>
          <w:szCs w:val="24"/>
          <w:lang w:eastAsia="vi-VN"/>
        </w:rPr>
        <w:t>Đơn vị của công suất là gì?</w:t>
      </w:r>
    </w:p>
    <w:p w14:paraId="2DBE208B"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A. </w:t>
      </w:r>
      <w:r w:rsidRPr="007A11E7">
        <w:rPr>
          <w:color w:val="000000" w:themeColor="text1"/>
          <w:sz w:val="24"/>
          <w:szCs w:val="24"/>
          <w:lang w:eastAsia="vi-VN"/>
        </w:rPr>
        <w:t>J/kg.K</w:t>
      </w:r>
    </w:p>
    <w:p w14:paraId="71F335E8"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W</w:t>
      </w:r>
    </w:p>
    <w:p w14:paraId="1A67F514"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K</w:t>
      </w:r>
    </w:p>
    <w:p w14:paraId="2131B40B"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J</w:t>
      </w:r>
    </w:p>
    <w:p w14:paraId="0AD4D12E" w14:textId="1D87574F" w:rsidR="00FB453B" w:rsidRPr="007A11E7" w:rsidRDefault="00DB6916" w:rsidP="00FB453B">
      <w:pPr>
        <w:tabs>
          <w:tab w:val="left" w:pos="0"/>
          <w:tab w:val="left" w:pos="2835"/>
          <w:tab w:val="left" w:pos="5386"/>
          <w:tab w:val="left" w:pos="7937"/>
        </w:tabs>
        <w:jc w:val="both"/>
        <w:rPr>
          <w:b/>
          <w:color w:val="FF0000"/>
          <w:sz w:val="24"/>
          <w:szCs w:val="24"/>
          <w:lang w:eastAsia="vi-VN"/>
        </w:rPr>
      </w:pPr>
      <w:r w:rsidRPr="007A11E7">
        <w:rPr>
          <w:rFonts w:ascii="Cambria Math" w:eastAsia="Cambria Math" w:hAnsi="Cambria Math" w:cs="Cambria Math"/>
          <w:b/>
          <w:bCs/>
          <w:color w:val="FF0000"/>
          <w:sz w:val="22"/>
          <w:szCs w:val="22"/>
        </w:rPr>
        <w:t>⟹</w:t>
      </w:r>
      <w:r w:rsidRPr="007A11E7">
        <w:rPr>
          <w:b/>
          <w:bCs/>
          <w:color w:val="FF0000"/>
          <w:sz w:val="24"/>
          <w:szCs w:val="24"/>
        </w:rPr>
        <w:t xml:space="preserve"> Đáp án đúng:  </w:t>
      </w:r>
      <w:r w:rsidR="00FB453B" w:rsidRPr="007A11E7">
        <w:rPr>
          <w:b/>
          <w:bCs/>
          <w:color w:val="FF0000"/>
          <w:sz w:val="24"/>
          <w:szCs w:val="24"/>
          <w:lang w:eastAsia="vi-VN"/>
        </w:rPr>
        <w:t>B</w:t>
      </w:r>
    </w:p>
    <w:p w14:paraId="21699A9E"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bCs/>
          <w:color w:val="000000" w:themeColor="text1"/>
          <w:sz w:val="24"/>
          <w:szCs w:val="24"/>
          <w:lang w:eastAsia="vi-VN"/>
        </w:rPr>
        <w:t xml:space="preserve">Câu 17: </w:t>
      </w:r>
      <w:r w:rsidRPr="007A11E7">
        <w:rPr>
          <w:color w:val="000000" w:themeColor="text1"/>
          <w:sz w:val="24"/>
          <w:szCs w:val="24"/>
          <w:lang w:eastAsia="vi-VN"/>
        </w:rPr>
        <w:t>Tại sao cần xác định khối lượng nước trước khi tiến hành thí nghiệm đo nhiệt dung riêng?</w:t>
      </w:r>
    </w:p>
    <w:p w14:paraId="6B5D6F1F"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A. </w:t>
      </w:r>
      <w:r w:rsidRPr="007A11E7">
        <w:rPr>
          <w:color w:val="000000" w:themeColor="text1"/>
          <w:sz w:val="24"/>
          <w:szCs w:val="24"/>
          <w:lang w:eastAsia="vi-VN"/>
        </w:rPr>
        <w:t>Để biết lượng nước cần thiết</w:t>
      </w:r>
    </w:p>
    <w:p w14:paraId="7A7CDC4A"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Để tính toán nhiệt lượng hấp thụ</w:t>
      </w:r>
    </w:p>
    <w:p w14:paraId="231BEF9B"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Để xác định nhiệt độ ban đầu</w:t>
      </w:r>
    </w:p>
    <w:p w14:paraId="01C3D65E"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Để chọn dụng cụ thí nghiệm phù hợp</w:t>
      </w:r>
    </w:p>
    <w:p w14:paraId="51038B72" w14:textId="1B232A95" w:rsidR="00FB453B" w:rsidRPr="007A11E7" w:rsidRDefault="00DB6916" w:rsidP="00FB453B">
      <w:pPr>
        <w:tabs>
          <w:tab w:val="left" w:pos="0"/>
          <w:tab w:val="left" w:pos="2835"/>
          <w:tab w:val="left" w:pos="5386"/>
          <w:tab w:val="left" w:pos="7937"/>
        </w:tabs>
        <w:jc w:val="both"/>
        <w:rPr>
          <w:b/>
          <w:color w:val="FF0000"/>
          <w:sz w:val="24"/>
          <w:szCs w:val="24"/>
          <w:lang w:eastAsia="vi-VN"/>
        </w:rPr>
      </w:pPr>
      <w:r w:rsidRPr="007A11E7">
        <w:rPr>
          <w:rFonts w:ascii="Cambria Math" w:eastAsia="Cambria Math" w:hAnsi="Cambria Math" w:cs="Cambria Math"/>
          <w:b/>
          <w:bCs/>
          <w:color w:val="FF0000"/>
          <w:sz w:val="22"/>
          <w:szCs w:val="22"/>
        </w:rPr>
        <w:t>⟹</w:t>
      </w:r>
      <w:r w:rsidRPr="007A11E7">
        <w:rPr>
          <w:b/>
          <w:bCs/>
          <w:color w:val="FF0000"/>
          <w:sz w:val="24"/>
          <w:szCs w:val="24"/>
        </w:rPr>
        <w:t xml:space="preserve"> Đáp án đúng:  </w:t>
      </w:r>
      <w:r w:rsidR="00FB453B" w:rsidRPr="007A11E7">
        <w:rPr>
          <w:b/>
          <w:bCs/>
          <w:color w:val="FF0000"/>
          <w:sz w:val="24"/>
          <w:szCs w:val="24"/>
          <w:lang w:eastAsia="vi-VN"/>
        </w:rPr>
        <w:t>B</w:t>
      </w:r>
    </w:p>
    <w:p w14:paraId="10097035"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bCs/>
          <w:color w:val="000000" w:themeColor="text1"/>
          <w:sz w:val="24"/>
          <w:szCs w:val="24"/>
          <w:lang w:eastAsia="vi-VN"/>
        </w:rPr>
        <w:t xml:space="preserve">Câu 18: </w:t>
      </w:r>
      <w:r w:rsidRPr="007A11E7">
        <w:rPr>
          <w:color w:val="000000" w:themeColor="text1"/>
          <w:sz w:val="24"/>
          <w:szCs w:val="24"/>
          <w:lang w:eastAsia="vi-VN"/>
        </w:rPr>
        <w:t>Khi nào nhiệt dung riêng của một chất thay đổi?</w:t>
      </w:r>
    </w:p>
    <w:p w14:paraId="552258ED"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A. </w:t>
      </w:r>
      <w:r w:rsidRPr="007A11E7">
        <w:rPr>
          <w:color w:val="000000" w:themeColor="text1"/>
          <w:sz w:val="24"/>
          <w:szCs w:val="24"/>
          <w:lang w:eastAsia="vi-VN"/>
        </w:rPr>
        <w:t>Khi khối lượng chất thay đổi</w:t>
      </w:r>
    </w:p>
    <w:p w14:paraId="21BA545E"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Khi nhiệt độ chất thay đổi</w:t>
      </w:r>
    </w:p>
    <w:p w14:paraId="04434C94"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lastRenderedPageBreak/>
        <w:t xml:space="preserve">C. </w:t>
      </w:r>
      <w:r w:rsidRPr="007A11E7">
        <w:rPr>
          <w:color w:val="000000" w:themeColor="text1"/>
          <w:sz w:val="24"/>
          <w:szCs w:val="24"/>
          <w:lang w:eastAsia="vi-VN"/>
        </w:rPr>
        <w:t>Khi chất thay đổi trạng thái</w:t>
      </w:r>
    </w:p>
    <w:p w14:paraId="24DD869C"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Khi chất bị nén</w:t>
      </w:r>
    </w:p>
    <w:p w14:paraId="6181D507" w14:textId="48E69E8B" w:rsidR="00FB453B" w:rsidRPr="007A11E7" w:rsidRDefault="00DB6916" w:rsidP="00FB453B">
      <w:pPr>
        <w:tabs>
          <w:tab w:val="left" w:pos="0"/>
          <w:tab w:val="left" w:pos="2835"/>
          <w:tab w:val="left" w:pos="5386"/>
          <w:tab w:val="left" w:pos="7937"/>
        </w:tabs>
        <w:jc w:val="both"/>
        <w:rPr>
          <w:b/>
          <w:color w:val="FF0000"/>
          <w:sz w:val="24"/>
          <w:szCs w:val="24"/>
          <w:lang w:eastAsia="vi-VN"/>
        </w:rPr>
      </w:pPr>
      <w:r w:rsidRPr="007A11E7">
        <w:rPr>
          <w:rFonts w:ascii="Cambria Math" w:eastAsia="Cambria Math" w:hAnsi="Cambria Math" w:cs="Cambria Math"/>
          <w:b/>
          <w:bCs/>
          <w:color w:val="FF0000"/>
          <w:sz w:val="22"/>
          <w:szCs w:val="22"/>
        </w:rPr>
        <w:t>⟹</w:t>
      </w:r>
      <w:r w:rsidRPr="007A11E7">
        <w:rPr>
          <w:b/>
          <w:bCs/>
          <w:color w:val="FF0000"/>
          <w:sz w:val="24"/>
          <w:szCs w:val="24"/>
        </w:rPr>
        <w:t xml:space="preserve"> Đáp án đúng:  </w:t>
      </w:r>
      <w:r w:rsidR="00FB453B" w:rsidRPr="007A11E7">
        <w:rPr>
          <w:b/>
          <w:bCs/>
          <w:color w:val="FF0000"/>
          <w:sz w:val="24"/>
          <w:szCs w:val="24"/>
          <w:lang w:eastAsia="vi-VN"/>
        </w:rPr>
        <w:t>C</w:t>
      </w:r>
    </w:p>
    <w:p w14:paraId="4CD65CE3"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bCs/>
          <w:color w:val="000000" w:themeColor="text1"/>
          <w:sz w:val="24"/>
          <w:szCs w:val="24"/>
          <w:lang w:eastAsia="vi-VN"/>
        </w:rPr>
        <w:t xml:space="preserve">Câu 19: </w:t>
      </w:r>
      <w:r w:rsidRPr="007A11E7">
        <w:rPr>
          <w:color w:val="000000" w:themeColor="text1"/>
          <w:sz w:val="24"/>
          <w:szCs w:val="24"/>
          <w:lang w:eastAsia="vi-VN"/>
        </w:rPr>
        <w:t>Tại sao cần ghi lại công suất và nhiệt độ mỗi phút trong thí nghiệm đo nhiệt dung riêng?</w:t>
      </w:r>
    </w:p>
    <w:p w14:paraId="56B64728"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A. </w:t>
      </w:r>
      <w:r w:rsidRPr="007A11E7">
        <w:rPr>
          <w:color w:val="000000" w:themeColor="text1"/>
          <w:sz w:val="24"/>
          <w:szCs w:val="24"/>
          <w:lang w:eastAsia="vi-VN"/>
        </w:rPr>
        <w:t>Để theo dõi sự thay đổi nhiệt độ</w:t>
      </w:r>
    </w:p>
    <w:p w14:paraId="29D4A971"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Để xác định khối lượng nước</w:t>
      </w:r>
    </w:p>
    <w:p w14:paraId="5E751AB5"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Để điều chỉnh nguồn điện</w:t>
      </w:r>
    </w:p>
    <w:p w14:paraId="4D8E769B"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Để kiểm tra độ chính xác của dụng cụ</w:t>
      </w:r>
    </w:p>
    <w:p w14:paraId="6D6904E1" w14:textId="586BF2B5" w:rsidR="00FB453B" w:rsidRPr="007A11E7" w:rsidRDefault="00DB6916" w:rsidP="00FB453B">
      <w:pPr>
        <w:tabs>
          <w:tab w:val="left" w:pos="0"/>
          <w:tab w:val="left" w:pos="2835"/>
          <w:tab w:val="left" w:pos="5386"/>
          <w:tab w:val="left" w:pos="7937"/>
        </w:tabs>
        <w:jc w:val="both"/>
        <w:rPr>
          <w:b/>
          <w:color w:val="000000" w:themeColor="text1"/>
          <w:sz w:val="24"/>
          <w:szCs w:val="24"/>
          <w:lang w:eastAsia="vi-VN"/>
        </w:rPr>
      </w:pPr>
      <w:r w:rsidRPr="007A11E7">
        <w:rPr>
          <w:rFonts w:ascii="Cambria Math" w:eastAsia="Cambria Math" w:hAnsi="Cambria Math" w:cs="Cambria Math"/>
          <w:b/>
          <w:bCs/>
          <w:color w:val="FF0000"/>
          <w:sz w:val="22"/>
          <w:szCs w:val="22"/>
        </w:rPr>
        <w:t>⟹</w:t>
      </w:r>
      <w:r w:rsidRPr="007A11E7">
        <w:rPr>
          <w:b/>
          <w:bCs/>
          <w:color w:val="FF0000"/>
          <w:sz w:val="24"/>
          <w:szCs w:val="24"/>
        </w:rPr>
        <w:t xml:space="preserve"> Đáp án đúng:  </w:t>
      </w:r>
      <w:r w:rsidR="00FB453B" w:rsidRPr="007A11E7">
        <w:rPr>
          <w:b/>
          <w:bCs/>
          <w:color w:val="FF0000"/>
          <w:sz w:val="24"/>
          <w:szCs w:val="24"/>
          <w:lang w:eastAsia="vi-VN"/>
        </w:rPr>
        <w:t>A</w:t>
      </w:r>
    </w:p>
    <w:p w14:paraId="70ED0D24"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bCs/>
          <w:color w:val="000000" w:themeColor="text1"/>
          <w:sz w:val="24"/>
          <w:szCs w:val="24"/>
          <w:lang w:eastAsia="vi-VN"/>
        </w:rPr>
        <w:t xml:space="preserve">Câu 20: </w:t>
      </w:r>
      <w:r w:rsidRPr="007A11E7">
        <w:rPr>
          <w:color w:val="000000" w:themeColor="text1"/>
          <w:sz w:val="24"/>
          <w:szCs w:val="24"/>
          <w:lang w:eastAsia="vi-VN"/>
        </w:rPr>
        <w:t>Công thức tính sai số tuyệt đối trong phép đo nhiệt dung riêng của nước là gì?</w:t>
      </w:r>
    </w:p>
    <w:p w14:paraId="511E2360"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A. </w:t>
      </w:r>
      <w:r w:rsidRPr="007A11E7">
        <w:rPr>
          <w:color w:val="000000" w:themeColor="text1"/>
          <w:sz w:val="24"/>
          <w:szCs w:val="24"/>
          <w:lang w:eastAsia="vi-VN"/>
        </w:rPr>
        <w:t>Δc = c x ΔQ/Q</w:t>
      </w:r>
    </w:p>
    <w:p w14:paraId="0C3FF91D"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Δc = Q/(mΔT)</w:t>
      </w:r>
    </w:p>
    <w:p w14:paraId="0D447BD8"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Δc = (ΔQ/mΔT)x c</w:t>
      </w:r>
    </w:p>
    <w:p w14:paraId="174FCAB0"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Δc = Q/(mΔT)- c</w:t>
      </w:r>
    </w:p>
    <w:p w14:paraId="6B1F84C5" w14:textId="1312DB04" w:rsidR="00FB453B" w:rsidRPr="007A11E7" w:rsidRDefault="00DB6916" w:rsidP="00FB453B">
      <w:pPr>
        <w:tabs>
          <w:tab w:val="left" w:pos="0"/>
          <w:tab w:val="left" w:pos="2835"/>
          <w:tab w:val="left" w:pos="5386"/>
          <w:tab w:val="left" w:pos="7937"/>
        </w:tabs>
        <w:jc w:val="both"/>
        <w:rPr>
          <w:b/>
          <w:bCs/>
          <w:color w:val="000000" w:themeColor="text1"/>
          <w:sz w:val="24"/>
          <w:szCs w:val="24"/>
          <w:lang w:eastAsia="vi-VN"/>
        </w:rPr>
      </w:pPr>
      <w:r w:rsidRPr="007A11E7">
        <w:rPr>
          <w:rFonts w:ascii="Cambria Math" w:eastAsia="Cambria Math" w:hAnsi="Cambria Math" w:cs="Cambria Math"/>
          <w:b/>
          <w:bCs/>
          <w:color w:val="FF0000"/>
          <w:sz w:val="22"/>
          <w:szCs w:val="22"/>
        </w:rPr>
        <w:t>⟹</w:t>
      </w:r>
      <w:r w:rsidRPr="007A11E7">
        <w:rPr>
          <w:b/>
          <w:bCs/>
          <w:color w:val="FF0000"/>
          <w:sz w:val="24"/>
          <w:szCs w:val="24"/>
        </w:rPr>
        <w:t xml:space="preserve"> Đáp án đúng:  </w:t>
      </w:r>
      <w:r w:rsidR="00FB453B" w:rsidRPr="007A11E7">
        <w:rPr>
          <w:b/>
          <w:bCs/>
          <w:color w:val="FF0000"/>
          <w:sz w:val="24"/>
          <w:szCs w:val="24"/>
          <w:lang w:eastAsia="vi-VN"/>
        </w:rPr>
        <w:t>C</w:t>
      </w:r>
    </w:p>
    <w:p w14:paraId="14943F41"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p>
    <w:p w14:paraId="164B5725" w14:textId="3837DF19" w:rsidR="00FB453B" w:rsidRPr="007A11E7" w:rsidRDefault="00FB453B" w:rsidP="00FB453B">
      <w:pPr>
        <w:shd w:val="clear" w:color="auto" w:fill="FFF2CC" w:themeFill="accent4" w:themeFillTint="33"/>
        <w:rPr>
          <w:b/>
          <w:bCs/>
          <w:color w:val="FF0000"/>
          <w:sz w:val="24"/>
          <w:szCs w:val="24"/>
        </w:rPr>
      </w:pPr>
      <w:r w:rsidRPr="007A11E7">
        <w:rPr>
          <w:b/>
          <w:bCs/>
          <w:color w:val="FF0000"/>
          <w:sz w:val="24"/>
          <w:szCs w:val="24"/>
        </w:rPr>
        <w:t xml:space="preserve">B. Mức độ VẬN DỤNG – VẬN DỤNG CAO </w:t>
      </w:r>
    </w:p>
    <w:p w14:paraId="2CE0AC0B" w14:textId="77777777" w:rsidR="00FB453B" w:rsidRPr="007A11E7" w:rsidRDefault="00FB453B" w:rsidP="00FB453B">
      <w:pPr>
        <w:tabs>
          <w:tab w:val="left" w:pos="0"/>
          <w:tab w:val="left" w:pos="2835"/>
          <w:tab w:val="left" w:pos="5386"/>
          <w:tab w:val="left" w:pos="7937"/>
        </w:tabs>
        <w:jc w:val="both"/>
        <w:rPr>
          <w:b/>
          <w:bCs/>
          <w:color w:val="000000" w:themeColor="text1"/>
          <w:sz w:val="24"/>
          <w:szCs w:val="24"/>
          <w:lang w:eastAsia="vi-VN"/>
        </w:rPr>
      </w:pPr>
    </w:p>
    <w:p w14:paraId="25AFCAC3" w14:textId="5276A68F"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bCs/>
          <w:color w:val="000000" w:themeColor="text1"/>
          <w:sz w:val="24"/>
          <w:szCs w:val="24"/>
          <w:lang w:eastAsia="vi-VN"/>
        </w:rPr>
        <w:t xml:space="preserve">Câu 21: </w:t>
      </w:r>
      <w:r w:rsidRPr="007A11E7">
        <w:rPr>
          <w:color w:val="000000" w:themeColor="text1"/>
          <w:sz w:val="24"/>
          <w:szCs w:val="24"/>
          <w:lang w:eastAsia="vi-VN"/>
        </w:rPr>
        <w:t>Một khối nước có khối lượng 2 kg được đun nóng từ 20°C lên 30°C.Nhiệt lượng cần thiết là bao nhiêu? (c = 4180 J/kg.K)</w:t>
      </w:r>
    </w:p>
    <w:p w14:paraId="6402701B"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A. </w:t>
      </w:r>
      <w:r w:rsidRPr="007A11E7">
        <w:rPr>
          <w:color w:val="000000" w:themeColor="text1"/>
          <w:sz w:val="24"/>
          <w:szCs w:val="24"/>
          <w:lang w:eastAsia="vi-VN"/>
        </w:rPr>
        <w:t>83,600 J</w:t>
      </w:r>
    </w:p>
    <w:p w14:paraId="4C93B0C5"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41,800 J</w:t>
      </w:r>
    </w:p>
    <w:p w14:paraId="58F16429"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20,900 J</w:t>
      </w:r>
    </w:p>
    <w:p w14:paraId="3F9C56A1"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10,450 J</w:t>
      </w:r>
    </w:p>
    <w:p w14:paraId="6BB4413E" w14:textId="303A8F7E" w:rsidR="00FB453B" w:rsidRPr="007A11E7" w:rsidRDefault="00DB6916" w:rsidP="00FB453B">
      <w:pPr>
        <w:tabs>
          <w:tab w:val="left" w:pos="0"/>
          <w:tab w:val="left" w:pos="2835"/>
          <w:tab w:val="left" w:pos="5386"/>
          <w:tab w:val="left" w:pos="7937"/>
        </w:tabs>
        <w:jc w:val="both"/>
        <w:rPr>
          <w:b/>
          <w:bCs/>
          <w:color w:val="FF0000"/>
          <w:sz w:val="24"/>
          <w:szCs w:val="24"/>
          <w:lang w:eastAsia="vi-VN"/>
        </w:rPr>
      </w:pPr>
      <w:r w:rsidRPr="007A11E7">
        <w:rPr>
          <w:rFonts w:ascii="Cambria Math" w:eastAsia="Cambria Math" w:hAnsi="Cambria Math" w:cs="Cambria Math"/>
          <w:b/>
          <w:bCs/>
          <w:color w:val="FF0000"/>
          <w:sz w:val="22"/>
          <w:szCs w:val="22"/>
        </w:rPr>
        <w:t>⟹</w:t>
      </w:r>
      <w:r w:rsidRPr="007A11E7">
        <w:rPr>
          <w:b/>
          <w:bCs/>
          <w:color w:val="FF0000"/>
          <w:sz w:val="24"/>
          <w:szCs w:val="24"/>
        </w:rPr>
        <w:t xml:space="preserve"> Đáp án đúng:  </w:t>
      </w:r>
      <w:r w:rsidR="00FB453B" w:rsidRPr="007A11E7">
        <w:rPr>
          <w:b/>
          <w:bCs/>
          <w:color w:val="FF0000"/>
          <w:sz w:val="24"/>
          <w:szCs w:val="24"/>
          <w:lang w:eastAsia="vi-VN"/>
        </w:rPr>
        <w:t>A</w:t>
      </w:r>
    </w:p>
    <w:p w14:paraId="1A46569B" w14:textId="0A5E70AC" w:rsidR="007A11E7" w:rsidRPr="007A11E7" w:rsidRDefault="007A11E7" w:rsidP="00FB453B">
      <w:pPr>
        <w:tabs>
          <w:tab w:val="left" w:pos="0"/>
          <w:tab w:val="left" w:pos="2835"/>
          <w:tab w:val="left" w:pos="5386"/>
          <w:tab w:val="left" w:pos="7937"/>
        </w:tabs>
        <w:jc w:val="both"/>
        <w:rPr>
          <w:b/>
          <w:color w:val="FF0000"/>
          <w:sz w:val="24"/>
          <w:szCs w:val="24"/>
          <w:lang w:eastAsia="vi-VN"/>
        </w:rPr>
      </w:pPr>
      <w:r w:rsidRPr="007A11E7">
        <w:rPr>
          <w:b/>
          <w:bCs/>
          <w:color w:val="0070C0"/>
          <w:sz w:val="24"/>
          <w:szCs w:val="24"/>
          <w:lang w:eastAsia="vi-VN"/>
        </w:rPr>
        <w:t>Giải thích:</w:t>
      </w:r>
      <w:r w:rsidRPr="007A11E7">
        <w:rPr>
          <w:color w:val="0070C0"/>
          <w:sz w:val="24"/>
          <w:szCs w:val="24"/>
          <w:lang w:eastAsia="vi-VN"/>
        </w:rPr>
        <w:br/>
      </w:r>
      <w:r w:rsidRPr="007A11E7">
        <w:rPr>
          <w:i/>
          <w:iCs/>
          <w:color w:val="C00000"/>
          <w:sz w:val="24"/>
          <w:szCs w:val="24"/>
          <w:lang w:eastAsia="vi-VN"/>
        </w:rPr>
        <w:t>Để tính nhiệt lượng cần thiết, ta sử dụng công thức:</w:t>
      </w:r>
      <w:r w:rsidRPr="007A11E7">
        <w:rPr>
          <w:i/>
          <w:iCs/>
          <w:color w:val="C00000"/>
          <w:sz w:val="24"/>
          <w:szCs w:val="24"/>
          <w:lang w:eastAsia="vi-VN"/>
        </w:rPr>
        <w:br/>
        <w:t>Q=mcΔT Q =2.4180. =83600 J</w:t>
      </w:r>
    </w:p>
    <w:p w14:paraId="7D37D0CB"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bCs/>
          <w:color w:val="000000" w:themeColor="text1"/>
          <w:sz w:val="24"/>
          <w:szCs w:val="24"/>
          <w:lang w:eastAsia="vi-VN"/>
        </w:rPr>
        <w:t xml:space="preserve">Câu 22: </w:t>
      </w:r>
      <w:r w:rsidRPr="007A11E7">
        <w:rPr>
          <w:color w:val="000000" w:themeColor="text1"/>
          <w:sz w:val="24"/>
          <w:szCs w:val="24"/>
          <w:lang w:eastAsia="vi-VN"/>
        </w:rPr>
        <w:t>Một vật có khối lượng 1.5 kg hấp thụ nhiệt lượng 3000 J và nhiệt độ tăng thêm 4°C.Nhiệt dung riêng của vật là bao nhiêu?</w:t>
      </w:r>
    </w:p>
    <w:p w14:paraId="615203E4"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A. </w:t>
      </w:r>
      <w:r w:rsidRPr="007A11E7">
        <w:rPr>
          <w:color w:val="000000" w:themeColor="text1"/>
          <w:sz w:val="24"/>
          <w:szCs w:val="24"/>
          <w:lang w:eastAsia="vi-VN"/>
        </w:rPr>
        <w:t>200 J/kg.K</w:t>
      </w:r>
    </w:p>
    <w:p w14:paraId="226C1D51"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500 J/kg.K</w:t>
      </w:r>
    </w:p>
    <w:p w14:paraId="28AD7DF3"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750 J/kg.K</w:t>
      </w:r>
    </w:p>
    <w:p w14:paraId="22C59EBB"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1000 J/kg.K</w:t>
      </w:r>
    </w:p>
    <w:p w14:paraId="12674267" w14:textId="12B6E77E" w:rsidR="00FB453B" w:rsidRPr="007A11E7" w:rsidRDefault="00DB6916" w:rsidP="00FB453B">
      <w:pPr>
        <w:tabs>
          <w:tab w:val="left" w:pos="0"/>
          <w:tab w:val="left" w:pos="2835"/>
          <w:tab w:val="left" w:pos="5386"/>
          <w:tab w:val="left" w:pos="7937"/>
        </w:tabs>
        <w:jc w:val="both"/>
        <w:rPr>
          <w:b/>
          <w:bCs/>
          <w:color w:val="FF0000"/>
          <w:sz w:val="24"/>
          <w:szCs w:val="24"/>
          <w:lang w:eastAsia="vi-VN"/>
        </w:rPr>
      </w:pPr>
      <w:r w:rsidRPr="007A11E7">
        <w:rPr>
          <w:rFonts w:ascii="Cambria Math" w:eastAsia="Cambria Math" w:hAnsi="Cambria Math" w:cs="Cambria Math"/>
          <w:b/>
          <w:bCs/>
          <w:color w:val="FF0000"/>
          <w:sz w:val="22"/>
          <w:szCs w:val="22"/>
        </w:rPr>
        <w:t>⟹</w:t>
      </w:r>
      <w:r w:rsidRPr="007A11E7">
        <w:rPr>
          <w:b/>
          <w:bCs/>
          <w:color w:val="FF0000"/>
          <w:sz w:val="24"/>
          <w:szCs w:val="24"/>
        </w:rPr>
        <w:t xml:space="preserve"> Đáp án đúng:  </w:t>
      </w:r>
      <w:r w:rsidR="00FB453B" w:rsidRPr="007A11E7">
        <w:rPr>
          <w:b/>
          <w:bCs/>
          <w:color w:val="FF0000"/>
          <w:sz w:val="24"/>
          <w:szCs w:val="24"/>
          <w:lang w:eastAsia="vi-VN"/>
        </w:rPr>
        <w:t>B</w:t>
      </w:r>
    </w:p>
    <w:p w14:paraId="4FAC3A49" w14:textId="65A653AB" w:rsidR="007A11E7" w:rsidRPr="007A11E7" w:rsidRDefault="007A11E7" w:rsidP="00FB453B">
      <w:pPr>
        <w:tabs>
          <w:tab w:val="left" w:pos="0"/>
          <w:tab w:val="left" w:pos="2835"/>
          <w:tab w:val="left" w:pos="5386"/>
          <w:tab w:val="left" w:pos="7937"/>
        </w:tabs>
        <w:jc w:val="both"/>
        <w:rPr>
          <w:b/>
          <w:color w:val="000000" w:themeColor="text1"/>
          <w:sz w:val="24"/>
          <w:szCs w:val="24"/>
          <w:lang w:eastAsia="vi-VN"/>
        </w:rPr>
      </w:pPr>
      <w:r w:rsidRPr="007A11E7">
        <w:rPr>
          <w:b/>
          <w:bCs/>
          <w:color w:val="0070C0"/>
          <w:sz w:val="24"/>
          <w:szCs w:val="24"/>
          <w:lang w:eastAsia="vi-VN"/>
        </w:rPr>
        <w:t>Giải thích:</w:t>
      </w:r>
      <w:r w:rsidRPr="007A11E7">
        <w:rPr>
          <w:color w:val="0070C0"/>
          <w:sz w:val="24"/>
          <w:szCs w:val="24"/>
          <w:lang w:eastAsia="vi-VN"/>
        </w:rPr>
        <w:br/>
      </w:r>
      <w:r w:rsidRPr="007A11E7">
        <w:rPr>
          <w:i/>
          <w:iCs/>
          <w:color w:val="C00000"/>
          <w:sz w:val="24"/>
          <w:szCs w:val="24"/>
          <w:lang w:eastAsia="vi-VN"/>
        </w:rPr>
        <w:t>Để tính nhiệt dung riêng của vật, ta sử dụng công thức:</w:t>
      </w:r>
      <w:r w:rsidRPr="007A11E7">
        <w:rPr>
          <w:i/>
          <w:iCs/>
          <w:color w:val="C00000"/>
          <w:sz w:val="24"/>
          <w:szCs w:val="24"/>
          <w:lang w:eastAsia="vi-VN"/>
        </w:rPr>
        <w:br/>
        <w:t>Q=mcΔTQ =&gt; 3000=1.5.c.43000 = &gt;c=500 J/kg.K</w:t>
      </w:r>
    </w:p>
    <w:p w14:paraId="1E6B346C"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bCs/>
          <w:color w:val="000000" w:themeColor="text1"/>
          <w:sz w:val="24"/>
          <w:szCs w:val="24"/>
          <w:lang w:eastAsia="vi-VN"/>
        </w:rPr>
        <w:t xml:space="preserve">Câu 23: </w:t>
      </w:r>
      <w:r w:rsidRPr="007A11E7">
        <w:rPr>
          <w:color w:val="000000" w:themeColor="text1"/>
          <w:sz w:val="24"/>
          <w:szCs w:val="24"/>
          <w:lang w:eastAsia="vi-VN"/>
        </w:rPr>
        <w:t>Nếu công suất của nguồn điện là 500 W và thời gian là 10 phút,nhiệt lượng cung cấp là bao nhiêu?</w:t>
      </w:r>
    </w:p>
    <w:p w14:paraId="11C6E642"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A. </w:t>
      </w:r>
      <w:r w:rsidRPr="007A11E7">
        <w:rPr>
          <w:color w:val="000000" w:themeColor="text1"/>
          <w:sz w:val="24"/>
          <w:szCs w:val="24"/>
          <w:lang w:eastAsia="vi-VN"/>
        </w:rPr>
        <w:t>30,000 J</w:t>
      </w:r>
    </w:p>
    <w:p w14:paraId="167C2F58"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300,000 J</w:t>
      </w:r>
    </w:p>
    <w:p w14:paraId="353113BE"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5,000 J</w:t>
      </w:r>
    </w:p>
    <w:p w14:paraId="36CF3285"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50,000 J</w:t>
      </w:r>
    </w:p>
    <w:p w14:paraId="45D1F1A2" w14:textId="399FFFBE" w:rsidR="00FB453B" w:rsidRPr="007A11E7" w:rsidRDefault="00DB6916" w:rsidP="00FB453B">
      <w:pPr>
        <w:tabs>
          <w:tab w:val="left" w:pos="0"/>
          <w:tab w:val="left" w:pos="2835"/>
          <w:tab w:val="left" w:pos="5386"/>
          <w:tab w:val="left" w:pos="7937"/>
        </w:tabs>
        <w:jc w:val="both"/>
        <w:rPr>
          <w:b/>
          <w:bCs/>
          <w:color w:val="FF0000"/>
          <w:sz w:val="24"/>
          <w:szCs w:val="24"/>
          <w:lang w:eastAsia="vi-VN"/>
        </w:rPr>
      </w:pPr>
      <w:r w:rsidRPr="007A11E7">
        <w:rPr>
          <w:rFonts w:ascii="Cambria Math" w:eastAsia="Cambria Math" w:hAnsi="Cambria Math" w:cs="Cambria Math"/>
          <w:b/>
          <w:bCs/>
          <w:color w:val="FF0000"/>
          <w:sz w:val="22"/>
          <w:szCs w:val="22"/>
        </w:rPr>
        <w:t>⟹</w:t>
      </w:r>
      <w:r w:rsidRPr="007A11E7">
        <w:rPr>
          <w:b/>
          <w:bCs/>
          <w:color w:val="FF0000"/>
          <w:sz w:val="24"/>
          <w:szCs w:val="24"/>
        </w:rPr>
        <w:t xml:space="preserve"> Đáp án đúng:  </w:t>
      </w:r>
      <w:r w:rsidR="00FB453B" w:rsidRPr="007A11E7">
        <w:rPr>
          <w:b/>
          <w:bCs/>
          <w:color w:val="FF0000"/>
          <w:sz w:val="24"/>
          <w:szCs w:val="24"/>
          <w:lang w:eastAsia="vi-VN"/>
        </w:rPr>
        <w:t>B</w:t>
      </w:r>
    </w:p>
    <w:p w14:paraId="20921228" w14:textId="7C6FEB36" w:rsidR="007A11E7" w:rsidRPr="007A11E7" w:rsidRDefault="007A11E7" w:rsidP="00FB453B">
      <w:pPr>
        <w:tabs>
          <w:tab w:val="left" w:pos="0"/>
          <w:tab w:val="left" w:pos="2835"/>
          <w:tab w:val="left" w:pos="5386"/>
          <w:tab w:val="left" w:pos="7937"/>
        </w:tabs>
        <w:jc w:val="both"/>
        <w:rPr>
          <w:b/>
          <w:color w:val="000000" w:themeColor="text1"/>
          <w:sz w:val="24"/>
          <w:szCs w:val="24"/>
          <w:lang w:eastAsia="vi-VN"/>
        </w:rPr>
      </w:pPr>
      <w:r w:rsidRPr="007A11E7">
        <w:rPr>
          <w:b/>
          <w:bCs/>
          <w:color w:val="0070C0"/>
          <w:sz w:val="24"/>
          <w:szCs w:val="24"/>
          <w:lang w:eastAsia="vi-VN"/>
        </w:rPr>
        <w:t>Giải thích:</w:t>
      </w:r>
      <w:r w:rsidRPr="007A11E7">
        <w:rPr>
          <w:color w:val="0070C0"/>
          <w:sz w:val="24"/>
          <w:szCs w:val="24"/>
          <w:lang w:eastAsia="vi-VN"/>
        </w:rPr>
        <w:br/>
      </w:r>
      <w:r w:rsidRPr="007A11E7">
        <w:rPr>
          <w:i/>
          <w:iCs/>
          <w:color w:val="C00000"/>
          <w:sz w:val="24"/>
          <w:szCs w:val="24"/>
          <w:lang w:eastAsia="vi-VN"/>
        </w:rPr>
        <w:t xml:space="preserve">Đầu tiên, chuyển đổi thời gian từ phút sang giây: Q=P.Δt=&gt; Q=500.600 =300,000 J </w:t>
      </w:r>
    </w:p>
    <w:p w14:paraId="222F9B1C"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bCs/>
          <w:color w:val="000000" w:themeColor="text1"/>
          <w:sz w:val="24"/>
          <w:szCs w:val="24"/>
          <w:lang w:eastAsia="vi-VN"/>
        </w:rPr>
        <w:t xml:space="preserve">Câu 24: </w:t>
      </w:r>
      <w:r w:rsidRPr="007A11E7">
        <w:rPr>
          <w:color w:val="000000" w:themeColor="text1"/>
          <w:sz w:val="24"/>
          <w:szCs w:val="24"/>
          <w:lang w:eastAsia="vi-VN"/>
        </w:rPr>
        <w:t>Một chất có khối lượng 3 kg và nhiệt dung riêng 1000 J/kg.K.Nhiệt lượng cần thiết để làm tăng nhiệt độ của chất từ 25°C lên 50°C là bao nhiêu?</w:t>
      </w:r>
    </w:p>
    <w:p w14:paraId="175E510C"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A. </w:t>
      </w:r>
      <w:r w:rsidRPr="007A11E7">
        <w:rPr>
          <w:color w:val="000000" w:themeColor="text1"/>
          <w:sz w:val="24"/>
          <w:szCs w:val="24"/>
          <w:lang w:eastAsia="vi-VN"/>
        </w:rPr>
        <w:t>75,000 J</w:t>
      </w:r>
    </w:p>
    <w:p w14:paraId="185804F7"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50,000 J</w:t>
      </w:r>
    </w:p>
    <w:p w14:paraId="03C335C6"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25,000 J</w:t>
      </w:r>
    </w:p>
    <w:p w14:paraId="72F2AFB0"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100,000 J</w:t>
      </w:r>
    </w:p>
    <w:p w14:paraId="634AED12" w14:textId="3692FB3F" w:rsidR="00FB453B" w:rsidRPr="007A11E7" w:rsidRDefault="00DB6916" w:rsidP="00FB453B">
      <w:pPr>
        <w:tabs>
          <w:tab w:val="left" w:pos="0"/>
          <w:tab w:val="left" w:pos="2835"/>
          <w:tab w:val="left" w:pos="5386"/>
          <w:tab w:val="left" w:pos="7937"/>
        </w:tabs>
        <w:jc w:val="both"/>
        <w:rPr>
          <w:b/>
          <w:bCs/>
          <w:color w:val="FF0000"/>
          <w:sz w:val="24"/>
          <w:szCs w:val="24"/>
          <w:lang w:eastAsia="vi-VN"/>
        </w:rPr>
      </w:pPr>
      <w:r w:rsidRPr="007A11E7">
        <w:rPr>
          <w:rFonts w:ascii="Cambria Math" w:eastAsia="Cambria Math" w:hAnsi="Cambria Math" w:cs="Cambria Math"/>
          <w:b/>
          <w:bCs/>
          <w:color w:val="FF0000"/>
          <w:sz w:val="22"/>
          <w:szCs w:val="22"/>
        </w:rPr>
        <w:t>⟹</w:t>
      </w:r>
      <w:r w:rsidRPr="007A11E7">
        <w:rPr>
          <w:b/>
          <w:bCs/>
          <w:color w:val="FF0000"/>
          <w:sz w:val="24"/>
          <w:szCs w:val="24"/>
        </w:rPr>
        <w:t xml:space="preserve"> Đáp án đúng:  </w:t>
      </w:r>
      <w:r w:rsidR="00FB453B" w:rsidRPr="007A11E7">
        <w:rPr>
          <w:b/>
          <w:bCs/>
          <w:color w:val="FF0000"/>
          <w:sz w:val="24"/>
          <w:szCs w:val="24"/>
          <w:lang w:eastAsia="vi-VN"/>
        </w:rPr>
        <w:t>A</w:t>
      </w:r>
    </w:p>
    <w:p w14:paraId="58AF1682" w14:textId="3AC6BD3F" w:rsidR="007A11E7" w:rsidRPr="007A11E7" w:rsidRDefault="007A11E7" w:rsidP="00FB453B">
      <w:pPr>
        <w:tabs>
          <w:tab w:val="left" w:pos="0"/>
          <w:tab w:val="left" w:pos="2835"/>
          <w:tab w:val="left" w:pos="5386"/>
          <w:tab w:val="left" w:pos="7937"/>
        </w:tabs>
        <w:jc w:val="both"/>
        <w:rPr>
          <w:b/>
          <w:color w:val="000000" w:themeColor="text1"/>
          <w:sz w:val="24"/>
          <w:szCs w:val="24"/>
          <w:lang w:eastAsia="vi-VN"/>
        </w:rPr>
      </w:pPr>
      <w:r w:rsidRPr="007A11E7">
        <w:rPr>
          <w:b/>
          <w:bCs/>
          <w:color w:val="0070C0"/>
          <w:sz w:val="24"/>
          <w:szCs w:val="24"/>
          <w:lang w:eastAsia="vi-VN"/>
        </w:rPr>
        <w:t>Giải thích:</w:t>
      </w:r>
      <w:r w:rsidRPr="007A11E7">
        <w:rPr>
          <w:color w:val="0070C0"/>
          <w:sz w:val="24"/>
          <w:szCs w:val="24"/>
          <w:lang w:eastAsia="vi-VN"/>
        </w:rPr>
        <w:br/>
      </w:r>
      <w:r w:rsidRPr="007A11E7">
        <w:rPr>
          <w:i/>
          <w:iCs/>
          <w:color w:val="C00000"/>
          <w:sz w:val="24"/>
          <w:szCs w:val="24"/>
          <w:lang w:eastAsia="vi-VN"/>
        </w:rPr>
        <w:t>Để tính nhiệt lượng cần thiết, ta sử dụng công thức: Q=mcΔTQ =&gt;Q=3.1000.25 =75000 J</w:t>
      </w:r>
      <w:r w:rsidRPr="007A11E7">
        <w:rPr>
          <w:i/>
          <w:iCs/>
          <w:color w:val="C00000"/>
          <w:sz w:val="24"/>
          <w:szCs w:val="24"/>
          <w:lang w:eastAsia="vi-VN"/>
        </w:rPr>
        <w:br/>
      </w:r>
    </w:p>
    <w:p w14:paraId="4C75A860"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bCs/>
          <w:color w:val="000000" w:themeColor="text1"/>
          <w:sz w:val="24"/>
          <w:szCs w:val="24"/>
          <w:lang w:eastAsia="vi-VN"/>
        </w:rPr>
        <w:lastRenderedPageBreak/>
        <w:t xml:space="preserve">Câu 25: </w:t>
      </w:r>
      <w:r w:rsidRPr="007A11E7">
        <w:rPr>
          <w:color w:val="000000" w:themeColor="text1"/>
          <w:sz w:val="24"/>
          <w:szCs w:val="24"/>
          <w:lang w:eastAsia="vi-VN"/>
        </w:rPr>
        <w:t>Một nguồn điện có công suất 200 W sử dụng trong 5 phút.Nhiệt lượng cung cấp là bao nhiêu?</w:t>
      </w:r>
    </w:p>
    <w:p w14:paraId="58C946BC"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A. </w:t>
      </w:r>
      <w:r w:rsidRPr="007A11E7">
        <w:rPr>
          <w:color w:val="000000" w:themeColor="text1"/>
          <w:sz w:val="24"/>
          <w:szCs w:val="24"/>
          <w:lang w:eastAsia="vi-VN"/>
        </w:rPr>
        <w:t>60,000 J</w:t>
      </w:r>
    </w:p>
    <w:p w14:paraId="3CAB8EA9"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6,000 J</w:t>
      </w:r>
    </w:p>
    <w:p w14:paraId="1C8CC69C"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1,000 J</w:t>
      </w:r>
    </w:p>
    <w:p w14:paraId="5FAC00A6"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12,000 J</w:t>
      </w:r>
    </w:p>
    <w:p w14:paraId="64A1C010" w14:textId="639D3E9C" w:rsidR="00FB453B" w:rsidRPr="007A11E7" w:rsidRDefault="00DB6916" w:rsidP="00FB453B">
      <w:pPr>
        <w:tabs>
          <w:tab w:val="left" w:pos="0"/>
          <w:tab w:val="left" w:pos="2835"/>
          <w:tab w:val="left" w:pos="5386"/>
          <w:tab w:val="left" w:pos="7937"/>
        </w:tabs>
        <w:jc w:val="both"/>
        <w:rPr>
          <w:b/>
          <w:bCs/>
          <w:color w:val="FF0000"/>
          <w:sz w:val="24"/>
          <w:szCs w:val="24"/>
          <w:lang w:eastAsia="vi-VN"/>
        </w:rPr>
      </w:pPr>
      <w:r w:rsidRPr="007A11E7">
        <w:rPr>
          <w:rFonts w:ascii="Cambria Math" w:eastAsia="Cambria Math" w:hAnsi="Cambria Math" w:cs="Cambria Math"/>
          <w:b/>
          <w:bCs/>
          <w:color w:val="FF0000"/>
          <w:sz w:val="22"/>
          <w:szCs w:val="22"/>
        </w:rPr>
        <w:t>⟹</w:t>
      </w:r>
      <w:r w:rsidRPr="007A11E7">
        <w:rPr>
          <w:b/>
          <w:bCs/>
          <w:color w:val="FF0000"/>
          <w:sz w:val="24"/>
          <w:szCs w:val="24"/>
        </w:rPr>
        <w:t xml:space="preserve"> Đáp án đúng:  </w:t>
      </w:r>
      <w:r w:rsidR="00FB453B" w:rsidRPr="007A11E7">
        <w:rPr>
          <w:b/>
          <w:bCs/>
          <w:color w:val="FF0000"/>
          <w:sz w:val="24"/>
          <w:szCs w:val="24"/>
          <w:lang w:eastAsia="vi-VN"/>
        </w:rPr>
        <w:t>A</w:t>
      </w:r>
    </w:p>
    <w:p w14:paraId="1B918680" w14:textId="1D1B8FE0" w:rsidR="007A11E7" w:rsidRPr="007A11E7" w:rsidRDefault="007A11E7" w:rsidP="00FB453B">
      <w:pPr>
        <w:tabs>
          <w:tab w:val="left" w:pos="0"/>
          <w:tab w:val="left" w:pos="2835"/>
          <w:tab w:val="left" w:pos="5386"/>
          <w:tab w:val="left" w:pos="7937"/>
        </w:tabs>
        <w:jc w:val="both"/>
        <w:rPr>
          <w:b/>
          <w:color w:val="000000" w:themeColor="text1"/>
          <w:sz w:val="24"/>
          <w:szCs w:val="24"/>
          <w:lang w:eastAsia="vi-VN"/>
        </w:rPr>
      </w:pPr>
      <w:r w:rsidRPr="007A11E7">
        <w:rPr>
          <w:b/>
          <w:bCs/>
          <w:color w:val="0070C0"/>
          <w:sz w:val="24"/>
          <w:szCs w:val="24"/>
          <w:lang w:eastAsia="vi-VN"/>
        </w:rPr>
        <w:t>Giải thích:</w:t>
      </w:r>
      <w:r w:rsidRPr="007A11E7">
        <w:rPr>
          <w:color w:val="0070C0"/>
          <w:sz w:val="24"/>
          <w:szCs w:val="24"/>
          <w:lang w:eastAsia="vi-VN"/>
        </w:rPr>
        <w:br/>
      </w:r>
      <w:r w:rsidRPr="007A11E7">
        <w:rPr>
          <w:i/>
          <w:iCs/>
          <w:color w:val="C00000"/>
          <w:sz w:val="24"/>
          <w:szCs w:val="24"/>
          <w:lang w:eastAsia="vi-VN"/>
        </w:rPr>
        <w:t>Sử dụng công thức tính năng lượng: Q=P.Δt =&gt; Q=200.300Q =60000 J</w:t>
      </w:r>
    </w:p>
    <w:p w14:paraId="2C5204E6"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bCs/>
          <w:color w:val="000000" w:themeColor="text1"/>
          <w:sz w:val="24"/>
          <w:szCs w:val="24"/>
          <w:lang w:eastAsia="vi-VN"/>
        </w:rPr>
        <w:t xml:space="preserve">Câu 26: </w:t>
      </w:r>
      <w:r w:rsidRPr="007A11E7">
        <w:rPr>
          <w:color w:val="000000" w:themeColor="text1"/>
          <w:sz w:val="24"/>
          <w:szCs w:val="24"/>
          <w:lang w:eastAsia="vi-VN"/>
        </w:rPr>
        <w:t>Một chất có khối lượng 2 kg và nhiệt dung riêng 900 J/kg.K.Nếu nhiệt lượng cung cấp là 18,000 J,độ tăng nhiệt độ là bao nhiêu?</w:t>
      </w:r>
    </w:p>
    <w:p w14:paraId="6192B249"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A. </w:t>
      </w:r>
      <w:r w:rsidRPr="007A11E7">
        <w:rPr>
          <w:color w:val="000000" w:themeColor="text1"/>
          <w:sz w:val="24"/>
          <w:szCs w:val="24"/>
          <w:lang w:eastAsia="vi-VN"/>
        </w:rPr>
        <w:t>10°C</w:t>
      </w:r>
    </w:p>
    <w:p w14:paraId="53CE8657"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20°C</w:t>
      </w:r>
    </w:p>
    <w:p w14:paraId="3504A00E"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5°C</w:t>
      </w:r>
    </w:p>
    <w:p w14:paraId="0D7D1ADF"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15°C</w:t>
      </w:r>
    </w:p>
    <w:p w14:paraId="137C9210" w14:textId="6ADE6832" w:rsidR="00FB453B" w:rsidRPr="007A11E7" w:rsidRDefault="00DB6916" w:rsidP="00FB453B">
      <w:pPr>
        <w:tabs>
          <w:tab w:val="left" w:pos="0"/>
          <w:tab w:val="left" w:pos="2835"/>
          <w:tab w:val="left" w:pos="5386"/>
          <w:tab w:val="left" w:pos="7937"/>
        </w:tabs>
        <w:jc w:val="both"/>
        <w:rPr>
          <w:b/>
          <w:bCs/>
          <w:color w:val="FF0000"/>
          <w:sz w:val="24"/>
          <w:szCs w:val="24"/>
          <w:lang w:eastAsia="vi-VN"/>
        </w:rPr>
      </w:pPr>
      <w:r w:rsidRPr="007A11E7">
        <w:rPr>
          <w:rFonts w:ascii="Cambria Math" w:eastAsia="Cambria Math" w:hAnsi="Cambria Math" w:cs="Cambria Math"/>
          <w:b/>
          <w:bCs/>
          <w:color w:val="FF0000"/>
          <w:sz w:val="22"/>
          <w:szCs w:val="22"/>
        </w:rPr>
        <w:t>⟹</w:t>
      </w:r>
      <w:r w:rsidRPr="007A11E7">
        <w:rPr>
          <w:b/>
          <w:bCs/>
          <w:color w:val="FF0000"/>
          <w:sz w:val="24"/>
          <w:szCs w:val="24"/>
        </w:rPr>
        <w:t xml:space="preserve"> Đáp án đúng:  </w:t>
      </w:r>
      <w:r w:rsidR="00FB453B" w:rsidRPr="007A11E7">
        <w:rPr>
          <w:b/>
          <w:bCs/>
          <w:color w:val="FF0000"/>
          <w:sz w:val="24"/>
          <w:szCs w:val="24"/>
          <w:lang w:eastAsia="vi-VN"/>
        </w:rPr>
        <w:t>A</w:t>
      </w:r>
    </w:p>
    <w:p w14:paraId="73B8BE9C" w14:textId="0939CD18" w:rsidR="007A11E7" w:rsidRPr="007A11E7" w:rsidRDefault="007A11E7" w:rsidP="007A11E7">
      <w:pPr>
        <w:rPr>
          <w:i/>
          <w:iCs/>
          <w:color w:val="C00000"/>
          <w:sz w:val="24"/>
          <w:szCs w:val="24"/>
          <w:lang w:eastAsia="vi-VN"/>
        </w:rPr>
      </w:pPr>
      <w:r w:rsidRPr="007A11E7">
        <w:rPr>
          <w:b/>
          <w:bCs/>
          <w:color w:val="0070C0"/>
          <w:sz w:val="24"/>
          <w:szCs w:val="24"/>
          <w:lang w:eastAsia="vi-VN"/>
        </w:rPr>
        <w:t>Giải thích:</w:t>
      </w:r>
      <w:r w:rsidRPr="007A11E7">
        <w:rPr>
          <w:color w:val="0070C0"/>
          <w:sz w:val="24"/>
          <w:szCs w:val="24"/>
          <w:lang w:eastAsia="vi-VN"/>
        </w:rPr>
        <w:br/>
      </w:r>
      <w:r w:rsidRPr="007A11E7">
        <w:rPr>
          <w:i/>
          <w:iCs/>
          <w:color w:val="C00000"/>
          <w:sz w:val="24"/>
          <w:szCs w:val="24"/>
          <w:lang w:eastAsia="vi-VN"/>
        </w:rPr>
        <w:t>Để tính độ tăng nhiệt độ của chất, ta sử dụng công thức: ΔT=</w:t>
      </w:r>
      <m:oMath>
        <m:f>
          <m:fPr>
            <m:ctrlPr>
              <w:rPr>
                <w:rFonts w:ascii="Cambria Math" w:hAnsi="Cambria Math"/>
                <w:i/>
                <w:iCs/>
                <w:color w:val="C00000"/>
                <w:sz w:val="24"/>
                <w:szCs w:val="24"/>
                <w:lang w:eastAsia="vi-VN"/>
              </w:rPr>
            </m:ctrlPr>
          </m:fPr>
          <m:num>
            <m:r>
              <w:rPr>
                <w:rFonts w:ascii="Cambria Math" w:hAnsi="Cambria Math"/>
                <w:color w:val="C00000"/>
                <w:sz w:val="24"/>
                <w:szCs w:val="24"/>
                <w:lang w:eastAsia="vi-VN"/>
              </w:rPr>
              <m:t>Q</m:t>
            </m:r>
          </m:num>
          <m:den>
            <m:r>
              <w:rPr>
                <w:rFonts w:ascii="Cambria Math" w:hAnsi="Cambria Math"/>
                <w:color w:val="C00000"/>
                <w:sz w:val="24"/>
                <w:szCs w:val="24"/>
                <w:lang w:eastAsia="vi-VN"/>
              </w:rPr>
              <m:t>mc</m:t>
            </m:r>
          </m:den>
        </m:f>
        <m:r>
          <w:rPr>
            <w:rFonts w:ascii="Cambria Math" w:hAnsi="Cambria Math"/>
            <w:color w:val="C00000"/>
            <w:sz w:val="24"/>
            <w:szCs w:val="24"/>
            <w:lang w:eastAsia="vi-VN"/>
          </w:rPr>
          <m:t>=&gt;ΔT=</m:t>
        </m:r>
        <m:f>
          <m:fPr>
            <m:ctrlPr>
              <w:rPr>
                <w:rFonts w:ascii="Cambria Math" w:hAnsi="Cambria Math"/>
                <w:i/>
                <w:iCs/>
                <w:color w:val="C00000"/>
                <w:sz w:val="24"/>
                <w:szCs w:val="24"/>
                <w:lang w:eastAsia="vi-VN"/>
              </w:rPr>
            </m:ctrlPr>
          </m:fPr>
          <m:num>
            <m:r>
              <w:rPr>
                <w:rFonts w:ascii="Cambria Math" w:hAnsi="Cambria Math"/>
                <w:color w:val="C00000"/>
                <w:sz w:val="24"/>
                <w:szCs w:val="24"/>
                <w:lang w:eastAsia="vi-VN"/>
              </w:rPr>
              <m:t>18000</m:t>
            </m:r>
          </m:num>
          <m:den>
            <m:r>
              <w:rPr>
                <w:rFonts w:ascii="Cambria Math" w:hAnsi="Cambria Math"/>
                <w:color w:val="C00000"/>
                <w:sz w:val="24"/>
                <w:szCs w:val="24"/>
                <w:lang w:eastAsia="vi-VN"/>
              </w:rPr>
              <m:t>2.900</m:t>
            </m:r>
          </m:den>
        </m:f>
        <m:r>
          <w:rPr>
            <w:rFonts w:ascii="Cambria Math" w:hAnsi="Cambria Math"/>
            <w:color w:val="C00000"/>
            <w:sz w:val="24"/>
            <w:szCs w:val="24"/>
            <w:lang w:eastAsia="vi-VN"/>
          </w:rPr>
          <m:t>=10</m:t>
        </m:r>
      </m:oMath>
      <w:r w:rsidRPr="007A11E7">
        <w:rPr>
          <w:i/>
          <w:iCs/>
          <w:color w:val="C00000"/>
          <w:sz w:val="24"/>
          <w:szCs w:val="24"/>
          <w:lang w:eastAsia="vi-VN"/>
        </w:rPr>
        <w:t xml:space="preserve"> </w:t>
      </w:r>
    </w:p>
    <w:p w14:paraId="2CFC3A5E"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bCs/>
          <w:color w:val="000000" w:themeColor="text1"/>
          <w:sz w:val="24"/>
          <w:szCs w:val="24"/>
          <w:lang w:eastAsia="vi-VN"/>
        </w:rPr>
        <w:t xml:space="preserve">Câu 27: </w:t>
      </w:r>
      <w:r w:rsidRPr="007A11E7">
        <w:rPr>
          <w:color w:val="000000" w:themeColor="text1"/>
          <w:sz w:val="24"/>
          <w:szCs w:val="24"/>
          <w:lang w:eastAsia="vi-VN"/>
        </w:rPr>
        <w:t>Một nhiệt lượng kế chứa 1 kg nước được đun nóng từ 20°C đến 70°C.Nhiệt lượng cần thiết là bao nhiêu? (c = 4180 J/kg.K)</w:t>
      </w:r>
    </w:p>
    <w:p w14:paraId="6357F7B8"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A. </w:t>
      </w:r>
      <w:r w:rsidRPr="007A11E7">
        <w:rPr>
          <w:color w:val="000000" w:themeColor="text1"/>
          <w:sz w:val="24"/>
          <w:szCs w:val="24"/>
          <w:lang w:eastAsia="vi-VN"/>
        </w:rPr>
        <w:t>209,000 J</w:t>
      </w:r>
    </w:p>
    <w:p w14:paraId="40C74A4D"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418,000 J</w:t>
      </w:r>
    </w:p>
    <w:p w14:paraId="387A3A80"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627,000 J</w:t>
      </w:r>
    </w:p>
    <w:p w14:paraId="442301C3"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836,000 J</w:t>
      </w:r>
    </w:p>
    <w:p w14:paraId="0E0777B3" w14:textId="2B27A9D5" w:rsidR="00FB453B" w:rsidRPr="007A11E7" w:rsidRDefault="00DB6916" w:rsidP="00FB453B">
      <w:pPr>
        <w:tabs>
          <w:tab w:val="left" w:pos="0"/>
          <w:tab w:val="left" w:pos="2835"/>
          <w:tab w:val="left" w:pos="5386"/>
          <w:tab w:val="left" w:pos="7937"/>
        </w:tabs>
        <w:jc w:val="both"/>
        <w:rPr>
          <w:b/>
          <w:bCs/>
          <w:color w:val="FF0000"/>
          <w:sz w:val="24"/>
          <w:szCs w:val="24"/>
          <w:lang w:eastAsia="vi-VN"/>
        </w:rPr>
      </w:pPr>
      <w:r w:rsidRPr="007A11E7">
        <w:rPr>
          <w:rFonts w:ascii="Cambria Math" w:eastAsia="Cambria Math" w:hAnsi="Cambria Math" w:cs="Cambria Math"/>
          <w:b/>
          <w:bCs/>
          <w:color w:val="FF0000"/>
          <w:sz w:val="22"/>
          <w:szCs w:val="22"/>
        </w:rPr>
        <w:t>⟹</w:t>
      </w:r>
      <w:r w:rsidRPr="007A11E7">
        <w:rPr>
          <w:b/>
          <w:bCs/>
          <w:color w:val="FF0000"/>
          <w:sz w:val="24"/>
          <w:szCs w:val="24"/>
        </w:rPr>
        <w:t xml:space="preserve"> Đáp án đúng:  </w:t>
      </w:r>
      <w:r w:rsidR="00FB453B" w:rsidRPr="007A11E7">
        <w:rPr>
          <w:b/>
          <w:bCs/>
          <w:color w:val="FF0000"/>
          <w:sz w:val="24"/>
          <w:szCs w:val="24"/>
          <w:lang w:eastAsia="vi-VN"/>
        </w:rPr>
        <w:t>A</w:t>
      </w:r>
    </w:p>
    <w:p w14:paraId="12AA593F" w14:textId="5D821DB0" w:rsidR="007A11E7" w:rsidRPr="007A11E7" w:rsidRDefault="007A11E7" w:rsidP="00FB453B">
      <w:pPr>
        <w:tabs>
          <w:tab w:val="left" w:pos="0"/>
          <w:tab w:val="left" w:pos="2835"/>
          <w:tab w:val="left" w:pos="5386"/>
          <w:tab w:val="left" w:pos="7937"/>
        </w:tabs>
        <w:jc w:val="both"/>
        <w:rPr>
          <w:b/>
          <w:color w:val="000000" w:themeColor="text1"/>
          <w:sz w:val="24"/>
          <w:szCs w:val="24"/>
          <w:lang w:eastAsia="vi-VN"/>
        </w:rPr>
      </w:pPr>
      <w:r w:rsidRPr="007A11E7">
        <w:rPr>
          <w:b/>
          <w:bCs/>
          <w:color w:val="0070C0"/>
          <w:sz w:val="24"/>
          <w:szCs w:val="24"/>
          <w:lang w:eastAsia="vi-VN"/>
        </w:rPr>
        <w:t>Giải thích:</w:t>
      </w:r>
      <w:r w:rsidRPr="007A11E7">
        <w:rPr>
          <w:color w:val="0070C0"/>
          <w:sz w:val="24"/>
          <w:szCs w:val="24"/>
          <w:lang w:eastAsia="vi-VN"/>
        </w:rPr>
        <w:br/>
      </w:r>
      <w:r w:rsidRPr="007A11E7">
        <w:rPr>
          <w:i/>
          <w:iCs/>
          <w:color w:val="C00000"/>
          <w:sz w:val="24"/>
          <w:szCs w:val="24"/>
          <w:lang w:eastAsia="vi-VN"/>
        </w:rPr>
        <w:t>Để tính nhiệt lượng cần thiết, ta sử dụng công thức: Q=mcΔT=&gt; Q=209000 J</w:t>
      </w:r>
    </w:p>
    <w:p w14:paraId="4F87CA0B"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bCs/>
          <w:color w:val="000000" w:themeColor="text1"/>
          <w:sz w:val="24"/>
          <w:szCs w:val="24"/>
          <w:lang w:eastAsia="vi-VN"/>
        </w:rPr>
        <w:t xml:space="preserve">Câu 28: </w:t>
      </w:r>
      <w:r w:rsidRPr="007A11E7">
        <w:rPr>
          <w:color w:val="000000" w:themeColor="text1"/>
          <w:sz w:val="24"/>
          <w:szCs w:val="24"/>
          <w:lang w:eastAsia="vi-VN"/>
        </w:rPr>
        <w:t>Một chất có nhiệt dung riêng 500 J/kg.K.Khi nhiệt độ của 2 kg chất này tăng từ 30°C lên 60°C,nhiệt lượng hấp thụ là bao nhiêu?</w:t>
      </w:r>
    </w:p>
    <w:p w14:paraId="275EF4CB"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A. </w:t>
      </w:r>
      <w:r w:rsidRPr="007A11E7">
        <w:rPr>
          <w:color w:val="000000" w:themeColor="text1"/>
          <w:sz w:val="24"/>
          <w:szCs w:val="24"/>
          <w:lang w:eastAsia="vi-VN"/>
        </w:rPr>
        <w:t>15,000 J</w:t>
      </w:r>
    </w:p>
    <w:p w14:paraId="00E1DFB3"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20,000 J</w:t>
      </w:r>
    </w:p>
    <w:p w14:paraId="744F823B"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25,000 J</w:t>
      </w:r>
    </w:p>
    <w:p w14:paraId="29441815"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30,000 J</w:t>
      </w:r>
    </w:p>
    <w:p w14:paraId="345CAC61" w14:textId="5D381DC7" w:rsidR="00FB453B" w:rsidRPr="007A11E7" w:rsidRDefault="00DB6916" w:rsidP="00FB453B">
      <w:pPr>
        <w:tabs>
          <w:tab w:val="left" w:pos="0"/>
          <w:tab w:val="left" w:pos="2835"/>
          <w:tab w:val="left" w:pos="5386"/>
          <w:tab w:val="left" w:pos="7937"/>
        </w:tabs>
        <w:jc w:val="both"/>
        <w:rPr>
          <w:b/>
          <w:bCs/>
          <w:color w:val="FF0000"/>
          <w:sz w:val="24"/>
          <w:szCs w:val="24"/>
          <w:lang w:eastAsia="vi-VN"/>
        </w:rPr>
      </w:pPr>
      <w:r w:rsidRPr="007A11E7">
        <w:rPr>
          <w:rFonts w:ascii="Cambria Math" w:eastAsia="Cambria Math" w:hAnsi="Cambria Math" w:cs="Cambria Math"/>
          <w:b/>
          <w:bCs/>
          <w:color w:val="FF0000"/>
          <w:sz w:val="22"/>
          <w:szCs w:val="22"/>
        </w:rPr>
        <w:t>⟹</w:t>
      </w:r>
      <w:r w:rsidRPr="007A11E7">
        <w:rPr>
          <w:b/>
          <w:bCs/>
          <w:color w:val="FF0000"/>
          <w:sz w:val="24"/>
          <w:szCs w:val="24"/>
        </w:rPr>
        <w:t xml:space="preserve"> Đáp án đúng:  </w:t>
      </w:r>
      <w:r w:rsidR="00FB453B" w:rsidRPr="007A11E7">
        <w:rPr>
          <w:b/>
          <w:bCs/>
          <w:color w:val="FF0000"/>
          <w:sz w:val="24"/>
          <w:szCs w:val="24"/>
          <w:lang w:eastAsia="vi-VN"/>
        </w:rPr>
        <w:t>D</w:t>
      </w:r>
    </w:p>
    <w:p w14:paraId="4A06D52A" w14:textId="39DBD5D0" w:rsidR="007A11E7" w:rsidRPr="007A11E7" w:rsidRDefault="007A11E7" w:rsidP="00FB453B">
      <w:pPr>
        <w:tabs>
          <w:tab w:val="left" w:pos="0"/>
          <w:tab w:val="left" w:pos="2835"/>
          <w:tab w:val="left" w:pos="5386"/>
          <w:tab w:val="left" w:pos="7937"/>
        </w:tabs>
        <w:jc w:val="both"/>
        <w:rPr>
          <w:b/>
          <w:color w:val="000000" w:themeColor="text1"/>
          <w:sz w:val="24"/>
          <w:szCs w:val="24"/>
          <w:lang w:eastAsia="vi-VN"/>
        </w:rPr>
      </w:pPr>
      <w:r w:rsidRPr="007A11E7">
        <w:rPr>
          <w:b/>
          <w:bCs/>
          <w:color w:val="0070C0"/>
          <w:sz w:val="24"/>
          <w:szCs w:val="24"/>
          <w:lang w:eastAsia="vi-VN"/>
        </w:rPr>
        <w:t>Giải thích:</w:t>
      </w:r>
      <w:r w:rsidRPr="007A11E7">
        <w:rPr>
          <w:color w:val="0070C0"/>
          <w:sz w:val="24"/>
          <w:szCs w:val="24"/>
          <w:lang w:eastAsia="vi-VN"/>
        </w:rPr>
        <w:br/>
      </w:r>
      <w:r w:rsidRPr="007A11E7">
        <w:rPr>
          <w:i/>
          <w:iCs/>
          <w:color w:val="C00000"/>
          <w:sz w:val="24"/>
          <w:szCs w:val="24"/>
          <w:lang w:eastAsia="vi-VN"/>
        </w:rPr>
        <w:t>Để tính nhiệt lượng hấp thụ, ta sử dụng công thức: Q=mcΔT =30000 J</w:t>
      </w:r>
    </w:p>
    <w:p w14:paraId="624DDB67"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bCs/>
          <w:color w:val="000000" w:themeColor="text1"/>
          <w:sz w:val="24"/>
          <w:szCs w:val="24"/>
          <w:lang w:eastAsia="vi-VN"/>
        </w:rPr>
        <w:t xml:space="preserve">Câu 29: </w:t>
      </w:r>
      <w:r w:rsidRPr="007A11E7">
        <w:rPr>
          <w:color w:val="000000" w:themeColor="text1"/>
          <w:sz w:val="24"/>
          <w:szCs w:val="24"/>
          <w:lang w:eastAsia="vi-VN"/>
        </w:rPr>
        <w:t>Một chất có khối lượng 1 kg và nhiệt dung riêng 600 J/kg.K.Nếu nhiệt độ tăng từ 25°C lên 55°C,nhiệt lượng cần thiết là bao nhiêu?</w:t>
      </w:r>
    </w:p>
    <w:p w14:paraId="5FE6FA46"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A. </w:t>
      </w:r>
      <w:r w:rsidRPr="007A11E7">
        <w:rPr>
          <w:color w:val="000000" w:themeColor="text1"/>
          <w:sz w:val="24"/>
          <w:szCs w:val="24"/>
          <w:lang w:eastAsia="vi-VN"/>
        </w:rPr>
        <w:t>9,000 J</w:t>
      </w:r>
    </w:p>
    <w:p w14:paraId="3B1C32EF"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12,000 J</w:t>
      </w:r>
    </w:p>
    <w:p w14:paraId="43DADD0E"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18,000 J</w:t>
      </w:r>
    </w:p>
    <w:p w14:paraId="3E5F40F2"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21,000 J</w:t>
      </w:r>
    </w:p>
    <w:p w14:paraId="674B5C1A" w14:textId="129D537D" w:rsidR="00FB453B" w:rsidRPr="007A11E7" w:rsidRDefault="00DB6916" w:rsidP="00FB453B">
      <w:pPr>
        <w:tabs>
          <w:tab w:val="left" w:pos="0"/>
          <w:tab w:val="left" w:pos="2835"/>
          <w:tab w:val="left" w:pos="5386"/>
          <w:tab w:val="left" w:pos="7937"/>
        </w:tabs>
        <w:jc w:val="both"/>
        <w:rPr>
          <w:b/>
          <w:bCs/>
          <w:color w:val="FF0000"/>
          <w:sz w:val="24"/>
          <w:szCs w:val="24"/>
          <w:lang w:eastAsia="vi-VN"/>
        </w:rPr>
      </w:pPr>
      <w:r w:rsidRPr="007A11E7">
        <w:rPr>
          <w:rFonts w:ascii="Cambria Math" w:eastAsia="Cambria Math" w:hAnsi="Cambria Math" w:cs="Cambria Math"/>
          <w:b/>
          <w:bCs/>
          <w:color w:val="FF0000"/>
          <w:sz w:val="22"/>
          <w:szCs w:val="22"/>
        </w:rPr>
        <w:t>⟹</w:t>
      </w:r>
      <w:r w:rsidRPr="007A11E7">
        <w:rPr>
          <w:b/>
          <w:bCs/>
          <w:color w:val="FF0000"/>
          <w:sz w:val="24"/>
          <w:szCs w:val="24"/>
        </w:rPr>
        <w:t xml:space="preserve"> Đáp án đúng:  </w:t>
      </w:r>
      <w:r w:rsidR="00FB453B" w:rsidRPr="007A11E7">
        <w:rPr>
          <w:b/>
          <w:bCs/>
          <w:color w:val="FF0000"/>
          <w:sz w:val="24"/>
          <w:szCs w:val="24"/>
          <w:lang w:eastAsia="vi-VN"/>
        </w:rPr>
        <w:t>C</w:t>
      </w:r>
    </w:p>
    <w:p w14:paraId="6FE241D5" w14:textId="03FD4821" w:rsidR="007A11E7" w:rsidRPr="007A11E7" w:rsidRDefault="007A11E7" w:rsidP="00FB453B">
      <w:pPr>
        <w:tabs>
          <w:tab w:val="left" w:pos="0"/>
          <w:tab w:val="left" w:pos="2835"/>
          <w:tab w:val="left" w:pos="5386"/>
          <w:tab w:val="left" w:pos="7937"/>
        </w:tabs>
        <w:jc w:val="both"/>
        <w:rPr>
          <w:b/>
          <w:color w:val="000000" w:themeColor="text1"/>
          <w:sz w:val="24"/>
          <w:szCs w:val="24"/>
          <w:lang w:eastAsia="vi-VN"/>
        </w:rPr>
      </w:pPr>
      <w:r w:rsidRPr="007A11E7">
        <w:rPr>
          <w:b/>
          <w:bCs/>
          <w:color w:val="0070C0"/>
          <w:sz w:val="24"/>
          <w:szCs w:val="24"/>
          <w:lang w:eastAsia="vi-VN"/>
        </w:rPr>
        <w:t>Giải thích:</w:t>
      </w:r>
      <w:r w:rsidRPr="007A11E7">
        <w:rPr>
          <w:color w:val="0070C0"/>
          <w:sz w:val="24"/>
          <w:szCs w:val="24"/>
          <w:lang w:eastAsia="vi-VN"/>
        </w:rPr>
        <w:br/>
      </w:r>
      <w:r w:rsidRPr="007A11E7">
        <w:rPr>
          <w:i/>
          <w:iCs/>
          <w:color w:val="C00000"/>
          <w:sz w:val="24"/>
          <w:szCs w:val="24"/>
          <w:lang w:eastAsia="vi-VN"/>
        </w:rPr>
        <w:t>Để tính nhiệt lượng cần thiết, ta sử dụng công thức: Q=mcΔT =18000 J</w:t>
      </w:r>
    </w:p>
    <w:p w14:paraId="511949A1"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bCs/>
          <w:color w:val="000000" w:themeColor="text1"/>
          <w:sz w:val="24"/>
          <w:szCs w:val="24"/>
          <w:lang w:eastAsia="vi-VN"/>
        </w:rPr>
        <w:t xml:space="preserve">Câu 30: </w:t>
      </w:r>
      <w:r w:rsidRPr="007A11E7">
        <w:rPr>
          <w:color w:val="000000" w:themeColor="text1"/>
          <w:sz w:val="24"/>
          <w:szCs w:val="24"/>
          <w:lang w:eastAsia="vi-VN"/>
        </w:rPr>
        <w:t>Nhiệt dung riêng của nước biển là 3950 J/kg.K.Để làm nóng 1.5 kg nước biển từ 15°C lên 35°C cần bao nhiêu nhiệt lượng?</w:t>
      </w:r>
    </w:p>
    <w:p w14:paraId="522A8CD0"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A. </w:t>
      </w:r>
      <w:r w:rsidRPr="007A11E7">
        <w:rPr>
          <w:color w:val="000000" w:themeColor="text1"/>
          <w:sz w:val="24"/>
          <w:szCs w:val="24"/>
          <w:lang w:eastAsia="vi-VN"/>
        </w:rPr>
        <w:t>118,500 J</w:t>
      </w:r>
    </w:p>
    <w:p w14:paraId="4568F3E9"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59,250 J</w:t>
      </w:r>
    </w:p>
    <w:p w14:paraId="6661FE25"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79,000 J</w:t>
      </w:r>
    </w:p>
    <w:p w14:paraId="585FBCBD"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98,750 J</w:t>
      </w:r>
    </w:p>
    <w:p w14:paraId="6BD87CB1" w14:textId="533EDA2B" w:rsidR="00FB453B" w:rsidRPr="007A11E7" w:rsidRDefault="00DB6916" w:rsidP="00FB453B">
      <w:pPr>
        <w:tabs>
          <w:tab w:val="left" w:pos="0"/>
          <w:tab w:val="left" w:pos="2835"/>
          <w:tab w:val="left" w:pos="5386"/>
          <w:tab w:val="left" w:pos="7937"/>
        </w:tabs>
        <w:jc w:val="both"/>
        <w:rPr>
          <w:b/>
          <w:bCs/>
          <w:color w:val="FF0000"/>
          <w:sz w:val="24"/>
          <w:szCs w:val="24"/>
          <w:lang w:eastAsia="vi-VN"/>
        </w:rPr>
      </w:pPr>
      <w:r w:rsidRPr="007A11E7">
        <w:rPr>
          <w:rFonts w:ascii="Cambria Math" w:eastAsia="Cambria Math" w:hAnsi="Cambria Math" w:cs="Cambria Math"/>
          <w:b/>
          <w:bCs/>
          <w:color w:val="FF0000"/>
          <w:sz w:val="22"/>
          <w:szCs w:val="22"/>
        </w:rPr>
        <w:t>⟹</w:t>
      </w:r>
      <w:r w:rsidRPr="007A11E7">
        <w:rPr>
          <w:b/>
          <w:bCs/>
          <w:color w:val="FF0000"/>
          <w:sz w:val="24"/>
          <w:szCs w:val="24"/>
        </w:rPr>
        <w:t xml:space="preserve"> Đáp án đúng:  </w:t>
      </w:r>
      <w:r w:rsidR="00FB453B" w:rsidRPr="007A11E7">
        <w:rPr>
          <w:b/>
          <w:bCs/>
          <w:color w:val="FF0000"/>
          <w:sz w:val="24"/>
          <w:szCs w:val="24"/>
          <w:lang w:eastAsia="vi-VN"/>
        </w:rPr>
        <w:t>A</w:t>
      </w:r>
    </w:p>
    <w:p w14:paraId="6075A8DB" w14:textId="6DF96436" w:rsidR="007A11E7" w:rsidRPr="007A11E7" w:rsidRDefault="007A11E7" w:rsidP="00FB453B">
      <w:pPr>
        <w:tabs>
          <w:tab w:val="left" w:pos="0"/>
          <w:tab w:val="left" w:pos="2835"/>
          <w:tab w:val="left" w:pos="5386"/>
          <w:tab w:val="left" w:pos="7937"/>
        </w:tabs>
        <w:jc w:val="both"/>
        <w:rPr>
          <w:color w:val="000000" w:themeColor="text1"/>
          <w:sz w:val="24"/>
          <w:szCs w:val="24"/>
          <w:lang w:eastAsia="vi-VN"/>
        </w:rPr>
      </w:pPr>
      <w:r w:rsidRPr="007A11E7">
        <w:rPr>
          <w:b/>
          <w:bCs/>
          <w:color w:val="0070C0"/>
          <w:sz w:val="24"/>
          <w:szCs w:val="24"/>
          <w:lang w:eastAsia="vi-VN"/>
        </w:rPr>
        <w:t>Giải thích:</w:t>
      </w:r>
      <w:r w:rsidRPr="007A11E7">
        <w:rPr>
          <w:color w:val="0070C0"/>
          <w:sz w:val="24"/>
          <w:szCs w:val="24"/>
          <w:lang w:eastAsia="vi-VN"/>
        </w:rPr>
        <w:br/>
      </w:r>
      <w:r w:rsidRPr="007A11E7">
        <w:rPr>
          <w:i/>
          <w:iCs/>
          <w:color w:val="C00000"/>
          <w:sz w:val="24"/>
          <w:szCs w:val="24"/>
          <w:lang w:eastAsia="vi-VN"/>
        </w:rPr>
        <w:t>Để tính nhiệt lượng cần thiết, ta sử dụng công thức: Q=mcΔTQ =118500 J</w:t>
      </w:r>
      <w:r w:rsidRPr="007A11E7">
        <w:rPr>
          <w:i/>
          <w:iCs/>
          <w:color w:val="C00000"/>
          <w:sz w:val="24"/>
          <w:szCs w:val="24"/>
          <w:lang w:eastAsia="vi-VN"/>
        </w:rPr>
        <w:br/>
      </w:r>
    </w:p>
    <w:p w14:paraId="5AA8D366"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bCs/>
          <w:color w:val="000000" w:themeColor="text1"/>
          <w:sz w:val="24"/>
          <w:szCs w:val="24"/>
          <w:lang w:eastAsia="vi-VN"/>
        </w:rPr>
        <w:lastRenderedPageBreak/>
        <w:t xml:space="preserve">Câu 31: </w:t>
      </w:r>
      <w:r w:rsidRPr="007A11E7">
        <w:rPr>
          <w:color w:val="000000" w:themeColor="text1"/>
          <w:sz w:val="24"/>
          <w:szCs w:val="24"/>
          <w:lang w:eastAsia="vi-VN"/>
        </w:rPr>
        <w:t>Một chất có khối lượng 4 kg và nhiệt dung riêng 700 J/kg.K.Khi nhiệt độ của chất tăng từ 10°C lên 50°C,nhiệt lượng hấp thụ là bao nhiêu?</w:t>
      </w:r>
    </w:p>
    <w:p w14:paraId="19C2E146"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A. </w:t>
      </w:r>
      <w:r w:rsidRPr="007A11E7">
        <w:rPr>
          <w:color w:val="000000" w:themeColor="text1"/>
          <w:sz w:val="24"/>
          <w:szCs w:val="24"/>
          <w:lang w:eastAsia="vi-VN"/>
        </w:rPr>
        <w:t>112,000 J</w:t>
      </w:r>
    </w:p>
    <w:p w14:paraId="6448FF83"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140,000 J</w:t>
      </w:r>
    </w:p>
    <w:p w14:paraId="5F7F308F"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168,000 J</w:t>
      </w:r>
    </w:p>
    <w:p w14:paraId="2D76D456"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196,000 J</w:t>
      </w:r>
    </w:p>
    <w:p w14:paraId="42BCC0C8" w14:textId="3720AE74" w:rsidR="00FB453B" w:rsidRPr="007A11E7" w:rsidRDefault="00DB6916" w:rsidP="00FB453B">
      <w:pPr>
        <w:tabs>
          <w:tab w:val="left" w:pos="0"/>
          <w:tab w:val="left" w:pos="2835"/>
          <w:tab w:val="left" w:pos="5386"/>
          <w:tab w:val="left" w:pos="7937"/>
        </w:tabs>
        <w:jc w:val="both"/>
        <w:rPr>
          <w:b/>
          <w:bCs/>
          <w:color w:val="FF0000"/>
          <w:sz w:val="24"/>
          <w:szCs w:val="24"/>
          <w:lang w:eastAsia="vi-VN"/>
        </w:rPr>
      </w:pPr>
      <w:r w:rsidRPr="007A11E7">
        <w:rPr>
          <w:rFonts w:ascii="Cambria Math" w:eastAsia="Cambria Math" w:hAnsi="Cambria Math" w:cs="Cambria Math"/>
          <w:b/>
          <w:bCs/>
          <w:color w:val="FF0000"/>
          <w:sz w:val="22"/>
          <w:szCs w:val="22"/>
        </w:rPr>
        <w:t>⟹</w:t>
      </w:r>
      <w:r w:rsidRPr="007A11E7">
        <w:rPr>
          <w:b/>
          <w:bCs/>
          <w:color w:val="FF0000"/>
          <w:sz w:val="24"/>
          <w:szCs w:val="24"/>
        </w:rPr>
        <w:t xml:space="preserve"> Đáp án đúng:  </w:t>
      </w:r>
      <w:r w:rsidR="00FB453B" w:rsidRPr="007A11E7">
        <w:rPr>
          <w:b/>
          <w:bCs/>
          <w:color w:val="FF0000"/>
          <w:sz w:val="24"/>
          <w:szCs w:val="24"/>
          <w:lang w:eastAsia="vi-VN"/>
        </w:rPr>
        <w:t>A</w:t>
      </w:r>
    </w:p>
    <w:p w14:paraId="1C2C02B5" w14:textId="60C732F7" w:rsidR="007A11E7" w:rsidRPr="007A11E7" w:rsidRDefault="007A11E7" w:rsidP="00FB453B">
      <w:pPr>
        <w:tabs>
          <w:tab w:val="left" w:pos="0"/>
          <w:tab w:val="left" w:pos="2835"/>
          <w:tab w:val="left" w:pos="5386"/>
          <w:tab w:val="left" w:pos="7937"/>
        </w:tabs>
        <w:jc w:val="both"/>
        <w:rPr>
          <w:b/>
          <w:color w:val="000000" w:themeColor="text1"/>
          <w:sz w:val="24"/>
          <w:szCs w:val="24"/>
          <w:lang w:eastAsia="vi-VN"/>
        </w:rPr>
      </w:pPr>
      <w:r w:rsidRPr="007A11E7">
        <w:rPr>
          <w:b/>
          <w:bCs/>
          <w:color w:val="0070C0"/>
          <w:sz w:val="24"/>
          <w:szCs w:val="24"/>
          <w:lang w:eastAsia="vi-VN"/>
        </w:rPr>
        <w:t>Giải thích:</w:t>
      </w:r>
      <w:r w:rsidRPr="007A11E7">
        <w:rPr>
          <w:color w:val="0070C0"/>
          <w:sz w:val="24"/>
          <w:szCs w:val="24"/>
          <w:lang w:eastAsia="vi-VN"/>
        </w:rPr>
        <w:br/>
      </w:r>
      <w:r w:rsidRPr="007A11E7">
        <w:rPr>
          <w:i/>
          <w:iCs/>
          <w:color w:val="C00000"/>
          <w:sz w:val="24"/>
          <w:szCs w:val="24"/>
          <w:lang w:eastAsia="vi-VN"/>
        </w:rPr>
        <w:t>Để tính nhiệt lượng hấp thụ, ta sử dụng công thức: Q=mcΔT =112000 J</w:t>
      </w:r>
    </w:p>
    <w:p w14:paraId="5E3C94D1"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bCs/>
          <w:color w:val="000000" w:themeColor="text1"/>
          <w:sz w:val="24"/>
          <w:szCs w:val="24"/>
          <w:lang w:eastAsia="vi-VN"/>
        </w:rPr>
        <w:t xml:space="preserve">Câu 32: </w:t>
      </w:r>
      <w:r w:rsidRPr="007A11E7">
        <w:rPr>
          <w:color w:val="000000" w:themeColor="text1"/>
          <w:sz w:val="24"/>
          <w:szCs w:val="24"/>
          <w:lang w:eastAsia="vi-VN"/>
        </w:rPr>
        <w:t>Nếu nhiệt dung riêng của một chất giảm khi nhiệt độ tăng,điều này ảnh hưởng như thế nào đến việc đo nhiệt dung riêng?</w:t>
      </w:r>
    </w:p>
    <w:p w14:paraId="5525FFCC"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A. </w:t>
      </w:r>
      <w:r w:rsidRPr="007A11E7">
        <w:rPr>
          <w:color w:val="000000" w:themeColor="text1"/>
          <w:sz w:val="24"/>
          <w:szCs w:val="24"/>
          <w:lang w:eastAsia="vi-VN"/>
        </w:rPr>
        <w:t>Nhiệt dung riêng sẽ không thể đo được</w:t>
      </w:r>
    </w:p>
    <w:p w14:paraId="2DD32833"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Nhiệt dung riêng sẽ thay đổi theo nhiệt độ,làm kết quả không chính xác</w:t>
      </w:r>
    </w:p>
    <w:p w14:paraId="18BA065E"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Nhiệt dung riêng sẽ tăng lên khi đo ở nhiệt độ cao</w:t>
      </w:r>
    </w:p>
    <w:p w14:paraId="339315D2"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Nhiệt dung riêng sẽ giảm đi khi đo ở nhiệt độ thấp</w:t>
      </w:r>
    </w:p>
    <w:p w14:paraId="2CB8F2AE" w14:textId="6D6C0C4F" w:rsidR="00FB453B" w:rsidRPr="007A11E7" w:rsidRDefault="008A0776" w:rsidP="00FB453B">
      <w:pPr>
        <w:tabs>
          <w:tab w:val="left" w:pos="0"/>
          <w:tab w:val="left" w:pos="2835"/>
          <w:tab w:val="left" w:pos="5386"/>
          <w:tab w:val="left" w:pos="7937"/>
        </w:tabs>
        <w:jc w:val="both"/>
        <w:rPr>
          <w:b/>
          <w:bCs/>
          <w:color w:val="FF0000"/>
          <w:sz w:val="24"/>
          <w:szCs w:val="24"/>
          <w:lang w:eastAsia="vi-VN"/>
        </w:rPr>
      </w:pPr>
      <w:r w:rsidRPr="007A11E7">
        <w:rPr>
          <w:rFonts w:ascii="Cambria Math" w:eastAsia="Cambria Math" w:hAnsi="Cambria Math" w:cs="Cambria Math"/>
          <w:b/>
          <w:bCs/>
          <w:color w:val="FF0000"/>
          <w:sz w:val="22"/>
          <w:szCs w:val="22"/>
        </w:rPr>
        <w:t>⟹</w:t>
      </w:r>
      <w:r w:rsidRPr="007A11E7">
        <w:rPr>
          <w:b/>
          <w:bCs/>
          <w:color w:val="FF0000"/>
          <w:sz w:val="24"/>
          <w:szCs w:val="24"/>
        </w:rPr>
        <w:t xml:space="preserve"> Đáp án đúng:  </w:t>
      </w:r>
      <w:r w:rsidR="00FB453B" w:rsidRPr="007A11E7">
        <w:rPr>
          <w:b/>
          <w:bCs/>
          <w:color w:val="FF0000"/>
          <w:sz w:val="24"/>
          <w:szCs w:val="24"/>
          <w:lang w:eastAsia="vi-VN"/>
        </w:rPr>
        <w:t>B</w:t>
      </w:r>
    </w:p>
    <w:p w14:paraId="4E05F456" w14:textId="3F46E7BA" w:rsidR="007A11E7" w:rsidRPr="007A11E7" w:rsidRDefault="007A11E7" w:rsidP="007A11E7">
      <w:pPr>
        <w:rPr>
          <w:i/>
          <w:iCs/>
          <w:color w:val="C00000"/>
          <w:sz w:val="24"/>
          <w:szCs w:val="24"/>
          <w:lang w:eastAsia="vi-VN"/>
        </w:rPr>
      </w:pPr>
      <w:r w:rsidRPr="007A11E7">
        <w:rPr>
          <w:b/>
          <w:bCs/>
          <w:color w:val="0070C0"/>
          <w:sz w:val="24"/>
          <w:szCs w:val="24"/>
          <w:lang w:eastAsia="vi-VN"/>
        </w:rPr>
        <w:t>Giải thích:</w:t>
      </w:r>
      <w:r w:rsidRPr="007A11E7">
        <w:rPr>
          <w:color w:val="0070C0"/>
          <w:sz w:val="24"/>
          <w:szCs w:val="24"/>
          <w:lang w:eastAsia="vi-VN"/>
        </w:rPr>
        <w:br/>
      </w:r>
      <w:r w:rsidRPr="007A11E7">
        <w:rPr>
          <w:i/>
          <w:iCs/>
          <w:color w:val="C00000"/>
          <w:sz w:val="24"/>
          <w:szCs w:val="24"/>
          <w:lang w:eastAsia="vi-VN"/>
        </w:rPr>
        <w:t>Nếu nhiệt dung riêng của một chất thay đổi theo nhiệt độ, thì việc đo nhiệt dung riêng sẽ không chính xác. Điều này có thể xảy ra khi nhiệt dung riêng của chất không ổn định qua các phạm vi nhiệt độ khác nhau.</w:t>
      </w:r>
    </w:p>
    <w:p w14:paraId="3648EFB8" w14:textId="77777777" w:rsidR="007A11E7" w:rsidRPr="007A11E7" w:rsidRDefault="007A11E7" w:rsidP="007A11E7">
      <w:pPr>
        <w:rPr>
          <w:color w:val="auto"/>
          <w:sz w:val="24"/>
          <w:szCs w:val="24"/>
          <w:lang w:eastAsia="vi-VN"/>
        </w:rPr>
      </w:pPr>
      <w:r w:rsidRPr="007A11E7">
        <w:rPr>
          <w:b/>
          <w:bCs/>
          <w:color w:val="auto"/>
          <w:sz w:val="24"/>
          <w:szCs w:val="24"/>
          <w:lang w:eastAsia="vi-VN"/>
        </w:rPr>
        <w:t>Câu 33:</w:t>
      </w:r>
      <w:r w:rsidRPr="007A11E7">
        <w:rPr>
          <w:color w:val="auto"/>
          <w:sz w:val="24"/>
          <w:szCs w:val="24"/>
          <w:lang w:eastAsia="vi-VN"/>
        </w:rPr>
        <w:t xml:space="preserve"> Một chất cần hấp thụ 50,000 J nhiệt lượng để nhiệt độ của nó tăng từ 25°C lên 75°C. Nếu nhiệt dung riêng của chất là 500 J/kg.K, khối lượng của chất là bao nhiêu?</w:t>
      </w:r>
      <w:r w:rsidRPr="007A11E7">
        <w:rPr>
          <w:color w:val="auto"/>
          <w:sz w:val="24"/>
          <w:szCs w:val="24"/>
          <w:lang w:eastAsia="vi-VN"/>
        </w:rPr>
        <w:br/>
      </w:r>
      <w:r w:rsidRPr="007A11E7">
        <w:rPr>
          <w:b/>
          <w:bCs/>
          <w:color w:val="auto"/>
          <w:sz w:val="24"/>
          <w:szCs w:val="24"/>
          <w:lang w:eastAsia="vi-VN"/>
        </w:rPr>
        <w:t>A.</w:t>
      </w:r>
      <w:r w:rsidRPr="007A11E7">
        <w:rPr>
          <w:color w:val="auto"/>
          <w:sz w:val="24"/>
          <w:szCs w:val="24"/>
          <w:lang w:eastAsia="vi-VN"/>
        </w:rPr>
        <w:t xml:space="preserve"> 1 kg</w:t>
      </w:r>
      <w:r w:rsidRPr="007A11E7">
        <w:rPr>
          <w:color w:val="auto"/>
          <w:sz w:val="24"/>
          <w:szCs w:val="24"/>
          <w:lang w:eastAsia="vi-VN"/>
        </w:rPr>
        <w:br/>
      </w:r>
      <w:r w:rsidRPr="007A11E7">
        <w:rPr>
          <w:b/>
          <w:bCs/>
          <w:color w:val="auto"/>
          <w:sz w:val="24"/>
          <w:szCs w:val="24"/>
          <w:lang w:eastAsia="vi-VN"/>
        </w:rPr>
        <w:t>B.</w:t>
      </w:r>
      <w:r w:rsidRPr="007A11E7">
        <w:rPr>
          <w:color w:val="auto"/>
          <w:sz w:val="24"/>
          <w:szCs w:val="24"/>
          <w:lang w:eastAsia="vi-VN"/>
        </w:rPr>
        <w:t xml:space="preserve"> 2 kg</w:t>
      </w:r>
      <w:r w:rsidRPr="007A11E7">
        <w:rPr>
          <w:color w:val="auto"/>
          <w:sz w:val="24"/>
          <w:szCs w:val="24"/>
          <w:lang w:eastAsia="vi-VN"/>
        </w:rPr>
        <w:br/>
      </w:r>
      <w:r w:rsidRPr="007A11E7">
        <w:rPr>
          <w:b/>
          <w:bCs/>
          <w:color w:val="auto"/>
          <w:sz w:val="24"/>
          <w:szCs w:val="24"/>
          <w:lang w:eastAsia="vi-VN"/>
        </w:rPr>
        <w:t>C.</w:t>
      </w:r>
      <w:r w:rsidRPr="007A11E7">
        <w:rPr>
          <w:color w:val="auto"/>
          <w:sz w:val="24"/>
          <w:szCs w:val="24"/>
          <w:lang w:eastAsia="vi-VN"/>
        </w:rPr>
        <w:t xml:space="preserve"> 3 kg</w:t>
      </w:r>
      <w:r w:rsidRPr="007A11E7">
        <w:rPr>
          <w:color w:val="auto"/>
          <w:sz w:val="24"/>
          <w:szCs w:val="24"/>
          <w:lang w:eastAsia="vi-VN"/>
        </w:rPr>
        <w:br/>
      </w:r>
      <w:r w:rsidRPr="007A11E7">
        <w:rPr>
          <w:b/>
          <w:bCs/>
          <w:color w:val="auto"/>
          <w:sz w:val="24"/>
          <w:szCs w:val="24"/>
          <w:lang w:eastAsia="vi-VN"/>
        </w:rPr>
        <w:t>D.</w:t>
      </w:r>
      <w:r w:rsidRPr="007A11E7">
        <w:rPr>
          <w:color w:val="auto"/>
          <w:sz w:val="24"/>
          <w:szCs w:val="24"/>
          <w:lang w:eastAsia="vi-VN"/>
        </w:rPr>
        <w:t xml:space="preserve"> 4 kg</w:t>
      </w:r>
    </w:p>
    <w:p w14:paraId="27212CA7" w14:textId="6852E407" w:rsidR="007A11E7" w:rsidRPr="007A11E7" w:rsidRDefault="007A11E7" w:rsidP="007A11E7">
      <w:pPr>
        <w:rPr>
          <w:b/>
          <w:bCs/>
          <w:color w:val="FF0000"/>
          <w:sz w:val="24"/>
          <w:szCs w:val="24"/>
          <w:lang w:eastAsia="vi-VN"/>
        </w:rPr>
      </w:pPr>
      <w:r w:rsidRPr="007A11E7">
        <w:rPr>
          <w:rFonts w:ascii="Cambria Math" w:eastAsia="Cambria Math" w:hAnsi="Cambria Math" w:cs="Cambria Math"/>
          <w:b/>
          <w:bCs/>
          <w:color w:val="FF0000"/>
          <w:sz w:val="22"/>
          <w:szCs w:val="22"/>
        </w:rPr>
        <w:t>⟹</w:t>
      </w:r>
      <w:r w:rsidRPr="007A11E7">
        <w:rPr>
          <w:b/>
          <w:bCs/>
          <w:color w:val="FF0000"/>
          <w:sz w:val="24"/>
          <w:szCs w:val="24"/>
        </w:rPr>
        <w:t xml:space="preserve"> Đáp án đúng:  </w:t>
      </w:r>
      <w:r w:rsidRPr="007A11E7">
        <w:rPr>
          <w:b/>
          <w:bCs/>
          <w:color w:val="FF0000"/>
          <w:sz w:val="24"/>
          <w:szCs w:val="24"/>
          <w:lang w:eastAsia="vi-VN"/>
        </w:rPr>
        <w:t>B</w:t>
      </w:r>
    </w:p>
    <w:p w14:paraId="3EBACF18" w14:textId="4967D854" w:rsidR="007A11E7" w:rsidRPr="007A11E7" w:rsidRDefault="007A11E7" w:rsidP="007A11E7">
      <w:pPr>
        <w:rPr>
          <w:i/>
          <w:iCs/>
          <w:color w:val="C00000"/>
          <w:sz w:val="24"/>
          <w:szCs w:val="24"/>
          <w:lang w:eastAsia="vi-VN"/>
        </w:rPr>
      </w:pPr>
      <w:r w:rsidRPr="007A11E7">
        <w:rPr>
          <w:b/>
          <w:bCs/>
          <w:color w:val="0070C0"/>
          <w:sz w:val="24"/>
          <w:szCs w:val="24"/>
          <w:lang w:eastAsia="vi-VN"/>
        </w:rPr>
        <w:t>Giải thích:</w:t>
      </w:r>
      <w:r w:rsidRPr="007A11E7">
        <w:rPr>
          <w:color w:val="0070C0"/>
          <w:sz w:val="24"/>
          <w:szCs w:val="24"/>
          <w:lang w:eastAsia="vi-VN"/>
        </w:rPr>
        <w:br/>
      </w:r>
      <w:r w:rsidRPr="007A11E7">
        <w:rPr>
          <w:i/>
          <w:iCs/>
          <w:color w:val="C00000"/>
          <w:sz w:val="24"/>
          <w:szCs w:val="24"/>
          <w:lang w:eastAsia="vi-VN"/>
        </w:rPr>
        <w:t>Để tính khối lượng của chất, ta sử dụng công thức:</w:t>
      </w:r>
      <w:r w:rsidRPr="007A11E7">
        <w:rPr>
          <w:i/>
          <w:iCs/>
          <w:color w:val="C00000"/>
          <w:sz w:val="24"/>
          <w:szCs w:val="24"/>
          <w:lang w:eastAsia="vi-VN"/>
        </w:rPr>
        <w:br/>
        <w:t>Q=mcΔTQ =&gt;m=</w:t>
      </w:r>
      <m:oMath>
        <m:f>
          <m:fPr>
            <m:ctrlPr>
              <w:rPr>
                <w:rFonts w:ascii="Cambria Math" w:hAnsi="Cambria Math"/>
                <w:i/>
                <w:iCs/>
                <w:color w:val="C00000"/>
                <w:sz w:val="24"/>
                <w:szCs w:val="24"/>
                <w:lang w:eastAsia="vi-VN"/>
              </w:rPr>
            </m:ctrlPr>
          </m:fPr>
          <m:num>
            <m:r>
              <w:rPr>
                <w:rFonts w:ascii="Cambria Math" w:hAnsi="Cambria Math"/>
                <w:color w:val="C00000"/>
                <w:sz w:val="24"/>
                <w:szCs w:val="24"/>
                <w:lang w:eastAsia="vi-VN"/>
              </w:rPr>
              <m:t>Q</m:t>
            </m:r>
          </m:num>
          <m:den>
            <m:r>
              <w:rPr>
                <w:rFonts w:ascii="Cambria Math" w:hAnsi="Cambria Math"/>
                <w:color w:val="C00000"/>
                <w:sz w:val="24"/>
                <w:szCs w:val="24"/>
                <w:lang w:eastAsia="vi-VN"/>
              </w:rPr>
              <m:t>cΔT</m:t>
            </m:r>
          </m:den>
        </m:f>
      </m:oMath>
      <w:r w:rsidRPr="007A11E7">
        <w:rPr>
          <w:i/>
          <w:iCs/>
          <w:color w:val="C00000"/>
          <w:sz w:val="24"/>
          <w:szCs w:val="24"/>
          <w:lang w:eastAsia="vi-VN"/>
        </w:rPr>
        <w:t xml:space="preserve">  =&gt;m=2 kg</w:t>
      </w:r>
    </w:p>
    <w:p w14:paraId="1FA7B00D" w14:textId="77777777" w:rsidR="007A11E7" w:rsidRPr="007A11E7" w:rsidRDefault="007A11E7" w:rsidP="007A11E7">
      <w:pPr>
        <w:rPr>
          <w:color w:val="auto"/>
          <w:sz w:val="24"/>
          <w:szCs w:val="24"/>
          <w:lang w:eastAsia="vi-VN"/>
        </w:rPr>
      </w:pPr>
      <w:r w:rsidRPr="007A11E7">
        <w:rPr>
          <w:b/>
          <w:bCs/>
          <w:color w:val="auto"/>
          <w:sz w:val="24"/>
          <w:szCs w:val="24"/>
          <w:lang w:eastAsia="vi-VN"/>
        </w:rPr>
        <w:t>Câu 34:</w:t>
      </w:r>
      <w:r w:rsidRPr="007A11E7">
        <w:rPr>
          <w:color w:val="auto"/>
          <w:sz w:val="24"/>
          <w:szCs w:val="24"/>
          <w:lang w:eastAsia="vi-VN"/>
        </w:rPr>
        <w:t xml:space="preserve"> Một chất có khối lượng 2 kg và nhiệt dung riêng 420 J/kg.K hấp thụ 33,600 J nhiệt lượng. Nếu nhiệt độ ban đầu của chất là 20°C, nhiệt độ cuối cùng của chất là bao nhiêu?</w:t>
      </w:r>
      <w:r w:rsidRPr="007A11E7">
        <w:rPr>
          <w:color w:val="auto"/>
          <w:sz w:val="24"/>
          <w:szCs w:val="24"/>
          <w:lang w:eastAsia="vi-VN"/>
        </w:rPr>
        <w:br/>
      </w:r>
      <w:r w:rsidRPr="007A11E7">
        <w:rPr>
          <w:b/>
          <w:bCs/>
          <w:color w:val="auto"/>
          <w:sz w:val="24"/>
          <w:szCs w:val="24"/>
          <w:lang w:eastAsia="vi-VN"/>
        </w:rPr>
        <w:t>A.</w:t>
      </w:r>
      <w:r w:rsidRPr="007A11E7">
        <w:rPr>
          <w:color w:val="auto"/>
          <w:sz w:val="24"/>
          <w:szCs w:val="24"/>
          <w:lang w:eastAsia="vi-VN"/>
        </w:rPr>
        <w:t xml:space="preserve"> 50°C</w:t>
      </w:r>
      <w:r w:rsidRPr="007A11E7">
        <w:rPr>
          <w:color w:val="auto"/>
          <w:sz w:val="24"/>
          <w:szCs w:val="24"/>
          <w:lang w:eastAsia="vi-VN"/>
        </w:rPr>
        <w:br/>
      </w:r>
      <w:r w:rsidRPr="007A11E7">
        <w:rPr>
          <w:b/>
          <w:bCs/>
          <w:color w:val="auto"/>
          <w:sz w:val="24"/>
          <w:szCs w:val="24"/>
          <w:lang w:eastAsia="vi-VN"/>
        </w:rPr>
        <w:t>B.</w:t>
      </w:r>
      <w:r w:rsidRPr="007A11E7">
        <w:rPr>
          <w:color w:val="auto"/>
          <w:sz w:val="24"/>
          <w:szCs w:val="24"/>
          <w:lang w:eastAsia="vi-VN"/>
        </w:rPr>
        <w:t xml:space="preserve"> 40°C</w:t>
      </w:r>
      <w:r w:rsidRPr="007A11E7">
        <w:rPr>
          <w:color w:val="auto"/>
          <w:sz w:val="24"/>
          <w:szCs w:val="24"/>
          <w:lang w:eastAsia="vi-VN"/>
        </w:rPr>
        <w:br/>
      </w:r>
      <w:r w:rsidRPr="007A11E7">
        <w:rPr>
          <w:b/>
          <w:bCs/>
          <w:color w:val="auto"/>
          <w:sz w:val="24"/>
          <w:szCs w:val="24"/>
          <w:lang w:eastAsia="vi-VN"/>
        </w:rPr>
        <w:t>C.</w:t>
      </w:r>
      <w:r w:rsidRPr="007A11E7">
        <w:rPr>
          <w:color w:val="auto"/>
          <w:sz w:val="24"/>
          <w:szCs w:val="24"/>
          <w:lang w:eastAsia="vi-VN"/>
        </w:rPr>
        <w:t xml:space="preserve"> 60°C</w:t>
      </w:r>
      <w:r w:rsidRPr="007A11E7">
        <w:rPr>
          <w:color w:val="auto"/>
          <w:sz w:val="24"/>
          <w:szCs w:val="24"/>
          <w:lang w:eastAsia="vi-VN"/>
        </w:rPr>
        <w:br/>
      </w:r>
      <w:r w:rsidRPr="007A11E7">
        <w:rPr>
          <w:b/>
          <w:bCs/>
          <w:color w:val="auto"/>
          <w:sz w:val="24"/>
          <w:szCs w:val="24"/>
          <w:lang w:eastAsia="vi-VN"/>
        </w:rPr>
        <w:t>D.</w:t>
      </w:r>
      <w:r w:rsidRPr="007A11E7">
        <w:rPr>
          <w:color w:val="auto"/>
          <w:sz w:val="24"/>
          <w:szCs w:val="24"/>
          <w:lang w:eastAsia="vi-VN"/>
        </w:rPr>
        <w:t xml:space="preserve"> 70°C</w:t>
      </w:r>
    </w:p>
    <w:p w14:paraId="7F199E83" w14:textId="3C60B1F7" w:rsidR="007A11E7" w:rsidRPr="007A11E7" w:rsidRDefault="007A11E7" w:rsidP="007A11E7">
      <w:pPr>
        <w:rPr>
          <w:b/>
          <w:bCs/>
          <w:color w:val="auto"/>
          <w:sz w:val="24"/>
          <w:szCs w:val="24"/>
          <w:lang w:eastAsia="vi-VN"/>
        </w:rPr>
      </w:pPr>
      <w:r w:rsidRPr="007A11E7">
        <w:rPr>
          <w:rFonts w:ascii="Cambria Math" w:eastAsia="Cambria Math" w:hAnsi="Cambria Math" w:cs="Cambria Math"/>
          <w:b/>
          <w:bCs/>
          <w:color w:val="FF0000"/>
          <w:sz w:val="22"/>
          <w:szCs w:val="22"/>
        </w:rPr>
        <w:t>⟹</w:t>
      </w:r>
      <w:r w:rsidRPr="007A11E7">
        <w:rPr>
          <w:b/>
          <w:bCs/>
          <w:color w:val="FF0000"/>
          <w:sz w:val="24"/>
          <w:szCs w:val="24"/>
        </w:rPr>
        <w:t xml:space="preserve"> Đáp án đúng:  </w:t>
      </w:r>
      <w:r w:rsidRPr="007A11E7">
        <w:rPr>
          <w:b/>
          <w:bCs/>
          <w:color w:val="FF0000"/>
          <w:sz w:val="24"/>
          <w:szCs w:val="24"/>
          <w:lang w:eastAsia="vi-VN"/>
        </w:rPr>
        <w:t>C</w:t>
      </w:r>
      <w:r w:rsidRPr="007A11E7">
        <w:rPr>
          <w:b/>
          <w:bCs/>
          <w:color w:val="auto"/>
          <w:sz w:val="24"/>
          <w:szCs w:val="24"/>
          <w:lang w:eastAsia="vi-VN"/>
        </w:rPr>
        <w:t xml:space="preserve"> </w:t>
      </w:r>
    </w:p>
    <w:p w14:paraId="14E305D9" w14:textId="43D25BB6" w:rsidR="007A11E7" w:rsidRPr="007A11E7" w:rsidRDefault="007A11E7" w:rsidP="007A11E7">
      <w:pPr>
        <w:rPr>
          <w:i/>
          <w:iCs/>
          <w:color w:val="C00000"/>
          <w:sz w:val="24"/>
          <w:szCs w:val="24"/>
          <w:lang w:eastAsia="vi-VN"/>
        </w:rPr>
      </w:pPr>
      <w:r w:rsidRPr="007A11E7">
        <w:rPr>
          <w:b/>
          <w:bCs/>
          <w:color w:val="0070C0"/>
          <w:sz w:val="24"/>
          <w:szCs w:val="24"/>
          <w:lang w:eastAsia="vi-VN"/>
        </w:rPr>
        <w:t>Giải thích:</w:t>
      </w:r>
      <w:r w:rsidRPr="007A11E7">
        <w:rPr>
          <w:color w:val="auto"/>
          <w:sz w:val="24"/>
          <w:szCs w:val="24"/>
          <w:lang w:eastAsia="vi-VN"/>
        </w:rPr>
        <w:br/>
      </w:r>
      <w:r w:rsidRPr="007A11E7">
        <w:rPr>
          <w:i/>
          <w:iCs/>
          <w:color w:val="C00000"/>
          <w:sz w:val="24"/>
          <w:szCs w:val="24"/>
          <w:lang w:eastAsia="vi-VN"/>
        </w:rPr>
        <w:t>Để tính nhiệt độ cuối cùng của chất, ta sử dụng công thức:</w:t>
      </w:r>
      <w:r w:rsidRPr="007A11E7">
        <w:rPr>
          <w:i/>
          <w:iCs/>
          <w:color w:val="C00000"/>
          <w:sz w:val="24"/>
          <w:szCs w:val="24"/>
          <w:lang w:eastAsia="vi-VN"/>
        </w:rPr>
        <w:br/>
        <w:t>Q=mcΔTQ =&gt;ΔT=</w:t>
      </w:r>
      <m:oMath>
        <m:f>
          <m:fPr>
            <m:ctrlPr>
              <w:rPr>
                <w:rFonts w:ascii="Cambria Math" w:hAnsi="Cambria Math"/>
                <w:i/>
                <w:iCs/>
                <w:color w:val="C00000"/>
                <w:sz w:val="24"/>
                <w:szCs w:val="24"/>
                <w:lang w:eastAsia="vi-VN"/>
              </w:rPr>
            </m:ctrlPr>
          </m:fPr>
          <m:num>
            <m:r>
              <w:rPr>
                <w:rFonts w:ascii="Cambria Math" w:hAnsi="Cambria Math"/>
                <w:color w:val="C00000"/>
                <w:sz w:val="24"/>
                <w:szCs w:val="24"/>
                <w:lang w:eastAsia="vi-VN"/>
              </w:rPr>
              <m:t>Q</m:t>
            </m:r>
          </m:num>
          <m:den>
            <m:r>
              <w:rPr>
                <w:rFonts w:ascii="Cambria Math" w:hAnsi="Cambria Math"/>
                <w:color w:val="C00000"/>
                <w:sz w:val="24"/>
                <w:szCs w:val="24"/>
                <w:lang w:eastAsia="vi-VN"/>
              </w:rPr>
              <m:t>mc</m:t>
            </m:r>
          </m:den>
        </m:f>
      </m:oMath>
      <w:r w:rsidRPr="007A11E7">
        <w:rPr>
          <w:i/>
          <w:iCs/>
          <w:color w:val="C00000"/>
          <w:sz w:val="24"/>
          <w:szCs w:val="24"/>
          <w:lang w:eastAsia="vi-VN"/>
        </w:rPr>
        <w:t xml:space="preserve"> =&gt;ΔT=</w:t>
      </w:r>
      <m:oMath>
        <m:r>
          <w:rPr>
            <w:rFonts w:ascii="Cambria Math" w:hAnsi="Cambria Math"/>
            <w:color w:val="C00000"/>
            <w:sz w:val="24"/>
            <w:szCs w:val="24"/>
            <w:lang w:eastAsia="vi-VN"/>
          </w:rPr>
          <m:t>Δt=</m:t>
        </m:r>
      </m:oMath>
      <w:r w:rsidRPr="007A11E7">
        <w:rPr>
          <w:i/>
          <w:iCs/>
          <w:color w:val="C00000"/>
          <w:sz w:val="24"/>
          <w:szCs w:val="24"/>
          <w:lang w:eastAsia="vi-VN"/>
        </w:rPr>
        <w:t>40°C=&gt;</w:t>
      </w:r>
      <m:oMath>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r>
          <w:rPr>
            <w:rFonts w:ascii="Cambria Math" w:hAnsi="Cambria Math"/>
            <w:color w:val="C00000"/>
            <w:sz w:val="24"/>
            <w:szCs w:val="24"/>
            <w:lang w:eastAsia="vi-VN"/>
          </w:rPr>
          <m:t>=</m:t>
        </m:r>
        <m:sSup>
          <m:sSupPr>
            <m:ctrlPr>
              <w:rPr>
                <w:rFonts w:ascii="Cambria Math" w:hAnsi="Cambria Math"/>
                <w:i/>
                <w:iCs/>
                <w:color w:val="C00000"/>
                <w:sz w:val="24"/>
                <w:szCs w:val="24"/>
                <w:lang w:eastAsia="vi-VN"/>
              </w:rPr>
            </m:ctrlPr>
          </m:sSupPr>
          <m:e>
            <m:r>
              <w:rPr>
                <w:rFonts w:ascii="Cambria Math" w:hAnsi="Cambria Math"/>
                <w:color w:val="C00000"/>
                <w:sz w:val="24"/>
                <w:szCs w:val="24"/>
                <w:lang w:eastAsia="vi-VN"/>
              </w:rPr>
              <m:t>60</m:t>
            </m:r>
          </m:e>
          <m:sup>
            <m:r>
              <w:rPr>
                <w:rFonts w:ascii="Cambria Math" w:hAnsi="Cambria Math"/>
                <w:color w:val="C00000"/>
                <w:sz w:val="24"/>
                <w:szCs w:val="24"/>
                <w:lang w:eastAsia="vi-VN"/>
              </w:rPr>
              <m:t>0</m:t>
            </m:r>
          </m:sup>
        </m:sSup>
        <m:r>
          <w:rPr>
            <w:rFonts w:ascii="Cambria Math" w:hAnsi="Cambria Math"/>
            <w:color w:val="C00000"/>
            <w:sz w:val="24"/>
            <w:szCs w:val="24"/>
            <w:lang w:eastAsia="vi-VN"/>
          </w:rPr>
          <m:t>C</m:t>
        </m:r>
      </m:oMath>
    </w:p>
    <w:p w14:paraId="64640BDA" w14:textId="77777777" w:rsidR="007A11E7" w:rsidRPr="007A11E7" w:rsidRDefault="007A11E7" w:rsidP="007A11E7">
      <w:pPr>
        <w:rPr>
          <w:color w:val="auto"/>
          <w:sz w:val="24"/>
          <w:szCs w:val="24"/>
          <w:lang w:eastAsia="vi-VN"/>
        </w:rPr>
      </w:pPr>
      <w:r w:rsidRPr="007A11E7">
        <w:rPr>
          <w:b/>
          <w:bCs/>
          <w:color w:val="auto"/>
          <w:sz w:val="24"/>
          <w:szCs w:val="24"/>
          <w:lang w:eastAsia="vi-VN"/>
        </w:rPr>
        <w:t>Câu 35:</w:t>
      </w:r>
      <w:r w:rsidRPr="007A11E7">
        <w:rPr>
          <w:color w:val="auto"/>
          <w:sz w:val="24"/>
          <w:szCs w:val="24"/>
          <w:lang w:eastAsia="vi-VN"/>
        </w:rPr>
        <w:t xml:space="preserve"> Một khối kim loại có khối lượng 5 kg hấp thụ 11,000 J nhiệt lượng và nhiệt độ tăng từ 25°C lên 45°C. Nhiệt dung riêng của kim loại là bao nhiêu?</w:t>
      </w:r>
      <w:r w:rsidRPr="007A11E7">
        <w:rPr>
          <w:color w:val="auto"/>
          <w:sz w:val="24"/>
          <w:szCs w:val="24"/>
          <w:lang w:eastAsia="vi-VN"/>
        </w:rPr>
        <w:br/>
      </w:r>
      <w:r w:rsidRPr="007A11E7">
        <w:rPr>
          <w:b/>
          <w:bCs/>
          <w:color w:val="auto"/>
          <w:sz w:val="24"/>
          <w:szCs w:val="24"/>
          <w:lang w:eastAsia="vi-VN"/>
        </w:rPr>
        <w:t>A.</w:t>
      </w:r>
      <w:r w:rsidRPr="007A11E7">
        <w:rPr>
          <w:color w:val="auto"/>
          <w:sz w:val="24"/>
          <w:szCs w:val="24"/>
          <w:lang w:eastAsia="vi-VN"/>
        </w:rPr>
        <w:t xml:space="preserve"> 110 J/kg.K</w:t>
      </w:r>
      <w:r w:rsidRPr="007A11E7">
        <w:rPr>
          <w:color w:val="auto"/>
          <w:sz w:val="24"/>
          <w:szCs w:val="24"/>
          <w:lang w:eastAsia="vi-VN"/>
        </w:rPr>
        <w:br/>
      </w:r>
      <w:r w:rsidRPr="007A11E7">
        <w:rPr>
          <w:b/>
          <w:bCs/>
          <w:color w:val="auto"/>
          <w:sz w:val="24"/>
          <w:szCs w:val="24"/>
          <w:lang w:eastAsia="vi-VN"/>
        </w:rPr>
        <w:t>B.</w:t>
      </w:r>
      <w:r w:rsidRPr="007A11E7">
        <w:rPr>
          <w:color w:val="auto"/>
          <w:sz w:val="24"/>
          <w:szCs w:val="24"/>
          <w:lang w:eastAsia="vi-VN"/>
        </w:rPr>
        <w:t xml:space="preserve"> 120 J/kg.K</w:t>
      </w:r>
      <w:r w:rsidRPr="007A11E7">
        <w:rPr>
          <w:color w:val="auto"/>
          <w:sz w:val="24"/>
          <w:szCs w:val="24"/>
          <w:lang w:eastAsia="vi-VN"/>
        </w:rPr>
        <w:br/>
      </w:r>
      <w:r w:rsidRPr="007A11E7">
        <w:rPr>
          <w:b/>
          <w:bCs/>
          <w:color w:val="auto"/>
          <w:sz w:val="24"/>
          <w:szCs w:val="24"/>
          <w:lang w:eastAsia="vi-VN"/>
        </w:rPr>
        <w:t>C.</w:t>
      </w:r>
      <w:r w:rsidRPr="007A11E7">
        <w:rPr>
          <w:color w:val="auto"/>
          <w:sz w:val="24"/>
          <w:szCs w:val="24"/>
          <w:lang w:eastAsia="vi-VN"/>
        </w:rPr>
        <w:t xml:space="preserve"> 800 J/kg.K</w:t>
      </w:r>
      <w:r w:rsidRPr="007A11E7">
        <w:rPr>
          <w:color w:val="auto"/>
          <w:sz w:val="24"/>
          <w:szCs w:val="24"/>
          <w:lang w:eastAsia="vi-VN"/>
        </w:rPr>
        <w:br/>
      </w:r>
      <w:r w:rsidRPr="007A11E7">
        <w:rPr>
          <w:b/>
          <w:bCs/>
          <w:color w:val="auto"/>
          <w:sz w:val="24"/>
          <w:szCs w:val="24"/>
          <w:lang w:eastAsia="vi-VN"/>
        </w:rPr>
        <w:t>D.</w:t>
      </w:r>
      <w:r w:rsidRPr="007A11E7">
        <w:rPr>
          <w:color w:val="auto"/>
          <w:sz w:val="24"/>
          <w:szCs w:val="24"/>
          <w:lang w:eastAsia="vi-VN"/>
        </w:rPr>
        <w:t xml:space="preserve"> 100 J/kg.K</w:t>
      </w:r>
    </w:p>
    <w:p w14:paraId="6D27A8F9" w14:textId="3B27A5E9" w:rsidR="007A11E7" w:rsidRPr="007A11E7" w:rsidRDefault="007A11E7" w:rsidP="007A11E7">
      <w:pPr>
        <w:rPr>
          <w:b/>
          <w:bCs/>
          <w:color w:val="auto"/>
          <w:sz w:val="24"/>
          <w:szCs w:val="24"/>
          <w:lang w:eastAsia="vi-VN"/>
        </w:rPr>
      </w:pPr>
      <w:r w:rsidRPr="007A11E7">
        <w:rPr>
          <w:rFonts w:ascii="Cambria Math" w:eastAsia="Cambria Math" w:hAnsi="Cambria Math" w:cs="Cambria Math"/>
          <w:b/>
          <w:bCs/>
          <w:color w:val="FF0000"/>
          <w:sz w:val="22"/>
          <w:szCs w:val="22"/>
        </w:rPr>
        <w:t>⟹</w:t>
      </w:r>
      <w:r w:rsidRPr="007A11E7">
        <w:rPr>
          <w:b/>
          <w:bCs/>
          <w:color w:val="FF0000"/>
          <w:sz w:val="24"/>
          <w:szCs w:val="24"/>
        </w:rPr>
        <w:t xml:space="preserve"> Đáp án đúng:  </w:t>
      </w:r>
      <w:r w:rsidRPr="007A11E7">
        <w:rPr>
          <w:b/>
          <w:bCs/>
          <w:color w:val="FF0000"/>
          <w:sz w:val="24"/>
          <w:szCs w:val="24"/>
          <w:lang w:eastAsia="vi-VN"/>
        </w:rPr>
        <w:t>C</w:t>
      </w:r>
      <w:r w:rsidRPr="007A11E7">
        <w:rPr>
          <w:b/>
          <w:bCs/>
          <w:color w:val="auto"/>
          <w:sz w:val="24"/>
          <w:szCs w:val="24"/>
          <w:lang w:eastAsia="vi-VN"/>
        </w:rPr>
        <w:t xml:space="preserve"> </w:t>
      </w:r>
    </w:p>
    <w:p w14:paraId="258A3F30" w14:textId="43B3A600" w:rsidR="007A11E7" w:rsidRPr="007A11E7" w:rsidRDefault="007A11E7" w:rsidP="007A11E7">
      <w:pPr>
        <w:rPr>
          <w:i/>
          <w:iCs/>
          <w:color w:val="C00000"/>
          <w:sz w:val="24"/>
          <w:szCs w:val="24"/>
          <w:lang w:eastAsia="vi-VN"/>
        </w:rPr>
      </w:pPr>
      <w:r w:rsidRPr="007A11E7">
        <w:rPr>
          <w:b/>
          <w:bCs/>
          <w:color w:val="0070C0"/>
          <w:sz w:val="24"/>
          <w:szCs w:val="24"/>
          <w:lang w:eastAsia="vi-VN"/>
        </w:rPr>
        <w:t>Giải thích:</w:t>
      </w:r>
      <w:r w:rsidRPr="007A11E7">
        <w:rPr>
          <w:color w:val="0070C0"/>
          <w:sz w:val="24"/>
          <w:szCs w:val="24"/>
          <w:lang w:eastAsia="vi-VN"/>
        </w:rPr>
        <w:br/>
      </w:r>
      <w:r w:rsidRPr="007A11E7">
        <w:rPr>
          <w:i/>
          <w:iCs/>
          <w:color w:val="C00000"/>
          <w:sz w:val="24"/>
          <w:szCs w:val="24"/>
          <w:lang w:eastAsia="vi-VN"/>
        </w:rPr>
        <w:t>Để tính nhiệt dung riêng của sắt, ta sử dụng công thức:</w:t>
      </w:r>
      <w:r w:rsidRPr="007A11E7">
        <w:rPr>
          <w:i/>
          <w:iCs/>
          <w:color w:val="C00000"/>
          <w:sz w:val="24"/>
          <w:szCs w:val="24"/>
          <w:lang w:eastAsia="vi-VN"/>
        </w:rPr>
        <w:br/>
        <w:t>Q=mcΔT=&gt;c=</w:t>
      </w:r>
      <m:oMath>
        <m:f>
          <m:fPr>
            <m:ctrlPr>
              <w:rPr>
                <w:rFonts w:ascii="Cambria Math" w:hAnsi="Cambria Math"/>
                <w:i/>
                <w:iCs/>
                <w:color w:val="C00000"/>
                <w:sz w:val="24"/>
                <w:szCs w:val="24"/>
                <w:lang w:eastAsia="vi-VN"/>
              </w:rPr>
            </m:ctrlPr>
          </m:fPr>
          <m:num>
            <m:r>
              <w:rPr>
                <w:rFonts w:ascii="Cambria Math" w:hAnsi="Cambria Math"/>
                <w:color w:val="C00000"/>
                <w:sz w:val="24"/>
                <w:szCs w:val="24"/>
                <w:lang w:eastAsia="vi-VN"/>
              </w:rPr>
              <m:t>Q</m:t>
            </m:r>
          </m:num>
          <m:den>
            <m:r>
              <w:rPr>
                <w:rFonts w:ascii="Cambria Math" w:hAnsi="Cambria Math"/>
                <w:color w:val="C00000"/>
                <w:sz w:val="24"/>
                <w:szCs w:val="24"/>
                <w:lang w:eastAsia="vi-VN"/>
              </w:rPr>
              <m:t>mΔT</m:t>
            </m:r>
          </m:den>
        </m:f>
      </m:oMath>
      <w:r w:rsidRPr="007A11E7">
        <w:rPr>
          <w:i/>
          <w:iCs/>
          <w:color w:val="C00000"/>
          <w:sz w:val="24"/>
          <w:szCs w:val="24"/>
          <w:lang w:eastAsia="vi-VN"/>
        </w:rPr>
        <w:t>=&gt;c = 110 J/kg.K</w:t>
      </w:r>
    </w:p>
    <w:p w14:paraId="43A6C91D" w14:textId="77777777" w:rsidR="007A11E7" w:rsidRPr="007A11E7" w:rsidRDefault="007A11E7" w:rsidP="007A11E7">
      <w:pPr>
        <w:rPr>
          <w:color w:val="auto"/>
          <w:sz w:val="24"/>
          <w:szCs w:val="24"/>
        </w:rPr>
      </w:pPr>
      <w:r w:rsidRPr="007A11E7">
        <w:rPr>
          <w:b/>
          <w:bCs/>
          <w:color w:val="auto"/>
          <w:sz w:val="24"/>
          <w:szCs w:val="24"/>
          <w:lang w:eastAsia="vi-VN"/>
        </w:rPr>
        <w:t>Câu 36:</w:t>
      </w:r>
      <w:r w:rsidRPr="007A11E7">
        <w:rPr>
          <w:color w:val="auto"/>
          <w:sz w:val="24"/>
          <w:szCs w:val="24"/>
          <w:lang w:eastAsia="vi-VN"/>
        </w:rPr>
        <w:t xml:space="preserve"> </w:t>
      </w:r>
      <w:r w:rsidRPr="007A11E7">
        <w:rPr>
          <w:color w:val="auto"/>
          <w:sz w:val="24"/>
          <w:szCs w:val="24"/>
        </w:rPr>
        <w:t>Trong một thí nghiệm xác định nhiệt dung riêng của kim loại, một khối kim loại có khối lượng 2 kg được làm nóng đến 100°C, sau đó được thả vào 1 kg nước ở 17°C trong một nhiệt lượng kế cách nhiệt. Nhiệt độ cuối cùng của hệ thống là 30°C. Biết nhiệt dung riêng của nước là 4180 J/kg.K, nhiệt dung riêng của kim loại gần đúng với giá trị?</w:t>
      </w:r>
    </w:p>
    <w:p w14:paraId="707E2B9C" w14:textId="77777777" w:rsidR="007A11E7" w:rsidRPr="007A11E7" w:rsidRDefault="007A11E7" w:rsidP="007A11E7">
      <w:pPr>
        <w:rPr>
          <w:color w:val="auto"/>
          <w:sz w:val="24"/>
          <w:szCs w:val="24"/>
          <w:lang w:eastAsia="vi-VN"/>
        </w:rPr>
      </w:pPr>
      <w:r w:rsidRPr="007A11E7">
        <w:rPr>
          <w:b/>
          <w:bCs/>
          <w:color w:val="auto"/>
          <w:sz w:val="24"/>
          <w:szCs w:val="24"/>
          <w:lang w:eastAsia="vi-VN"/>
        </w:rPr>
        <w:lastRenderedPageBreak/>
        <w:t>A.</w:t>
      </w:r>
      <w:r w:rsidRPr="007A11E7">
        <w:rPr>
          <w:color w:val="auto"/>
          <w:sz w:val="24"/>
          <w:szCs w:val="24"/>
          <w:lang w:eastAsia="vi-VN"/>
        </w:rPr>
        <w:t xml:space="preserve"> 390 J/kg.K</w:t>
      </w:r>
      <w:r w:rsidRPr="007A11E7">
        <w:rPr>
          <w:color w:val="auto"/>
          <w:sz w:val="24"/>
          <w:szCs w:val="24"/>
          <w:lang w:eastAsia="vi-VN"/>
        </w:rPr>
        <w:br/>
      </w:r>
      <w:r w:rsidRPr="007A11E7">
        <w:rPr>
          <w:b/>
          <w:bCs/>
          <w:color w:val="auto"/>
          <w:sz w:val="24"/>
          <w:szCs w:val="24"/>
          <w:lang w:eastAsia="vi-VN"/>
        </w:rPr>
        <w:t>B.</w:t>
      </w:r>
      <w:r w:rsidRPr="007A11E7">
        <w:rPr>
          <w:color w:val="auto"/>
          <w:sz w:val="24"/>
          <w:szCs w:val="24"/>
          <w:lang w:eastAsia="vi-VN"/>
        </w:rPr>
        <w:t xml:space="preserve"> 420 J/kg.K</w:t>
      </w:r>
      <w:r w:rsidRPr="007A11E7">
        <w:rPr>
          <w:color w:val="auto"/>
          <w:sz w:val="24"/>
          <w:szCs w:val="24"/>
          <w:lang w:eastAsia="vi-VN"/>
        </w:rPr>
        <w:br/>
      </w:r>
      <w:r w:rsidRPr="007A11E7">
        <w:rPr>
          <w:b/>
          <w:bCs/>
          <w:color w:val="auto"/>
          <w:sz w:val="24"/>
          <w:szCs w:val="24"/>
          <w:lang w:eastAsia="vi-VN"/>
        </w:rPr>
        <w:t>C.</w:t>
      </w:r>
      <w:r w:rsidRPr="007A11E7">
        <w:rPr>
          <w:color w:val="auto"/>
          <w:sz w:val="24"/>
          <w:szCs w:val="24"/>
          <w:lang w:eastAsia="vi-VN"/>
        </w:rPr>
        <w:t xml:space="preserve"> 460 J/kg.K</w:t>
      </w:r>
      <w:r w:rsidRPr="007A11E7">
        <w:rPr>
          <w:color w:val="auto"/>
          <w:sz w:val="24"/>
          <w:szCs w:val="24"/>
          <w:lang w:eastAsia="vi-VN"/>
        </w:rPr>
        <w:br/>
      </w:r>
      <w:r w:rsidRPr="007A11E7">
        <w:rPr>
          <w:b/>
          <w:bCs/>
          <w:color w:val="auto"/>
          <w:sz w:val="24"/>
          <w:szCs w:val="24"/>
          <w:lang w:eastAsia="vi-VN"/>
        </w:rPr>
        <w:t>D.</w:t>
      </w:r>
      <w:r w:rsidRPr="007A11E7">
        <w:rPr>
          <w:color w:val="auto"/>
          <w:sz w:val="24"/>
          <w:szCs w:val="24"/>
          <w:lang w:eastAsia="vi-VN"/>
        </w:rPr>
        <w:t xml:space="preserve"> 480 J/kg.K</w:t>
      </w:r>
    </w:p>
    <w:p w14:paraId="335BE3DA" w14:textId="6618757B" w:rsidR="007A11E7" w:rsidRPr="007A11E7" w:rsidRDefault="007A11E7" w:rsidP="007A11E7">
      <w:pPr>
        <w:rPr>
          <w:b/>
          <w:bCs/>
          <w:color w:val="auto"/>
          <w:sz w:val="24"/>
          <w:szCs w:val="24"/>
          <w:lang w:eastAsia="vi-VN"/>
        </w:rPr>
      </w:pPr>
      <w:r w:rsidRPr="007A11E7">
        <w:rPr>
          <w:rFonts w:ascii="Cambria Math" w:eastAsia="Cambria Math" w:hAnsi="Cambria Math" w:cs="Cambria Math"/>
          <w:b/>
          <w:bCs/>
          <w:color w:val="FF0000"/>
          <w:sz w:val="22"/>
          <w:szCs w:val="22"/>
        </w:rPr>
        <w:t>⟹</w:t>
      </w:r>
      <w:r w:rsidRPr="007A11E7">
        <w:rPr>
          <w:b/>
          <w:bCs/>
          <w:color w:val="FF0000"/>
          <w:sz w:val="24"/>
          <w:szCs w:val="24"/>
        </w:rPr>
        <w:t xml:space="preserve"> Đáp án đúng:  </w:t>
      </w:r>
      <w:r w:rsidRPr="007A11E7">
        <w:rPr>
          <w:b/>
          <w:bCs/>
          <w:color w:val="FF0000"/>
          <w:sz w:val="24"/>
          <w:szCs w:val="24"/>
          <w:lang w:eastAsia="vi-VN"/>
        </w:rPr>
        <w:t xml:space="preserve">A </w:t>
      </w:r>
    </w:p>
    <w:p w14:paraId="6740F67D" w14:textId="17CC59DC" w:rsidR="007A11E7" w:rsidRPr="007A11E7" w:rsidRDefault="007A11E7" w:rsidP="007A11E7">
      <w:pPr>
        <w:rPr>
          <w:i/>
          <w:iCs/>
          <w:color w:val="C00000"/>
          <w:sz w:val="24"/>
          <w:szCs w:val="24"/>
          <w:lang w:eastAsia="vi-VN"/>
        </w:rPr>
      </w:pPr>
      <w:r w:rsidRPr="007A11E7">
        <w:rPr>
          <w:b/>
          <w:bCs/>
          <w:color w:val="0070C0"/>
          <w:sz w:val="24"/>
          <w:szCs w:val="24"/>
          <w:lang w:eastAsia="vi-VN"/>
        </w:rPr>
        <w:t>Giải thích:</w:t>
      </w:r>
      <w:r w:rsidRPr="007A11E7">
        <w:rPr>
          <w:color w:val="0070C0"/>
          <w:sz w:val="24"/>
          <w:szCs w:val="24"/>
          <w:lang w:eastAsia="vi-VN"/>
        </w:rPr>
        <w:br/>
      </w:r>
      <w:r w:rsidRPr="007A11E7">
        <w:rPr>
          <w:i/>
          <w:iCs/>
          <w:color w:val="C00000"/>
          <w:sz w:val="24"/>
          <w:szCs w:val="24"/>
          <w:lang w:eastAsia="vi-VN"/>
        </w:rPr>
        <w:t xml:space="preserve">Trong thí nghiệm này, nhiệt lượng mất đi của khối đồng sẽ bằng nhiệt lượng hấp thụ của nước. </w:t>
      </w:r>
      <m:oMath>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Q</m:t>
            </m:r>
          </m:e>
          <m:sub>
            <m:r>
              <w:rPr>
                <w:rFonts w:ascii="Cambria Math" w:hAnsi="Cambria Math"/>
                <w:color w:val="C00000"/>
                <w:sz w:val="24"/>
                <w:szCs w:val="24"/>
                <w:lang w:eastAsia="vi-VN"/>
              </w:rPr>
              <m:t>Cu</m:t>
            </m:r>
          </m:sub>
        </m:sSub>
        <m:r>
          <w:rPr>
            <w:rFonts w:ascii="Cambria Math" w:hAnsi="Cambria Math"/>
            <w:color w:val="C00000"/>
            <w:sz w:val="24"/>
            <w:szCs w:val="24"/>
            <w:lang w:eastAsia="vi-VN"/>
          </w:rPr>
          <m:t>=</m:t>
        </m:r>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Q</m:t>
            </m:r>
          </m:e>
          <m:sub>
            <m:r>
              <w:rPr>
                <w:rFonts w:ascii="Cambria Math" w:hAnsi="Cambria Math"/>
                <w:color w:val="C00000"/>
                <w:sz w:val="24"/>
                <w:szCs w:val="24"/>
                <w:lang w:eastAsia="vi-VN"/>
              </w:rPr>
              <m:t>n</m:t>
            </m:r>
          </m:sub>
        </m:sSub>
        <m:r>
          <w:rPr>
            <w:rFonts w:ascii="Cambria Math" w:hAnsi="Cambria Math"/>
            <w:color w:val="C00000"/>
            <w:sz w:val="24"/>
            <w:szCs w:val="24"/>
            <w:lang w:eastAsia="vi-VN"/>
          </w:rPr>
          <m:t>=&gt;</m:t>
        </m:r>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m</m:t>
            </m:r>
          </m:e>
          <m:sub>
            <m:r>
              <w:rPr>
                <w:rFonts w:ascii="Cambria Math" w:hAnsi="Cambria Math"/>
                <w:color w:val="C00000"/>
                <w:sz w:val="24"/>
                <w:szCs w:val="24"/>
                <w:lang w:eastAsia="vi-VN"/>
              </w:rPr>
              <m:t>Cu</m:t>
            </m:r>
          </m:sub>
        </m:sSub>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c</m:t>
            </m:r>
          </m:e>
          <m:sub>
            <m:r>
              <w:rPr>
                <w:rFonts w:ascii="Cambria Math" w:hAnsi="Cambria Math"/>
                <w:color w:val="C00000"/>
                <w:sz w:val="24"/>
                <w:szCs w:val="24"/>
                <w:lang w:eastAsia="vi-VN"/>
              </w:rPr>
              <m:t>Cu</m:t>
            </m:r>
          </m:sub>
        </m:sSub>
        <m:d>
          <m:dPr>
            <m:ctrlPr>
              <w:rPr>
                <w:rFonts w:ascii="Cambria Math" w:hAnsi="Cambria Math"/>
                <w:i/>
                <w:iCs/>
                <w:color w:val="C00000"/>
                <w:sz w:val="24"/>
                <w:szCs w:val="24"/>
                <w:lang w:eastAsia="vi-VN"/>
              </w:rPr>
            </m:ctrlPr>
          </m:dPr>
          <m:e>
            <m:r>
              <w:rPr>
                <w:rFonts w:ascii="Cambria Math" w:hAnsi="Cambria Math"/>
                <w:color w:val="C00000"/>
                <w:sz w:val="24"/>
                <w:szCs w:val="24"/>
                <w:lang w:eastAsia="vi-VN"/>
              </w:rPr>
              <m:t>100-25</m:t>
            </m:r>
          </m:e>
        </m:d>
        <m:r>
          <w:rPr>
            <w:rFonts w:ascii="Cambria Math" w:hAnsi="Cambria Math"/>
            <w:color w:val="C00000"/>
            <w:sz w:val="24"/>
            <w:szCs w:val="24"/>
            <w:lang w:eastAsia="vi-VN"/>
          </w:rPr>
          <m:t>=</m:t>
        </m:r>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m</m:t>
            </m:r>
          </m:e>
          <m:sub>
            <m:r>
              <w:rPr>
                <w:rFonts w:ascii="Cambria Math" w:hAnsi="Cambria Math"/>
                <w:color w:val="C00000"/>
                <w:sz w:val="24"/>
                <w:szCs w:val="24"/>
                <w:lang w:eastAsia="vi-VN"/>
              </w:rPr>
              <m:t>n</m:t>
            </m:r>
          </m:sub>
        </m:sSub>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c</m:t>
            </m:r>
          </m:e>
          <m:sub>
            <m:r>
              <w:rPr>
                <w:rFonts w:ascii="Cambria Math" w:hAnsi="Cambria Math"/>
                <w:color w:val="C00000"/>
                <w:sz w:val="24"/>
                <w:szCs w:val="24"/>
                <w:lang w:eastAsia="vi-VN"/>
              </w:rPr>
              <m:t>n</m:t>
            </m:r>
          </m:sub>
        </m:sSub>
        <m:d>
          <m:dPr>
            <m:ctrlPr>
              <w:rPr>
                <w:rFonts w:ascii="Cambria Math" w:hAnsi="Cambria Math"/>
                <w:i/>
                <w:iCs/>
                <w:color w:val="C00000"/>
                <w:sz w:val="24"/>
                <w:szCs w:val="24"/>
                <w:lang w:eastAsia="vi-VN"/>
              </w:rPr>
            </m:ctrlPr>
          </m:dPr>
          <m:e>
            <m:r>
              <w:rPr>
                <w:rFonts w:ascii="Cambria Math" w:hAnsi="Cambria Math"/>
                <w:color w:val="C00000"/>
                <w:sz w:val="24"/>
                <w:szCs w:val="24"/>
                <w:lang w:eastAsia="vi-VN"/>
              </w:rPr>
              <m:t>25-</m:t>
            </m:r>
            <m:r>
              <w:rPr>
                <w:rFonts w:ascii="Cambria Math" w:hAnsi="Cambria Math"/>
                <w:color w:val="C00000"/>
                <w:sz w:val="24"/>
                <w:szCs w:val="24"/>
              </w:rPr>
              <m:t>20</m:t>
            </m:r>
          </m:e>
        </m:d>
        <m:r>
          <w:rPr>
            <w:rFonts w:ascii="Cambria Math" w:hAnsi="Cambria Math"/>
            <w:color w:val="C00000"/>
            <w:sz w:val="24"/>
            <w:szCs w:val="24"/>
            <w:lang w:eastAsia="vi-VN"/>
          </w:rPr>
          <m:t>=&gt;</m:t>
        </m:r>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C</m:t>
            </m:r>
          </m:e>
          <m:sub>
            <m:r>
              <w:rPr>
                <w:rFonts w:ascii="Cambria Math" w:hAnsi="Cambria Math"/>
                <w:color w:val="C00000"/>
                <w:sz w:val="24"/>
                <w:szCs w:val="24"/>
                <w:lang w:eastAsia="vi-VN"/>
              </w:rPr>
              <m:t>Cu</m:t>
            </m:r>
          </m:sub>
        </m:sSub>
        <m:r>
          <w:rPr>
            <w:rFonts w:ascii="Cambria Math" w:hAnsi="Cambria Math"/>
            <w:color w:val="C00000"/>
            <w:sz w:val="24"/>
            <w:szCs w:val="24"/>
            <w:lang w:eastAsia="vi-VN"/>
          </w:rPr>
          <m:t>=</m:t>
        </m:r>
        <m:r>
          <w:rPr>
            <w:rFonts w:ascii="Cambria Math" w:hAnsi="Cambria Math"/>
            <w:color w:val="C00000"/>
            <w:sz w:val="24"/>
            <w:szCs w:val="24"/>
          </w:rPr>
          <m:t>38</m:t>
        </m:r>
        <m:r>
          <w:rPr>
            <w:rStyle w:val="mord"/>
            <w:rFonts w:ascii="Cambria Math" w:hAnsi="Cambria Math"/>
            <w:color w:val="C00000"/>
            <w:sz w:val="24"/>
            <w:szCs w:val="24"/>
          </w:rPr>
          <m:t>8.14 </m:t>
        </m:r>
        <m:f>
          <m:fPr>
            <m:ctrlPr>
              <w:rPr>
                <w:rStyle w:val="mord"/>
                <w:rFonts w:ascii="Cambria Math" w:hAnsi="Cambria Math"/>
                <w:i/>
                <w:iCs/>
                <w:color w:val="C00000"/>
                <w:sz w:val="24"/>
                <w:szCs w:val="24"/>
              </w:rPr>
            </m:ctrlPr>
          </m:fPr>
          <m:num>
            <m:r>
              <w:rPr>
                <w:rStyle w:val="mord"/>
                <w:rFonts w:ascii="Cambria Math" w:hAnsi="Cambria Math"/>
                <w:color w:val="C00000"/>
                <w:sz w:val="24"/>
                <w:szCs w:val="24"/>
              </w:rPr>
              <m:t>J</m:t>
            </m:r>
          </m:num>
          <m:den>
            <m:r>
              <w:rPr>
                <w:rStyle w:val="mord"/>
                <w:rFonts w:ascii="Cambria Math" w:hAnsi="Cambria Math"/>
                <w:color w:val="C00000"/>
                <w:sz w:val="24"/>
                <w:szCs w:val="24"/>
              </w:rPr>
              <m:t>kg.K</m:t>
            </m:r>
          </m:den>
        </m:f>
      </m:oMath>
      <w:r w:rsidRPr="007A11E7">
        <w:rPr>
          <w:i/>
          <w:iCs/>
          <w:color w:val="C00000"/>
          <w:sz w:val="24"/>
          <w:szCs w:val="24"/>
          <w:lang w:eastAsia="vi-VN"/>
        </w:rPr>
        <w:t>.</w:t>
      </w:r>
    </w:p>
    <w:p w14:paraId="2A80EA8E" w14:textId="630924C2" w:rsidR="00FB453B" w:rsidRPr="007A11E7" w:rsidRDefault="00FB453B" w:rsidP="00FB453B">
      <w:pPr>
        <w:tabs>
          <w:tab w:val="left" w:pos="0"/>
          <w:tab w:val="left" w:pos="2835"/>
          <w:tab w:val="left" w:pos="5386"/>
          <w:tab w:val="left" w:pos="7937"/>
        </w:tabs>
        <w:jc w:val="both"/>
        <w:rPr>
          <w:b/>
          <w:bCs/>
          <w:color w:val="auto"/>
          <w:sz w:val="24"/>
          <w:szCs w:val="24"/>
          <w:lang w:eastAsia="vi-VN"/>
        </w:rPr>
      </w:pPr>
    </w:p>
    <w:p w14:paraId="04272402" w14:textId="77777777" w:rsidR="00FB453B" w:rsidRPr="007A11E7" w:rsidRDefault="00FB453B" w:rsidP="00FB453B">
      <w:pPr>
        <w:tabs>
          <w:tab w:val="left" w:pos="0"/>
          <w:tab w:val="left" w:pos="2835"/>
          <w:tab w:val="left" w:pos="5386"/>
          <w:tab w:val="left" w:pos="7937"/>
        </w:tabs>
        <w:jc w:val="both"/>
        <w:rPr>
          <w:color w:val="auto"/>
          <w:sz w:val="24"/>
          <w:szCs w:val="24"/>
          <w:lang w:eastAsia="vi-VN"/>
        </w:rPr>
      </w:pPr>
    </w:p>
    <w:tbl>
      <w:tblPr>
        <w:tblW w:w="8640" w:type="dxa"/>
        <w:tblLook w:val="04A0" w:firstRow="1" w:lastRow="0" w:firstColumn="1" w:lastColumn="0" w:noHBand="0" w:noVBand="1"/>
      </w:tblPr>
      <w:tblGrid>
        <w:gridCol w:w="1080"/>
        <w:gridCol w:w="1080"/>
        <w:gridCol w:w="1080"/>
        <w:gridCol w:w="1080"/>
        <w:gridCol w:w="1080"/>
        <w:gridCol w:w="1080"/>
        <w:gridCol w:w="1080"/>
        <w:gridCol w:w="1080"/>
      </w:tblGrid>
      <w:tr w:rsidR="00FB453B" w:rsidRPr="007A11E7" w14:paraId="2F4C11D0" w14:textId="77777777" w:rsidTr="00B91C1B">
        <w:trPr>
          <w:trHeight w:val="60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B31B56" w14:textId="77777777" w:rsidR="00FB453B" w:rsidRPr="007A11E7" w:rsidRDefault="00FB453B" w:rsidP="00FB453B">
            <w:pPr>
              <w:tabs>
                <w:tab w:val="left" w:pos="0"/>
                <w:tab w:val="left" w:pos="2835"/>
                <w:tab w:val="left" w:pos="5386"/>
                <w:tab w:val="left" w:pos="7937"/>
              </w:tabs>
              <w:jc w:val="center"/>
              <w:rPr>
                <w:b/>
                <w:bCs/>
                <w:color w:val="000000" w:themeColor="text1"/>
                <w:sz w:val="24"/>
                <w:szCs w:val="24"/>
                <w:lang w:eastAsia="vi-VN"/>
              </w:rPr>
            </w:pPr>
            <w:r w:rsidRPr="007A11E7">
              <w:rPr>
                <w:b/>
                <w:bCs/>
                <w:color w:val="000000" w:themeColor="text1"/>
                <w:sz w:val="24"/>
                <w:szCs w:val="24"/>
                <w:lang w:eastAsia="vi-VN"/>
              </w:rPr>
              <w:t>Câu</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282C6C3D" w14:textId="77777777" w:rsidR="00FB453B" w:rsidRPr="007A11E7" w:rsidRDefault="00FB453B" w:rsidP="00FB453B">
            <w:pPr>
              <w:tabs>
                <w:tab w:val="left" w:pos="0"/>
                <w:tab w:val="left" w:pos="2835"/>
                <w:tab w:val="left" w:pos="5386"/>
                <w:tab w:val="left" w:pos="7937"/>
              </w:tabs>
              <w:jc w:val="center"/>
              <w:rPr>
                <w:b/>
                <w:bCs/>
                <w:color w:val="000000" w:themeColor="text1"/>
                <w:sz w:val="24"/>
                <w:szCs w:val="24"/>
                <w:lang w:eastAsia="vi-VN"/>
              </w:rPr>
            </w:pPr>
            <w:r w:rsidRPr="007A11E7">
              <w:rPr>
                <w:b/>
                <w:bCs/>
                <w:color w:val="000000" w:themeColor="text1"/>
                <w:sz w:val="24"/>
                <w:szCs w:val="24"/>
                <w:lang w:eastAsia="vi-VN"/>
              </w:rPr>
              <w:t>Đáp án đúng</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4B412A44" w14:textId="77777777" w:rsidR="00FB453B" w:rsidRPr="007A11E7" w:rsidRDefault="00FB453B" w:rsidP="00FB453B">
            <w:pPr>
              <w:tabs>
                <w:tab w:val="left" w:pos="0"/>
                <w:tab w:val="left" w:pos="2835"/>
                <w:tab w:val="left" w:pos="5386"/>
                <w:tab w:val="left" w:pos="7937"/>
              </w:tabs>
              <w:jc w:val="center"/>
              <w:rPr>
                <w:b/>
                <w:bCs/>
                <w:color w:val="000000" w:themeColor="text1"/>
                <w:sz w:val="24"/>
                <w:szCs w:val="24"/>
                <w:lang w:eastAsia="vi-VN"/>
              </w:rPr>
            </w:pPr>
            <w:r w:rsidRPr="007A11E7">
              <w:rPr>
                <w:b/>
                <w:bCs/>
                <w:color w:val="000000" w:themeColor="text1"/>
                <w:sz w:val="24"/>
                <w:szCs w:val="24"/>
                <w:lang w:eastAsia="vi-VN"/>
              </w:rPr>
              <w:t>Câu</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1DFF3ED5" w14:textId="77777777" w:rsidR="00FB453B" w:rsidRPr="007A11E7" w:rsidRDefault="00FB453B" w:rsidP="00FB453B">
            <w:pPr>
              <w:tabs>
                <w:tab w:val="left" w:pos="0"/>
                <w:tab w:val="left" w:pos="2835"/>
                <w:tab w:val="left" w:pos="5386"/>
                <w:tab w:val="left" w:pos="7937"/>
              </w:tabs>
              <w:jc w:val="center"/>
              <w:rPr>
                <w:b/>
                <w:bCs/>
                <w:color w:val="000000" w:themeColor="text1"/>
                <w:sz w:val="24"/>
                <w:szCs w:val="24"/>
                <w:lang w:eastAsia="vi-VN"/>
              </w:rPr>
            </w:pPr>
            <w:r w:rsidRPr="007A11E7">
              <w:rPr>
                <w:b/>
                <w:bCs/>
                <w:color w:val="000000" w:themeColor="text1"/>
                <w:sz w:val="24"/>
                <w:szCs w:val="24"/>
                <w:lang w:eastAsia="vi-VN"/>
              </w:rPr>
              <w:t>Đáp án đúng</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641A39D5" w14:textId="77777777" w:rsidR="00FB453B" w:rsidRPr="007A11E7" w:rsidRDefault="00FB453B" w:rsidP="00FB453B">
            <w:pPr>
              <w:tabs>
                <w:tab w:val="left" w:pos="0"/>
                <w:tab w:val="left" w:pos="2835"/>
                <w:tab w:val="left" w:pos="5386"/>
                <w:tab w:val="left" w:pos="7937"/>
              </w:tabs>
              <w:jc w:val="center"/>
              <w:rPr>
                <w:b/>
                <w:bCs/>
                <w:color w:val="000000" w:themeColor="text1"/>
                <w:sz w:val="24"/>
                <w:szCs w:val="24"/>
                <w:lang w:eastAsia="vi-VN"/>
              </w:rPr>
            </w:pPr>
            <w:r w:rsidRPr="007A11E7">
              <w:rPr>
                <w:b/>
                <w:bCs/>
                <w:color w:val="000000" w:themeColor="text1"/>
                <w:sz w:val="24"/>
                <w:szCs w:val="24"/>
                <w:lang w:eastAsia="vi-VN"/>
              </w:rPr>
              <w:t>Câu</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D299305" w14:textId="77777777" w:rsidR="00FB453B" w:rsidRPr="007A11E7" w:rsidRDefault="00FB453B" w:rsidP="00FB453B">
            <w:pPr>
              <w:tabs>
                <w:tab w:val="left" w:pos="0"/>
                <w:tab w:val="left" w:pos="2835"/>
                <w:tab w:val="left" w:pos="5386"/>
                <w:tab w:val="left" w:pos="7937"/>
              </w:tabs>
              <w:jc w:val="center"/>
              <w:rPr>
                <w:b/>
                <w:bCs/>
                <w:color w:val="000000" w:themeColor="text1"/>
                <w:sz w:val="24"/>
                <w:szCs w:val="24"/>
                <w:lang w:eastAsia="vi-VN"/>
              </w:rPr>
            </w:pPr>
            <w:r w:rsidRPr="007A11E7">
              <w:rPr>
                <w:b/>
                <w:bCs/>
                <w:color w:val="000000" w:themeColor="text1"/>
                <w:sz w:val="24"/>
                <w:szCs w:val="24"/>
                <w:lang w:eastAsia="vi-VN"/>
              </w:rPr>
              <w:t>Đáp án đúng</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1EF9FD36" w14:textId="77777777" w:rsidR="00FB453B" w:rsidRPr="007A11E7" w:rsidRDefault="00FB453B" w:rsidP="00FB453B">
            <w:pPr>
              <w:tabs>
                <w:tab w:val="left" w:pos="0"/>
                <w:tab w:val="left" w:pos="2835"/>
                <w:tab w:val="left" w:pos="5386"/>
                <w:tab w:val="left" w:pos="7937"/>
              </w:tabs>
              <w:jc w:val="center"/>
              <w:rPr>
                <w:b/>
                <w:bCs/>
                <w:color w:val="000000" w:themeColor="text1"/>
                <w:sz w:val="24"/>
                <w:szCs w:val="24"/>
                <w:lang w:eastAsia="vi-VN"/>
              </w:rPr>
            </w:pPr>
            <w:r w:rsidRPr="007A11E7">
              <w:rPr>
                <w:b/>
                <w:bCs/>
                <w:color w:val="000000" w:themeColor="text1"/>
                <w:sz w:val="24"/>
                <w:szCs w:val="24"/>
                <w:lang w:eastAsia="vi-VN"/>
              </w:rPr>
              <w:t>Câu</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7773C4A6" w14:textId="77777777" w:rsidR="00FB453B" w:rsidRPr="007A11E7" w:rsidRDefault="00FB453B" w:rsidP="00FB453B">
            <w:pPr>
              <w:tabs>
                <w:tab w:val="left" w:pos="0"/>
                <w:tab w:val="left" w:pos="2835"/>
                <w:tab w:val="left" w:pos="5386"/>
                <w:tab w:val="left" w:pos="7937"/>
              </w:tabs>
              <w:jc w:val="center"/>
              <w:rPr>
                <w:b/>
                <w:bCs/>
                <w:color w:val="000000" w:themeColor="text1"/>
                <w:sz w:val="24"/>
                <w:szCs w:val="24"/>
                <w:lang w:eastAsia="vi-VN"/>
              </w:rPr>
            </w:pPr>
            <w:r w:rsidRPr="007A11E7">
              <w:rPr>
                <w:b/>
                <w:bCs/>
                <w:color w:val="000000" w:themeColor="text1"/>
                <w:sz w:val="24"/>
                <w:szCs w:val="24"/>
                <w:lang w:eastAsia="vi-VN"/>
              </w:rPr>
              <w:t>Đáp án đúng</w:t>
            </w:r>
          </w:p>
        </w:tc>
      </w:tr>
      <w:tr w:rsidR="00FB453B" w:rsidRPr="007A11E7" w14:paraId="7D61EFBD" w14:textId="77777777" w:rsidTr="00B91C1B">
        <w:trPr>
          <w:trHeight w:val="285"/>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145415A2"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1</w:t>
            </w:r>
          </w:p>
        </w:tc>
        <w:tc>
          <w:tcPr>
            <w:tcW w:w="1080" w:type="dxa"/>
            <w:tcBorders>
              <w:top w:val="nil"/>
              <w:left w:val="nil"/>
              <w:bottom w:val="single" w:sz="4" w:space="0" w:color="auto"/>
              <w:right w:val="single" w:sz="4" w:space="0" w:color="auto"/>
            </w:tcBorders>
            <w:shd w:val="clear" w:color="auto" w:fill="auto"/>
            <w:vAlign w:val="center"/>
            <w:hideMark/>
          </w:tcPr>
          <w:p w14:paraId="78CE9CBF"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B</w:t>
            </w:r>
          </w:p>
        </w:tc>
        <w:tc>
          <w:tcPr>
            <w:tcW w:w="1080" w:type="dxa"/>
            <w:tcBorders>
              <w:top w:val="nil"/>
              <w:left w:val="nil"/>
              <w:bottom w:val="single" w:sz="4" w:space="0" w:color="auto"/>
              <w:right w:val="single" w:sz="4" w:space="0" w:color="auto"/>
            </w:tcBorders>
            <w:shd w:val="clear" w:color="auto" w:fill="auto"/>
            <w:vAlign w:val="center"/>
            <w:hideMark/>
          </w:tcPr>
          <w:p w14:paraId="296054BB"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10</w:t>
            </w:r>
          </w:p>
        </w:tc>
        <w:tc>
          <w:tcPr>
            <w:tcW w:w="1080" w:type="dxa"/>
            <w:tcBorders>
              <w:top w:val="nil"/>
              <w:left w:val="nil"/>
              <w:bottom w:val="single" w:sz="4" w:space="0" w:color="auto"/>
              <w:right w:val="single" w:sz="4" w:space="0" w:color="auto"/>
            </w:tcBorders>
            <w:shd w:val="clear" w:color="auto" w:fill="auto"/>
            <w:vAlign w:val="center"/>
            <w:hideMark/>
          </w:tcPr>
          <w:p w14:paraId="6F9F61D2"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B</w:t>
            </w:r>
          </w:p>
        </w:tc>
        <w:tc>
          <w:tcPr>
            <w:tcW w:w="1080" w:type="dxa"/>
            <w:tcBorders>
              <w:top w:val="nil"/>
              <w:left w:val="nil"/>
              <w:bottom w:val="single" w:sz="4" w:space="0" w:color="auto"/>
              <w:right w:val="single" w:sz="4" w:space="0" w:color="auto"/>
            </w:tcBorders>
            <w:shd w:val="clear" w:color="auto" w:fill="auto"/>
            <w:vAlign w:val="center"/>
            <w:hideMark/>
          </w:tcPr>
          <w:p w14:paraId="5078B7F7"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19</w:t>
            </w:r>
          </w:p>
        </w:tc>
        <w:tc>
          <w:tcPr>
            <w:tcW w:w="1080" w:type="dxa"/>
            <w:tcBorders>
              <w:top w:val="nil"/>
              <w:left w:val="nil"/>
              <w:bottom w:val="single" w:sz="4" w:space="0" w:color="auto"/>
              <w:right w:val="single" w:sz="4" w:space="0" w:color="auto"/>
            </w:tcBorders>
            <w:shd w:val="clear" w:color="auto" w:fill="auto"/>
            <w:vAlign w:val="center"/>
            <w:hideMark/>
          </w:tcPr>
          <w:p w14:paraId="4236502D"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A</w:t>
            </w:r>
          </w:p>
        </w:tc>
        <w:tc>
          <w:tcPr>
            <w:tcW w:w="1080" w:type="dxa"/>
            <w:tcBorders>
              <w:top w:val="nil"/>
              <w:left w:val="nil"/>
              <w:bottom w:val="single" w:sz="4" w:space="0" w:color="auto"/>
              <w:right w:val="single" w:sz="4" w:space="0" w:color="auto"/>
            </w:tcBorders>
            <w:shd w:val="clear" w:color="auto" w:fill="auto"/>
            <w:vAlign w:val="center"/>
            <w:hideMark/>
          </w:tcPr>
          <w:p w14:paraId="38AEB932"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28</w:t>
            </w:r>
          </w:p>
        </w:tc>
        <w:tc>
          <w:tcPr>
            <w:tcW w:w="1080" w:type="dxa"/>
            <w:tcBorders>
              <w:top w:val="nil"/>
              <w:left w:val="nil"/>
              <w:bottom w:val="single" w:sz="4" w:space="0" w:color="auto"/>
              <w:right w:val="single" w:sz="4" w:space="0" w:color="auto"/>
            </w:tcBorders>
            <w:shd w:val="clear" w:color="auto" w:fill="auto"/>
            <w:vAlign w:val="center"/>
            <w:hideMark/>
          </w:tcPr>
          <w:p w14:paraId="22038DC1"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D</w:t>
            </w:r>
          </w:p>
        </w:tc>
      </w:tr>
      <w:tr w:rsidR="00FB453B" w:rsidRPr="007A11E7" w14:paraId="71993A3A" w14:textId="77777777" w:rsidTr="00B91C1B">
        <w:trPr>
          <w:trHeight w:val="285"/>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31372291"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2</w:t>
            </w:r>
          </w:p>
        </w:tc>
        <w:tc>
          <w:tcPr>
            <w:tcW w:w="1080" w:type="dxa"/>
            <w:tcBorders>
              <w:top w:val="nil"/>
              <w:left w:val="nil"/>
              <w:bottom w:val="single" w:sz="4" w:space="0" w:color="auto"/>
              <w:right w:val="single" w:sz="4" w:space="0" w:color="auto"/>
            </w:tcBorders>
            <w:shd w:val="clear" w:color="auto" w:fill="auto"/>
            <w:vAlign w:val="center"/>
            <w:hideMark/>
          </w:tcPr>
          <w:p w14:paraId="2B35E6B9"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B</w:t>
            </w:r>
          </w:p>
        </w:tc>
        <w:tc>
          <w:tcPr>
            <w:tcW w:w="1080" w:type="dxa"/>
            <w:tcBorders>
              <w:top w:val="nil"/>
              <w:left w:val="nil"/>
              <w:bottom w:val="single" w:sz="4" w:space="0" w:color="auto"/>
              <w:right w:val="single" w:sz="4" w:space="0" w:color="auto"/>
            </w:tcBorders>
            <w:shd w:val="clear" w:color="auto" w:fill="auto"/>
            <w:vAlign w:val="center"/>
            <w:hideMark/>
          </w:tcPr>
          <w:p w14:paraId="4DE11D13"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11</w:t>
            </w:r>
          </w:p>
        </w:tc>
        <w:tc>
          <w:tcPr>
            <w:tcW w:w="1080" w:type="dxa"/>
            <w:tcBorders>
              <w:top w:val="nil"/>
              <w:left w:val="nil"/>
              <w:bottom w:val="single" w:sz="4" w:space="0" w:color="auto"/>
              <w:right w:val="single" w:sz="4" w:space="0" w:color="auto"/>
            </w:tcBorders>
            <w:shd w:val="clear" w:color="auto" w:fill="auto"/>
            <w:vAlign w:val="center"/>
            <w:hideMark/>
          </w:tcPr>
          <w:p w14:paraId="502541E3"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B</w:t>
            </w:r>
          </w:p>
        </w:tc>
        <w:tc>
          <w:tcPr>
            <w:tcW w:w="1080" w:type="dxa"/>
            <w:tcBorders>
              <w:top w:val="nil"/>
              <w:left w:val="nil"/>
              <w:bottom w:val="single" w:sz="4" w:space="0" w:color="auto"/>
              <w:right w:val="single" w:sz="4" w:space="0" w:color="auto"/>
            </w:tcBorders>
            <w:shd w:val="clear" w:color="auto" w:fill="auto"/>
            <w:vAlign w:val="center"/>
            <w:hideMark/>
          </w:tcPr>
          <w:p w14:paraId="405D6F17"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20</w:t>
            </w:r>
          </w:p>
        </w:tc>
        <w:tc>
          <w:tcPr>
            <w:tcW w:w="1080" w:type="dxa"/>
            <w:tcBorders>
              <w:top w:val="nil"/>
              <w:left w:val="nil"/>
              <w:bottom w:val="single" w:sz="4" w:space="0" w:color="auto"/>
              <w:right w:val="single" w:sz="4" w:space="0" w:color="auto"/>
            </w:tcBorders>
            <w:shd w:val="clear" w:color="auto" w:fill="auto"/>
            <w:vAlign w:val="center"/>
            <w:hideMark/>
          </w:tcPr>
          <w:p w14:paraId="5B7BA616"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C</w:t>
            </w:r>
          </w:p>
        </w:tc>
        <w:tc>
          <w:tcPr>
            <w:tcW w:w="1080" w:type="dxa"/>
            <w:tcBorders>
              <w:top w:val="nil"/>
              <w:left w:val="nil"/>
              <w:bottom w:val="single" w:sz="4" w:space="0" w:color="auto"/>
              <w:right w:val="single" w:sz="4" w:space="0" w:color="auto"/>
            </w:tcBorders>
            <w:shd w:val="clear" w:color="auto" w:fill="auto"/>
            <w:vAlign w:val="center"/>
            <w:hideMark/>
          </w:tcPr>
          <w:p w14:paraId="319F86F0"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29</w:t>
            </w:r>
          </w:p>
        </w:tc>
        <w:tc>
          <w:tcPr>
            <w:tcW w:w="1080" w:type="dxa"/>
            <w:tcBorders>
              <w:top w:val="nil"/>
              <w:left w:val="nil"/>
              <w:bottom w:val="single" w:sz="4" w:space="0" w:color="auto"/>
              <w:right w:val="single" w:sz="4" w:space="0" w:color="auto"/>
            </w:tcBorders>
            <w:shd w:val="clear" w:color="auto" w:fill="auto"/>
            <w:vAlign w:val="center"/>
            <w:hideMark/>
          </w:tcPr>
          <w:p w14:paraId="50088312"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C</w:t>
            </w:r>
          </w:p>
        </w:tc>
      </w:tr>
      <w:tr w:rsidR="00FB453B" w:rsidRPr="007A11E7" w14:paraId="2C05E6DB" w14:textId="77777777" w:rsidTr="00B91C1B">
        <w:trPr>
          <w:trHeight w:val="285"/>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1E5BCA78"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3</w:t>
            </w:r>
          </w:p>
        </w:tc>
        <w:tc>
          <w:tcPr>
            <w:tcW w:w="1080" w:type="dxa"/>
            <w:tcBorders>
              <w:top w:val="nil"/>
              <w:left w:val="nil"/>
              <w:bottom w:val="single" w:sz="4" w:space="0" w:color="auto"/>
              <w:right w:val="single" w:sz="4" w:space="0" w:color="auto"/>
            </w:tcBorders>
            <w:shd w:val="clear" w:color="auto" w:fill="auto"/>
            <w:vAlign w:val="center"/>
            <w:hideMark/>
          </w:tcPr>
          <w:p w14:paraId="427319C3"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A</w:t>
            </w:r>
          </w:p>
        </w:tc>
        <w:tc>
          <w:tcPr>
            <w:tcW w:w="1080" w:type="dxa"/>
            <w:tcBorders>
              <w:top w:val="nil"/>
              <w:left w:val="nil"/>
              <w:bottom w:val="single" w:sz="4" w:space="0" w:color="auto"/>
              <w:right w:val="single" w:sz="4" w:space="0" w:color="auto"/>
            </w:tcBorders>
            <w:shd w:val="clear" w:color="auto" w:fill="auto"/>
            <w:vAlign w:val="center"/>
            <w:hideMark/>
          </w:tcPr>
          <w:p w14:paraId="54B02235"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12</w:t>
            </w:r>
          </w:p>
        </w:tc>
        <w:tc>
          <w:tcPr>
            <w:tcW w:w="1080" w:type="dxa"/>
            <w:tcBorders>
              <w:top w:val="nil"/>
              <w:left w:val="nil"/>
              <w:bottom w:val="single" w:sz="4" w:space="0" w:color="auto"/>
              <w:right w:val="single" w:sz="4" w:space="0" w:color="auto"/>
            </w:tcBorders>
            <w:shd w:val="clear" w:color="auto" w:fill="auto"/>
            <w:vAlign w:val="center"/>
            <w:hideMark/>
          </w:tcPr>
          <w:p w14:paraId="041D3954"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C</w:t>
            </w:r>
          </w:p>
        </w:tc>
        <w:tc>
          <w:tcPr>
            <w:tcW w:w="1080" w:type="dxa"/>
            <w:tcBorders>
              <w:top w:val="nil"/>
              <w:left w:val="nil"/>
              <w:bottom w:val="single" w:sz="4" w:space="0" w:color="auto"/>
              <w:right w:val="single" w:sz="4" w:space="0" w:color="auto"/>
            </w:tcBorders>
            <w:shd w:val="clear" w:color="auto" w:fill="auto"/>
            <w:vAlign w:val="center"/>
            <w:hideMark/>
          </w:tcPr>
          <w:p w14:paraId="702CF878"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21</w:t>
            </w:r>
          </w:p>
        </w:tc>
        <w:tc>
          <w:tcPr>
            <w:tcW w:w="1080" w:type="dxa"/>
            <w:tcBorders>
              <w:top w:val="nil"/>
              <w:left w:val="nil"/>
              <w:bottom w:val="single" w:sz="4" w:space="0" w:color="auto"/>
              <w:right w:val="single" w:sz="4" w:space="0" w:color="auto"/>
            </w:tcBorders>
            <w:shd w:val="clear" w:color="auto" w:fill="auto"/>
            <w:vAlign w:val="center"/>
            <w:hideMark/>
          </w:tcPr>
          <w:p w14:paraId="08451333"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A</w:t>
            </w:r>
          </w:p>
        </w:tc>
        <w:tc>
          <w:tcPr>
            <w:tcW w:w="1080" w:type="dxa"/>
            <w:tcBorders>
              <w:top w:val="nil"/>
              <w:left w:val="nil"/>
              <w:bottom w:val="single" w:sz="4" w:space="0" w:color="auto"/>
              <w:right w:val="single" w:sz="4" w:space="0" w:color="auto"/>
            </w:tcBorders>
            <w:shd w:val="clear" w:color="auto" w:fill="auto"/>
            <w:vAlign w:val="center"/>
            <w:hideMark/>
          </w:tcPr>
          <w:p w14:paraId="5CFE4BE4"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30</w:t>
            </w:r>
          </w:p>
        </w:tc>
        <w:tc>
          <w:tcPr>
            <w:tcW w:w="1080" w:type="dxa"/>
            <w:tcBorders>
              <w:top w:val="nil"/>
              <w:left w:val="nil"/>
              <w:bottom w:val="single" w:sz="4" w:space="0" w:color="auto"/>
              <w:right w:val="single" w:sz="4" w:space="0" w:color="auto"/>
            </w:tcBorders>
            <w:shd w:val="clear" w:color="auto" w:fill="auto"/>
            <w:vAlign w:val="center"/>
            <w:hideMark/>
          </w:tcPr>
          <w:p w14:paraId="22B244CB"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A</w:t>
            </w:r>
          </w:p>
        </w:tc>
      </w:tr>
      <w:tr w:rsidR="00FB453B" w:rsidRPr="007A11E7" w14:paraId="7F9B5437" w14:textId="77777777" w:rsidTr="00B91C1B">
        <w:trPr>
          <w:trHeight w:val="285"/>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7976217E"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4</w:t>
            </w:r>
          </w:p>
        </w:tc>
        <w:tc>
          <w:tcPr>
            <w:tcW w:w="1080" w:type="dxa"/>
            <w:tcBorders>
              <w:top w:val="nil"/>
              <w:left w:val="nil"/>
              <w:bottom w:val="single" w:sz="4" w:space="0" w:color="auto"/>
              <w:right w:val="single" w:sz="4" w:space="0" w:color="auto"/>
            </w:tcBorders>
            <w:shd w:val="clear" w:color="auto" w:fill="auto"/>
            <w:vAlign w:val="center"/>
            <w:hideMark/>
          </w:tcPr>
          <w:p w14:paraId="43EFD8FB"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A</w:t>
            </w:r>
          </w:p>
        </w:tc>
        <w:tc>
          <w:tcPr>
            <w:tcW w:w="1080" w:type="dxa"/>
            <w:tcBorders>
              <w:top w:val="nil"/>
              <w:left w:val="nil"/>
              <w:bottom w:val="single" w:sz="4" w:space="0" w:color="auto"/>
              <w:right w:val="single" w:sz="4" w:space="0" w:color="auto"/>
            </w:tcBorders>
            <w:shd w:val="clear" w:color="auto" w:fill="auto"/>
            <w:vAlign w:val="center"/>
            <w:hideMark/>
          </w:tcPr>
          <w:p w14:paraId="6363F8E9"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13</w:t>
            </w:r>
          </w:p>
        </w:tc>
        <w:tc>
          <w:tcPr>
            <w:tcW w:w="1080" w:type="dxa"/>
            <w:tcBorders>
              <w:top w:val="nil"/>
              <w:left w:val="nil"/>
              <w:bottom w:val="single" w:sz="4" w:space="0" w:color="auto"/>
              <w:right w:val="single" w:sz="4" w:space="0" w:color="auto"/>
            </w:tcBorders>
            <w:shd w:val="clear" w:color="auto" w:fill="auto"/>
            <w:vAlign w:val="center"/>
            <w:hideMark/>
          </w:tcPr>
          <w:p w14:paraId="0D50F9C9"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C</w:t>
            </w:r>
          </w:p>
        </w:tc>
        <w:tc>
          <w:tcPr>
            <w:tcW w:w="1080" w:type="dxa"/>
            <w:tcBorders>
              <w:top w:val="nil"/>
              <w:left w:val="nil"/>
              <w:bottom w:val="single" w:sz="4" w:space="0" w:color="auto"/>
              <w:right w:val="single" w:sz="4" w:space="0" w:color="auto"/>
            </w:tcBorders>
            <w:shd w:val="clear" w:color="auto" w:fill="auto"/>
            <w:vAlign w:val="center"/>
            <w:hideMark/>
          </w:tcPr>
          <w:p w14:paraId="768B4026"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22</w:t>
            </w:r>
          </w:p>
        </w:tc>
        <w:tc>
          <w:tcPr>
            <w:tcW w:w="1080" w:type="dxa"/>
            <w:tcBorders>
              <w:top w:val="nil"/>
              <w:left w:val="nil"/>
              <w:bottom w:val="single" w:sz="4" w:space="0" w:color="auto"/>
              <w:right w:val="single" w:sz="4" w:space="0" w:color="auto"/>
            </w:tcBorders>
            <w:shd w:val="clear" w:color="auto" w:fill="auto"/>
            <w:vAlign w:val="center"/>
            <w:hideMark/>
          </w:tcPr>
          <w:p w14:paraId="5728F17B"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B</w:t>
            </w:r>
          </w:p>
        </w:tc>
        <w:tc>
          <w:tcPr>
            <w:tcW w:w="1080" w:type="dxa"/>
            <w:tcBorders>
              <w:top w:val="nil"/>
              <w:left w:val="nil"/>
              <w:bottom w:val="single" w:sz="4" w:space="0" w:color="auto"/>
              <w:right w:val="single" w:sz="4" w:space="0" w:color="auto"/>
            </w:tcBorders>
            <w:shd w:val="clear" w:color="auto" w:fill="auto"/>
            <w:vAlign w:val="center"/>
            <w:hideMark/>
          </w:tcPr>
          <w:p w14:paraId="58C4E94D"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31</w:t>
            </w:r>
          </w:p>
        </w:tc>
        <w:tc>
          <w:tcPr>
            <w:tcW w:w="1080" w:type="dxa"/>
            <w:tcBorders>
              <w:top w:val="nil"/>
              <w:left w:val="nil"/>
              <w:bottom w:val="single" w:sz="4" w:space="0" w:color="auto"/>
              <w:right w:val="single" w:sz="4" w:space="0" w:color="auto"/>
            </w:tcBorders>
            <w:shd w:val="clear" w:color="auto" w:fill="auto"/>
            <w:vAlign w:val="center"/>
            <w:hideMark/>
          </w:tcPr>
          <w:p w14:paraId="15372536"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A</w:t>
            </w:r>
          </w:p>
        </w:tc>
      </w:tr>
      <w:tr w:rsidR="00FB453B" w:rsidRPr="007A11E7" w14:paraId="43D2C990" w14:textId="77777777" w:rsidTr="00B91C1B">
        <w:trPr>
          <w:trHeight w:val="285"/>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4FACCC0"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5</w:t>
            </w:r>
          </w:p>
        </w:tc>
        <w:tc>
          <w:tcPr>
            <w:tcW w:w="1080" w:type="dxa"/>
            <w:tcBorders>
              <w:top w:val="nil"/>
              <w:left w:val="nil"/>
              <w:bottom w:val="single" w:sz="4" w:space="0" w:color="auto"/>
              <w:right w:val="single" w:sz="4" w:space="0" w:color="auto"/>
            </w:tcBorders>
            <w:shd w:val="clear" w:color="auto" w:fill="auto"/>
            <w:vAlign w:val="center"/>
            <w:hideMark/>
          </w:tcPr>
          <w:p w14:paraId="248DA483"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C</w:t>
            </w:r>
          </w:p>
        </w:tc>
        <w:tc>
          <w:tcPr>
            <w:tcW w:w="1080" w:type="dxa"/>
            <w:tcBorders>
              <w:top w:val="nil"/>
              <w:left w:val="nil"/>
              <w:bottom w:val="single" w:sz="4" w:space="0" w:color="auto"/>
              <w:right w:val="single" w:sz="4" w:space="0" w:color="auto"/>
            </w:tcBorders>
            <w:shd w:val="clear" w:color="auto" w:fill="auto"/>
            <w:vAlign w:val="center"/>
            <w:hideMark/>
          </w:tcPr>
          <w:p w14:paraId="68ED095C"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14</w:t>
            </w:r>
          </w:p>
        </w:tc>
        <w:tc>
          <w:tcPr>
            <w:tcW w:w="1080" w:type="dxa"/>
            <w:tcBorders>
              <w:top w:val="nil"/>
              <w:left w:val="nil"/>
              <w:bottom w:val="single" w:sz="4" w:space="0" w:color="auto"/>
              <w:right w:val="single" w:sz="4" w:space="0" w:color="auto"/>
            </w:tcBorders>
            <w:shd w:val="clear" w:color="auto" w:fill="auto"/>
            <w:vAlign w:val="center"/>
            <w:hideMark/>
          </w:tcPr>
          <w:p w14:paraId="688CEB1B"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B</w:t>
            </w:r>
          </w:p>
        </w:tc>
        <w:tc>
          <w:tcPr>
            <w:tcW w:w="1080" w:type="dxa"/>
            <w:tcBorders>
              <w:top w:val="nil"/>
              <w:left w:val="nil"/>
              <w:bottom w:val="single" w:sz="4" w:space="0" w:color="auto"/>
              <w:right w:val="single" w:sz="4" w:space="0" w:color="auto"/>
            </w:tcBorders>
            <w:shd w:val="clear" w:color="auto" w:fill="auto"/>
            <w:vAlign w:val="center"/>
            <w:hideMark/>
          </w:tcPr>
          <w:p w14:paraId="01245F1A"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23</w:t>
            </w:r>
          </w:p>
        </w:tc>
        <w:tc>
          <w:tcPr>
            <w:tcW w:w="1080" w:type="dxa"/>
            <w:tcBorders>
              <w:top w:val="nil"/>
              <w:left w:val="nil"/>
              <w:bottom w:val="single" w:sz="4" w:space="0" w:color="auto"/>
              <w:right w:val="single" w:sz="4" w:space="0" w:color="auto"/>
            </w:tcBorders>
            <w:shd w:val="clear" w:color="auto" w:fill="auto"/>
            <w:vAlign w:val="center"/>
            <w:hideMark/>
          </w:tcPr>
          <w:p w14:paraId="6B611852"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B</w:t>
            </w:r>
          </w:p>
        </w:tc>
        <w:tc>
          <w:tcPr>
            <w:tcW w:w="1080" w:type="dxa"/>
            <w:tcBorders>
              <w:top w:val="nil"/>
              <w:left w:val="nil"/>
              <w:bottom w:val="single" w:sz="4" w:space="0" w:color="auto"/>
              <w:right w:val="single" w:sz="4" w:space="0" w:color="auto"/>
            </w:tcBorders>
            <w:shd w:val="clear" w:color="auto" w:fill="auto"/>
            <w:vAlign w:val="center"/>
            <w:hideMark/>
          </w:tcPr>
          <w:p w14:paraId="06EF049E"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32</w:t>
            </w:r>
          </w:p>
        </w:tc>
        <w:tc>
          <w:tcPr>
            <w:tcW w:w="1080" w:type="dxa"/>
            <w:tcBorders>
              <w:top w:val="nil"/>
              <w:left w:val="nil"/>
              <w:bottom w:val="single" w:sz="4" w:space="0" w:color="auto"/>
              <w:right w:val="single" w:sz="4" w:space="0" w:color="auto"/>
            </w:tcBorders>
            <w:shd w:val="clear" w:color="auto" w:fill="auto"/>
            <w:vAlign w:val="center"/>
            <w:hideMark/>
          </w:tcPr>
          <w:p w14:paraId="1A90E5F6"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B</w:t>
            </w:r>
          </w:p>
        </w:tc>
      </w:tr>
      <w:tr w:rsidR="00FB453B" w:rsidRPr="007A11E7" w14:paraId="2AD6801D" w14:textId="77777777" w:rsidTr="00B91C1B">
        <w:trPr>
          <w:trHeight w:val="285"/>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88B5FD3"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6</w:t>
            </w:r>
          </w:p>
        </w:tc>
        <w:tc>
          <w:tcPr>
            <w:tcW w:w="1080" w:type="dxa"/>
            <w:tcBorders>
              <w:top w:val="nil"/>
              <w:left w:val="nil"/>
              <w:bottom w:val="single" w:sz="4" w:space="0" w:color="auto"/>
              <w:right w:val="single" w:sz="4" w:space="0" w:color="auto"/>
            </w:tcBorders>
            <w:shd w:val="clear" w:color="auto" w:fill="auto"/>
            <w:vAlign w:val="center"/>
            <w:hideMark/>
          </w:tcPr>
          <w:p w14:paraId="65E7D234"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B</w:t>
            </w:r>
          </w:p>
        </w:tc>
        <w:tc>
          <w:tcPr>
            <w:tcW w:w="1080" w:type="dxa"/>
            <w:tcBorders>
              <w:top w:val="nil"/>
              <w:left w:val="nil"/>
              <w:bottom w:val="single" w:sz="4" w:space="0" w:color="auto"/>
              <w:right w:val="single" w:sz="4" w:space="0" w:color="auto"/>
            </w:tcBorders>
            <w:shd w:val="clear" w:color="auto" w:fill="auto"/>
            <w:vAlign w:val="center"/>
            <w:hideMark/>
          </w:tcPr>
          <w:p w14:paraId="097809B5"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15</w:t>
            </w:r>
          </w:p>
        </w:tc>
        <w:tc>
          <w:tcPr>
            <w:tcW w:w="1080" w:type="dxa"/>
            <w:tcBorders>
              <w:top w:val="nil"/>
              <w:left w:val="nil"/>
              <w:bottom w:val="single" w:sz="4" w:space="0" w:color="auto"/>
              <w:right w:val="single" w:sz="4" w:space="0" w:color="auto"/>
            </w:tcBorders>
            <w:shd w:val="clear" w:color="auto" w:fill="auto"/>
            <w:vAlign w:val="center"/>
            <w:hideMark/>
          </w:tcPr>
          <w:p w14:paraId="5D191F0C"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C</w:t>
            </w:r>
          </w:p>
        </w:tc>
        <w:tc>
          <w:tcPr>
            <w:tcW w:w="1080" w:type="dxa"/>
            <w:tcBorders>
              <w:top w:val="nil"/>
              <w:left w:val="nil"/>
              <w:bottom w:val="single" w:sz="4" w:space="0" w:color="auto"/>
              <w:right w:val="single" w:sz="4" w:space="0" w:color="auto"/>
            </w:tcBorders>
            <w:shd w:val="clear" w:color="auto" w:fill="auto"/>
            <w:vAlign w:val="center"/>
            <w:hideMark/>
          </w:tcPr>
          <w:p w14:paraId="27C8F557"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24</w:t>
            </w:r>
          </w:p>
        </w:tc>
        <w:tc>
          <w:tcPr>
            <w:tcW w:w="1080" w:type="dxa"/>
            <w:tcBorders>
              <w:top w:val="nil"/>
              <w:left w:val="nil"/>
              <w:bottom w:val="single" w:sz="4" w:space="0" w:color="auto"/>
              <w:right w:val="single" w:sz="4" w:space="0" w:color="auto"/>
            </w:tcBorders>
            <w:shd w:val="clear" w:color="auto" w:fill="auto"/>
            <w:vAlign w:val="center"/>
            <w:hideMark/>
          </w:tcPr>
          <w:p w14:paraId="6378C63F"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A</w:t>
            </w:r>
          </w:p>
        </w:tc>
        <w:tc>
          <w:tcPr>
            <w:tcW w:w="1080" w:type="dxa"/>
            <w:tcBorders>
              <w:top w:val="nil"/>
              <w:left w:val="nil"/>
              <w:bottom w:val="single" w:sz="4" w:space="0" w:color="auto"/>
              <w:right w:val="single" w:sz="4" w:space="0" w:color="auto"/>
            </w:tcBorders>
            <w:shd w:val="clear" w:color="auto" w:fill="auto"/>
            <w:vAlign w:val="center"/>
            <w:hideMark/>
          </w:tcPr>
          <w:p w14:paraId="2B5A4F35"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33</w:t>
            </w:r>
          </w:p>
        </w:tc>
        <w:tc>
          <w:tcPr>
            <w:tcW w:w="1080" w:type="dxa"/>
            <w:tcBorders>
              <w:top w:val="nil"/>
              <w:left w:val="nil"/>
              <w:bottom w:val="single" w:sz="4" w:space="0" w:color="auto"/>
              <w:right w:val="single" w:sz="4" w:space="0" w:color="auto"/>
            </w:tcBorders>
            <w:shd w:val="clear" w:color="auto" w:fill="auto"/>
            <w:vAlign w:val="center"/>
            <w:hideMark/>
          </w:tcPr>
          <w:p w14:paraId="429D6272"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B</w:t>
            </w:r>
          </w:p>
        </w:tc>
      </w:tr>
      <w:tr w:rsidR="00FB453B" w:rsidRPr="007A11E7" w14:paraId="4E31FE99" w14:textId="77777777" w:rsidTr="00B91C1B">
        <w:trPr>
          <w:trHeight w:val="285"/>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1FDA411"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7</w:t>
            </w:r>
          </w:p>
        </w:tc>
        <w:tc>
          <w:tcPr>
            <w:tcW w:w="1080" w:type="dxa"/>
            <w:tcBorders>
              <w:top w:val="nil"/>
              <w:left w:val="nil"/>
              <w:bottom w:val="single" w:sz="4" w:space="0" w:color="auto"/>
              <w:right w:val="single" w:sz="4" w:space="0" w:color="auto"/>
            </w:tcBorders>
            <w:shd w:val="clear" w:color="auto" w:fill="auto"/>
            <w:vAlign w:val="center"/>
            <w:hideMark/>
          </w:tcPr>
          <w:p w14:paraId="7A8BD73F"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A</w:t>
            </w:r>
          </w:p>
        </w:tc>
        <w:tc>
          <w:tcPr>
            <w:tcW w:w="1080" w:type="dxa"/>
            <w:tcBorders>
              <w:top w:val="nil"/>
              <w:left w:val="nil"/>
              <w:bottom w:val="single" w:sz="4" w:space="0" w:color="auto"/>
              <w:right w:val="single" w:sz="4" w:space="0" w:color="auto"/>
            </w:tcBorders>
            <w:shd w:val="clear" w:color="auto" w:fill="auto"/>
            <w:vAlign w:val="center"/>
            <w:hideMark/>
          </w:tcPr>
          <w:p w14:paraId="61CD7922"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16</w:t>
            </w:r>
          </w:p>
        </w:tc>
        <w:tc>
          <w:tcPr>
            <w:tcW w:w="1080" w:type="dxa"/>
            <w:tcBorders>
              <w:top w:val="nil"/>
              <w:left w:val="nil"/>
              <w:bottom w:val="single" w:sz="4" w:space="0" w:color="auto"/>
              <w:right w:val="single" w:sz="4" w:space="0" w:color="auto"/>
            </w:tcBorders>
            <w:shd w:val="clear" w:color="auto" w:fill="auto"/>
            <w:vAlign w:val="center"/>
            <w:hideMark/>
          </w:tcPr>
          <w:p w14:paraId="22ACF7D4"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B</w:t>
            </w:r>
          </w:p>
        </w:tc>
        <w:tc>
          <w:tcPr>
            <w:tcW w:w="1080" w:type="dxa"/>
            <w:tcBorders>
              <w:top w:val="nil"/>
              <w:left w:val="nil"/>
              <w:bottom w:val="single" w:sz="4" w:space="0" w:color="auto"/>
              <w:right w:val="single" w:sz="4" w:space="0" w:color="auto"/>
            </w:tcBorders>
            <w:shd w:val="clear" w:color="auto" w:fill="auto"/>
            <w:vAlign w:val="center"/>
            <w:hideMark/>
          </w:tcPr>
          <w:p w14:paraId="60AC37C3"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25</w:t>
            </w:r>
          </w:p>
        </w:tc>
        <w:tc>
          <w:tcPr>
            <w:tcW w:w="1080" w:type="dxa"/>
            <w:tcBorders>
              <w:top w:val="nil"/>
              <w:left w:val="nil"/>
              <w:bottom w:val="single" w:sz="4" w:space="0" w:color="auto"/>
              <w:right w:val="single" w:sz="4" w:space="0" w:color="auto"/>
            </w:tcBorders>
            <w:shd w:val="clear" w:color="auto" w:fill="auto"/>
            <w:vAlign w:val="center"/>
            <w:hideMark/>
          </w:tcPr>
          <w:p w14:paraId="49E41313"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A</w:t>
            </w:r>
          </w:p>
        </w:tc>
        <w:tc>
          <w:tcPr>
            <w:tcW w:w="1080" w:type="dxa"/>
            <w:tcBorders>
              <w:top w:val="nil"/>
              <w:left w:val="nil"/>
              <w:bottom w:val="single" w:sz="4" w:space="0" w:color="auto"/>
              <w:right w:val="single" w:sz="4" w:space="0" w:color="auto"/>
            </w:tcBorders>
            <w:shd w:val="clear" w:color="auto" w:fill="auto"/>
            <w:vAlign w:val="center"/>
            <w:hideMark/>
          </w:tcPr>
          <w:p w14:paraId="4DBC9492"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34</w:t>
            </w:r>
          </w:p>
        </w:tc>
        <w:tc>
          <w:tcPr>
            <w:tcW w:w="1080" w:type="dxa"/>
            <w:tcBorders>
              <w:top w:val="nil"/>
              <w:left w:val="nil"/>
              <w:bottom w:val="single" w:sz="4" w:space="0" w:color="auto"/>
              <w:right w:val="single" w:sz="4" w:space="0" w:color="auto"/>
            </w:tcBorders>
            <w:shd w:val="clear" w:color="auto" w:fill="auto"/>
            <w:vAlign w:val="center"/>
            <w:hideMark/>
          </w:tcPr>
          <w:p w14:paraId="569C889E"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A</w:t>
            </w:r>
          </w:p>
        </w:tc>
      </w:tr>
      <w:tr w:rsidR="00FB453B" w:rsidRPr="007A11E7" w14:paraId="7A179B3A" w14:textId="77777777" w:rsidTr="00B91C1B">
        <w:trPr>
          <w:trHeight w:val="285"/>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F010E51"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8</w:t>
            </w:r>
          </w:p>
        </w:tc>
        <w:tc>
          <w:tcPr>
            <w:tcW w:w="1080" w:type="dxa"/>
            <w:tcBorders>
              <w:top w:val="nil"/>
              <w:left w:val="nil"/>
              <w:bottom w:val="single" w:sz="4" w:space="0" w:color="auto"/>
              <w:right w:val="single" w:sz="4" w:space="0" w:color="auto"/>
            </w:tcBorders>
            <w:shd w:val="clear" w:color="auto" w:fill="auto"/>
            <w:vAlign w:val="center"/>
            <w:hideMark/>
          </w:tcPr>
          <w:p w14:paraId="168F385B"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A</w:t>
            </w:r>
          </w:p>
        </w:tc>
        <w:tc>
          <w:tcPr>
            <w:tcW w:w="1080" w:type="dxa"/>
            <w:tcBorders>
              <w:top w:val="nil"/>
              <w:left w:val="nil"/>
              <w:bottom w:val="single" w:sz="4" w:space="0" w:color="auto"/>
              <w:right w:val="single" w:sz="4" w:space="0" w:color="auto"/>
            </w:tcBorders>
            <w:shd w:val="clear" w:color="auto" w:fill="auto"/>
            <w:vAlign w:val="center"/>
            <w:hideMark/>
          </w:tcPr>
          <w:p w14:paraId="0F71C983"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17</w:t>
            </w:r>
          </w:p>
        </w:tc>
        <w:tc>
          <w:tcPr>
            <w:tcW w:w="1080" w:type="dxa"/>
            <w:tcBorders>
              <w:top w:val="nil"/>
              <w:left w:val="nil"/>
              <w:bottom w:val="single" w:sz="4" w:space="0" w:color="auto"/>
              <w:right w:val="single" w:sz="4" w:space="0" w:color="auto"/>
            </w:tcBorders>
            <w:shd w:val="clear" w:color="auto" w:fill="auto"/>
            <w:vAlign w:val="center"/>
            <w:hideMark/>
          </w:tcPr>
          <w:p w14:paraId="1B4C60E3"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B</w:t>
            </w:r>
          </w:p>
        </w:tc>
        <w:tc>
          <w:tcPr>
            <w:tcW w:w="1080" w:type="dxa"/>
            <w:tcBorders>
              <w:top w:val="nil"/>
              <w:left w:val="nil"/>
              <w:bottom w:val="single" w:sz="4" w:space="0" w:color="auto"/>
              <w:right w:val="single" w:sz="4" w:space="0" w:color="auto"/>
            </w:tcBorders>
            <w:shd w:val="clear" w:color="auto" w:fill="auto"/>
            <w:vAlign w:val="center"/>
            <w:hideMark/>
          </w:tcPr>
          <w:p w14:paraId="5C2DA414"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26</w:t>
            </w:r>
          </w:p>
        </w:tc>
        <w:tc>
          <w:tcPr>
            <w:tcW w:w="1080" w:type="dxa"/>
            <w:tcBorders>
              <w:top w:val="nil"/>
              <w:left w:val="nil"/>
              <w:bottom w:val="single" w:sz="4" w:space="0" w:color="auto"/>
              <w:right w:val="single" w:sz="4" w:space="0" w:color="auto"/>
            </w:tcBorders>
            <w:shd w:val="clear" w:color="auto" w:fill="auto"/>
            <w:vAlign w:val="center"/>
            <w:hideMark/>
          </w:tcPr>
          <w:p w14:paraId="5DFC7545"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A</w:t>
            </w:r>
          </w:p>
        </w:tc>
        <w:tc>
          <w:tcPr>
            <w:tcW w:w="1080" w:type="dxa"/>
            <w:tcBorders>
              <w:top w:val="nil"/>
              <w:left w:val="nil"/>
              <w:bottom w:val="single" w:sz="4" w:space="0" w:color="auto"/>
              <w:right w:val="single" w:sz="4" w:space="0" w:color="auto"/>
            </w:tcBorders>
            <w:shd w:val="clear" w:color="auto" w:fill="auto"/>
            <w:vAlign w:val="center"/>
            <w:hideMark/>
          </w:tcPr>
          <w:p w14:paraId="392BC862"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35</w:t>
            </w:r>
          </w:p>
        </w:tc>
        <w:tc>
          <w:tcPr>
            <w:tcW w:w="1080" w:type="dxa"/>
            <w:tcBorders>
              <w:top w:val="nil"/>
              <w:left w:val="nil"/>
              <w:bottom w:val="single" w:sz="4" w:space="0" w:color="auto"/>
              <w:right w:val="single" w:sz="4" w:space="0" w:color="auto"/>
            </w:tcBorders>
            <w:shd w:val="clear" w:color="auto" w:fill="auto"/>
            <w:vAlign w:val="center"/>
            <w:hideMark/>
          </w:tcPr>
          <w:p w14:paraId="5FB33C27"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C</w:t>
            </w:r>
          </w:p>
        </w:tc>
      </w:tr>
      <w:tr w:rsidR="00FB453B" w:rsidRPr="007A11E7" w14:paraId="37EC4D38" w14:textId="77777777" w:rsidTr="00B91C1B">
        <w:trPr>
          <w:trHeight w:val="285"/>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76AAF1F5"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9</w:t>
            </w:r>
          </w:p>
        </w:tc>
        <w:tc>
          <w:tcPr>
            <w:tcW w:w="1080" w:type="dxa"/>
            <w:tcBorders>
              <w:top w:val="nil"/>
              <w:left w:val="nil"/>
              <w:bottom w:val="single" w:sz="4" w:space="0" w:color="auto"/>
              <w:right w:val="single" w:sz="4" w:space="0" w:color="auto"/>
            </w:tcBorders>
            <w:shd w:val="clear" w:color="auto" w:fill="auto"/>
            <w:vAlign w:val="center"/>
            <w:hideMark/>
          </w:tcPr>
          <w:p w14:paraId="171147CE"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B</w:t>
            </w:r>
          </w:p>
        </w:tc>
        <w:tc>
          <w:tcPr>
            <w:tcW w:w="1080" w:type="dxa"/>
            <w:tcBorders>
              <w:top w:val="nil"/>
              <w:left w:val="nil"/>
              <w:bottom w:val="single" w:sz="4" w:space="0" w:color="auto"/>
              <w:right w:val="single" w:sz="4" w:space="0" w:color="auto"/>
            </w:tcBorders>
            <w:shd w:val="clear" w:color="auto" w:fill="auto"/>
            <w:vAlign w:val="center"/>
            <w:hideMark/>
          </w:tcPr>
          <w:p w14:paraId="0CFC70CC"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18</w:t>
            </w:r>
          </w:p>
        </w:tc>
        <w:tc>
          <w:tcPr>
            <w:tcW w:w="1080" w:type="dxa"/>
            <w:tcBorders>
              <w:top w:val="nil"/>
              <w:left w:val="nil"/>
              <w:bottom w:val="single" w:sz="4" w:space="0" w:color="auto"/>
              <w:right w:val="single" w:sz="4" w:space="0" w:color="auto"/>
            </w:tcBorders>
            <w:shd w:val="clear" w:color="auto" w:fill="auto"/>
            <w:vAlign w:val="center"/>
            <w:hideMark/>
          </w:tcPr>
          <w:p w14:paraId="4B7FF61C"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C</w:t>
            </w:r>
          </w:p>
        </w:tc>
        <w:tc>
          <w:tcPr>
            <w:tcW w:w="1080" w:type="dxa"/>
            <w:tcBorders>
              <w:top w:val="nil"/>
              <w:left w:val="nil"/>
              <w:bottom w:val="single" w:sz="4" w:space="0" w:color="auto"/>
              <w:right w:val="single" w:sz="4" w:space="0" w:color="auto"/>
            </w:tcBorders>
            <w:shd w:val="clear" w:color="auto" w:fill="auto"/>
            <w:vAlign w:val="center"/>
            <w:hideMark/>
          </w:tcPr>
          <w:p w14:paraId="07116C43"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27</w:t>
            </w:r>
          </w:p>
        </w:tc>
        <w:tc>
          <w:tcPr>
            <w:tcW w:w="1080" w:type="dxa"/>
            <w:tcBorders>
              <w:top w:val="nil"/>
              <w:left w:val="nil"/>
              <w:bottom w:val="single" w:sz="4" w:space="0" w:color="auto"/>
              <w:right w:val="single" w:sz="4" w:space="0" w:color="auto"/>
            </w:tcBorders>
            <w:shd w:val="clear" w:color="auto" w:fill="auto"/>
            <w:vAlign w:val="center"/>
            <w:hideMark/>
          </w:tcPr>
          <w:p w14:paraId="427302E2"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A</w:t>
            </w:r>
          </w:p>
        </w:tc>
        <w:tc>
          <w:tcPr>
            <w:tcW w:w="1080" w:type="dxa"/>
            <w:tcBorders>
              <w:top w:val="nil"/>
              <w:left w:val="nil"/>
              <w:bottom w:val="single" w:sz="4" w:space="0" w:color="auto"/>
              <w:right w:val="single" w:sz="4" w:space="0" w:color="auto"/>
            </w:tcBorders>
            <w:shd w:val="clear" w:color="auto" w:fill="auto"/>
            <w:vAlign w:val="center"/>
            <w:hideMark/>
          </w:tcPr>
          <w:p w14:paraId="514268F3"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36</w:t>
            </w:r>
          </w:p>
        </w:tc>
        <w:tc>
          <w:tcPr>
            <w:tcW w:w="1080" w:type="dxa"/>
            <w:tcBorders>
              <w:top w:val="nil"/>
              <w:left w:val="nil"/>
              <w:bottom w:val="single" w:sz="4" w:space="0" w:color="auto"/>
              <w:right w:val="single" w:sz="4" w:space="0" w:color="auto"/>
            </w:tcBorders>
            <w:shd w:val="clear" w:color="auto" w:fill="auto"/>
            <w:vAlign w:val="center"/>
            <w:hideMark/>
          </w:tcPr>
          <w:p w14:paraId="7BC10BBD" w14:textId="77777777" w:rsidR="00FB453B" w:rsidRPr="007A11E7" w:rsidRDefault="00FB453B" w:rsidP="00FB453B">
            <w:pPr>
              <w:tabs>
                <w:tab w:val="left" w:pos="0"/>
                <w:tab w:val="left" w:pos="2835"/>
                <w:tab w:val="left" w:pos="5386"/>
                <w:tab w:val="left" w:pos="7937"/>
              </w:tabs>
              <w:jc w:val="center"/>
              <w:rPr>
                <w:color w:val="000000" w:themeColor="text1"/>
                <w:sz w:val="24"/>
                <w:szCs w:val="24"/>
                <w:lang w:eastAsia="vi-VN"/>
              </w:rPr>
            </w:pPr>
            <w:r w:rsidRPr="007A11E7">
              <w:rPr>
                <w:color w:val="000000" w:themeColor="text1"/>
                <w:sz w:val="24"/>
                <w:szCs w:val="24"/>
                <w:lang w:eastAsia="vi-VN"/>
              </w:rPr>
              <w:t>A</w:t>
            </w:r>
          </w:p>
        </w:tc>
      </w:tr>
    </w:tbl>
    <w:p w14:paraId="5ECCBB34" w14:textId="77777777" w:rsidR="00FB453B" w:rsidRPr="007A11E7" w:rsidRDefault="00FB453B" w:rsidP="00FB453B">
      <w:pPr>
        <w:tabs>
          <w:tab w:val="left" w:pos="0"/>
          <w:tab w:val="left" w:pos="2835"/>
          <w:tab w:val="left" w:pos="5386"/>
          <w:tab w:val="left" w:pos="7937"/>
        </w:tabs>
        <w:jc w:val="both"/>
        <w:rPr>
          <w:b/>
          <w:bCs/>
          <w:color w:val="000000" w:themeColor="text1"/>
          <w:sz w:val="24"/>
          <w:szCs w:val="24"/>
        </w:rPr>
      </w:pPr>
    </w:p>
    <w:p w14:paraId="05B3F8AB" w14:textId="77777777" w:rsidR="00FB453B" w:rsidRPr="007A11E7" w:rsidRDefault="00FB453B">
      <w:pPr>
        <w:rPr>
          <w:b/>
          <w:bCs/>
          <w:color w:val="C00000"/>
          <w:sz w:val="26"/>
          <w:szCs w:val="26"/>
        </w:rPr>
      </w:pPr>
      <w:r w:rsidRPr="007A11E7">
        <w:rPr>
          <w:b/>
          <w:bCs/>
          <w:color w:val="C00000"/>
          <w:sz w:val="26"/>
          <w:szCs w:val="26"/>
        </w:rPr>
        <w:br w:type="page"/>
      </w:r>
    </w:p>
    <w:p w14:paraId="30089CBA" w14:textId="06765BFF" w:rsidR="00FB453B" w:rsidRPr="007A11E7" w:rsidRDefault="00FB453B" w:rsidP="00FB453B">
      <w:pPr>
        <w:spacing w:line="276" w:lineRule="auto"/>
        <w:ind w:left="-142"/>
        <w:jc w:val="both"/>
        <w:rPr>
          <w:b/>
          <w:bCs/>
          <w:color w:val="C00000"/>
          <w:sz w:val="26"/>
          <w:szCs w:val="26"/>
        </w:rPr>
      </w:pPr>
      <w:r w:rsidRPr="007A11E7">
        <w:rPr>
          <w:b/>
          <w:bCs/>
          <w:color w:val="C00000"/>
          <w:sz w:val="26"/>
          <w:szCs w:val="26"/>
        </w:rPr>
        <w:lastRenderedPageBreak/>
        <w:t>2. Câu trắc nghiệm đúng sai ( 4 điểm )</w:t>
      </w:r>
    </w:p>
    <w:p w14:paraId="55714E68" w14:textId="77777777" w:rsidR="00FB453B" w:rsidRPr="007A11E7" w:rsidRDefault="00FB453B" w:rsidP="00FB453B">
      <w:pPr>
        <w:spacing w:line="276" w:lineRule="auto"/>
        <w:ind w:left="-142"/>
        <w:jc w:val="both"/>
        <w:rPr>
          <w:rFonts w:eastAsia="Calibri"/>
          <w:bCs/>
          <w:i/>
          <w:iCs/>
          <w:color w:val="auto"/>
          <w:sz w:val="26"/>
          <w:szCs w:val="26"/>
          <w:lang w:val="fr-FR"/>
          <w14:ligatures w14:val="standardContextual"/>
        </w:rPr>
      </w:pPr>
      <w:r w:rsidRPr="007A11E7">
        <w:rPr>
          <w:rFonts w:eastAsia="Calibri"/>
          <w:bCs/>
          <w:i/>
          <w:iCs/>
          <w:color w:val="auto"/>
          <w:sz w:val="26"/>
          <w:szCs w:val="26"/>
          <w:lang w:val="fr-FR"/>
          <w14:ligatures w14:val="standardContextual"/>
        </w:rPr>
        <w:t>Thí sinh trả lời từ câu 1 đến câu 4. Trong mỗi ý a), b), c), d) ở mỗi câu, thí sinh chọn đúng hoặc sai.</w:t>
      </w:r>
    </w:p>
    <w:p w14:paraId="76D9C684" w14:textId="77777777" w:rsidR="00FB453B" w:rsidRPr="007A11E7" w:rsidRDefault="00FB453B" w:rsidP="00FB453B">
      <w:pPr>
        <w:spacing w:line="276" w:lineRule="auto"/>
        <w:ind w:left="-142" w:firstLine="284"/>
        <w:jc w:val="both"/>
        <w:rPr>
          <w:i/>
          <w:iCs/>
          <w:color w:val="auto"/>
          <w:sz w:val="26"/>
          <w:szCs w:val="26"/>
        </w:rPr>
      </w:pPr>
      <w:r w:rsidRPr="007A11E7">
        <w:rPr>
          <w:i/>
          <w:iCs/>
          <w:color w:val="auto"/>
          <w:sz w:val="26"/>
          <w:szCs w:val="26"/>
        </w:rPr>
        <w:t>Điểm tối đa của 01 câu hỏi là 1 điểm.</w:t>
      </w:r>
    </w:p>
    <w:p w14:paraId="1BA1B4E2" w14:textId="77777777" w:rsidR="00FB453B" w:rsidRPr="007A11E7" w:rsidRDefault="00FB453B" w:rsidP="00FB453B">
      <w:pPr>
        <w:spacing w:line="276" w:lineRule="auto"/>
        <w:ind w:left="-142" w:hanging="153"/>
        <w:jc w:val="both"/>
        <w:rPr>
          <w:i/>
          <w:iCs/>
          <w:color w:val="auto"/>
          <w:sz w:val="26"/>
          <w:szCs w:val="26"/>
        </w:rPr>
      </w:pPr>
      <w:r w:rsidRPr="007A11E7">
        <w:rPr>
          <w:i/>
          <w:iCs/>
          <w:color w:val="auto"/>
          <w:sz w:val="26"/>
          <w:szCs w:val="26"/>
        </w:rPr>
        <w:t xml:space="preserve">- Thí sinh chỉ lựa chọn chính xác 01 ý trong 1 câu hỏi được </w:t>
      </w:r>
      <m:oMath>
        <m:r>
          <w:rPr>
            <w:rFonts w:ascii="Cambria Math" w:hAnsi="Cambria Math"/>
            <w:color w:val="auto"/>
            <w:sz w:val="26"/>
            <w:szCs w:val="26"/>
          </w:rPr>
          <m:t>0,1</m:t>
        </m:r>
      </m:oMath>
      <w:r w:rsidRPr="007A11E7">
        <w:rPr>
          <w:i/>
          <w:iCs/>
          <w:color w:val="auto"/>
          <w:sz w:val="26"/>
          <w:szCs w:val="26"/>
        </w:rPr>
        <w:t xml:space="preserve"> điểm.</w:t>
      </w:r>
    </w:p>
    <w:p w14:paraId="25A5108E" w14:textId="77777777" w:rsidR="00FB453B" w:rsidRPr="007A11E7" w:rsidRDefault="00FB453B" w:rsidP="00FB453B">
      <w:pPr>
        <w:spacing w:line="276" w:lineRule="auto"/>
        <w:ind w:left="-142" w:hanging="153"/>
        <w:jc w:val="both"/>
        <w:rPr>
          <w:i/>
          <w:iCs/>
          <w:color w:val="auto"/>
          <w:sz w:val="26"/>
          <w:szCs w:val="26"/>
        </w:rPr>
      </w:pPr>
      <w:r w:rsidRPr="007A11E7">
        <w:rPr>
          <w:i/>
          <w:iCs/>
          <w:color w:val="auto"/>
          <w:sz w:val="26"/>
          <w:szCs w:val="26"/>
        </w:rPr>
        <w:t xml:space="preserve">- Thí sinh chỉ lựa chọn chính xác 02 ý trong 1 câu hỏi được </w:t>
      </w:r>
      <m:oMath>
        <m:r>
          <w:rPr>
            <w:rFonts w:ascii="Cambria Math" w:hAnsi="Cambria Math"/>
            <w:color w:val="auto"/>
            <w:sz w:val="26"/>
            <w:szCs w:val="26"/>
          </w:rPr>
          <m:t>0,25</m:t>
        </m:r>
      </m:oMath>
      <w:r w:rsidRPr="007A11E7">
        <w:rPr>
          <w:i/>
          <w:iCs/>
          <w:color w:val="auto"/>
          <w:sz w:val="26"/>
          <w:szCs w:val="26"/>
        </w:rPr>
        <w:t xml:space="preserve"> điểm.</w:t>
      </w:r>
    </w:p>
    <w:p w14:paraId="4878D1E1" w14:textId="77777777" w:rsidR="00FB453B" w:rsidRPr="007A11E7" w:rsidRDefault="00FB453B" w:rsidP="00FB453B">
      <w:pPr>
        <w:spacing w:line="276" w:lineRule="auto"/>
        <w:ind w:left="-142" w:hanging="153"/>
        <w:jc w:val="both"/>
        <w:rPr>
          <w:i/>
          <w:iCs/>
          <w:color w:val="auto"/>
          <w:sz w:val="26"/>
          <w:szCs w:val="26"/>
        </w:rPr>
      </w:pPr>
      <w:r w:rsidRPr="007A11E7">
        <w:rPr>
          <w:i/>
          <w:iCs/>
          <w:color w:val="auto"/>
          <w:sz w:val="26"/>
          <w:szCs w:val="26"/>
        </w:rPr>
        <w:t xml:space="preserve">- Thí sinh chỉ lựa chọn chính xác 03 ý trong 1 câu hỏi được </w:t>
      </w:r>
      <m:oMath>
        <m:r>
          <w:rPr>
            <w:rFonts w:ascii="Cambria Math" w:hAnsi="Cambria Math"/>
            <w:color w:val="auto"/>
            <w:sz w:val="26"/>
            <w:szCs w:val="26"/>
          </w:rPr>
          <m:t>0,50</m:t>
        </m:r>
      </m:oMath>
      <w:r w:rsidRPr="007A11E7">
        <w:rPr>
          <w:i/>
          <w:iCs/>
          <w:color w:val="auto"/>
          <w:sz w:val="26"/>
          <w:szCs w:val="26"/>
        </w:rPr>
        <w:t xml:space="preserve"> điểm.</w:t>
      </w:r>
    </w:p>
    <w:p w14:paraId="5E188AB7" w14:textId="77777777" w:rsidR="00FB453B" w:rsidRPr="007A11E7" w:rsidRDefault="00FB453B" w:rsidP="00FB453B">
      <w:pPr>
        <w:spacing w:line="276" w:lineRule="auto"/>
        <w:ind w:left="-142" w:hanging="153"/>
        <w:jc w:val="both"/>
        <w:rPr>
          <w:i/>
          <w:iCs/>
          <w:color w:val="auto"/>
          <w:sz w:val="26"/>
          <w:szCs w:val="26"/>
        </w:rPr>
      </w:pPr>
      <w:r w:rsidRPr="007A11E7">
        <w:rPr>
          <w:i/>
          <w:iCs/>
          <w:color w:val="auto"/>
          <w:sz w:val="26"/>
          <w:szCs w:val="26"/>
        </w:rPr>
        <w:t>- Thí sinh lựa chọn chính xác cả 04 ý trong 1 câu hỏi được 1 điểm.</w:t>
      </w:r>
    </w:p>
    <w:p w14:paraId="6E8E707C" w14:textId="77777777" w:rsidR="00FB453B" w:rsidRPr="007A11E7" w:rsidRDefault="00FB453B" w:rsidP="00FB453B">
      <w:pPr>
        <w:spacing w:line="276" w:lineRule="auto"/>
        <w:ind w:left="-142" w:hanging="153"/>
        <w:jc w:val="both"/>
        <w:rPr>
          <w:i/>
          <w:iCs/>
          <w:color w:val="auto"/>
          <w:sz w:val="26"/>
          <w:szCs w:val="26"/>
        </w:rPr>
      </w:pPr>
    </w:p>
    <w:p w14:paraId="697E355D" w14:textId="77777777" w:rsidR="00FB453B" w:rsidRPr="007A11E7" w:rsidRDefault="00FB453B" w:rsidP="00FB453B">
      <w:pPr>
        <w:shd w:val="clear" w:color="auto" w:fill="FFF2CC" w:themeFill="accent4" w:themeFillTint="33"/>
        <w:spacing w:line="276" w:lineRule="auto"/>
        <w:jc w:val="both"/>
        <w:rPr>
          <w:i/>
          <w:iCs/>
          <w:color w:val="auto"/>
          <w:sz w:val="26"/>
          <w:szCs w:val="26"/>
        </w:rPr>
      </w:pPr>
      <w:r w:rsidRPr="007A11E7">
        <w:rPr>
          <w:b/>
          <w:bCs/>
          <w:color w:val="FF0000"/>
          <w:sz w:val="24"/>
          <w:szCs w:val="24"/>
        </w:rPr>
        <w:t>A. Mức độ NHẬN BIẾT – THÔNG HIỂU</w:t>
      </w:r>
    </w:p>
    <w:p w14:paraId="557DE60F"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bCs/>
          <w:color w:val="000000" w:themeColor="text1"/>
          <w:sz w:val="24"/>
          <w:szCs w:val="24"/>
          <w:lang w:eastAsia="vi-VN"/>
        </w:rPr>
        <w:t xml:space="preserve">Câu 1: </w:t>
      </w:r>
      <w:r w:rsidRPr="007A11E7">
        <w:rPr>
          <w:color w:val="000000" w:themeColor="text1"/>
          <w:sz w:val="24"/>
          <w:szCs w:val="24"/>
          <w:lang w:eastAsia="vi-VN"/>
        </w:rPr>
        <w:t xml:space="preserve">Chọn đúng sai về các dụng cụ thông dụng ở phòng thí nghiệm để thực hiện thí nghiệm đo nhiệt dung riêng: </w:t>
      </w:r>
    </w:p>
    <w:p w14:paraId="550A799B" w14:textId="77777777" w:rsidR="00B259C0" w:rsidRPr="007A11E7" w:rsidRDefault="00FB453B" w:rsidP="00FB453B">
      <w:pPr>
        <w:tabs>
          <w:tab w:val="left" w:pos="0"/>
          <w:tab w:val="left" w:pos="2835"/>
          <w:tab w:val="left" w:pos="5386"/>
          <w:tab w:val="left" w:pos="7937"/>
        </w:tabs>
        <w:jc w:val="both"/>
        <w:rPr>
          <w:b/>
          <w:bCs/>
          <w:color w:val="FF0000"/>
          <w:sz w:val="24"/>
          <w:szCs w:val="24"/>
        </w:rPr>
      </w:pPr>
      <w:r w:rsidRPr="007A11E7">
        <w:rPr>
          <w:b/>
          <w:color w:val="000000" w:themeColor="text1"/>
          <w:sz w:val="24"/>
          <w:szCs w:val="24"/>
          <w:lang w:eastAsia="vi-VN"/>
        </w:rPr>
        <w:t xml:space="preserve">A. </w:t>
      </w:r>
      <w:r w:rsidRPr="007A11E7">
        <w:rPr>
          <w:color w:val="000000" w:themeColor="text1"/>
          <w:sz w:val="24"/>
          <w:szCs w:val="24"/>
          <w:lang w:eastAsia="vi-VN"/>
        </w:rPr>
        <w:t xml:space="preserve">Nhiệt lượng kế </w:t>
      </w:r>
      <w:r w:rsidR="00B259C0" w:rsidRPr="007A11E7">
        <w:rPr>
          <w:color w:val="000000" w:themeColor="text1"/>
          <w:sz w:val="24"/>
          <w:szCs w:val="24"/>
          <w:lang w:eastAsia="vi-VN"/>
        </w:rPr>
        <w:t xml:space="preserve"> </w:t>
      </w:r>
      <w:r w:rsidR="00B259C0" w:rsidRPr="007A11E7">
        <w:rPr>
          <w:rFonts w:ascii="Cambria Math" w:eastAsia="Cambria Math" w:hAnsi="Cambria Math" w:cs="Cambria Math"/>
          <w:color w:val="FF0000"/>
          <w:sz w:val="22"/>
          <w:szCs w:val="22"/>
        </w:rPr>
        <w:t>⟹</w:t>
      </w:r>
      <w:r w:rsidR="00B259C0" w:rsidRPr="007A11E7">
        <w:rPr>
          <w:rFonts w:eastAsia="Cambria Math"/>
          <w:color w:val="FF0000"/>
          <w:sz w:val="22"/>
          <w:szCs w:val="22"/>
        </w:rPr>
        <w:t xml:space="preserve"> </w:t>
      </w:r>
      <w:r w:rsidR="00B259C0" w:rsidRPr="007A11E7">
        <w:rPr>
          <w:b/>
          <w:bCs/>
          <w:color w:val="FF0000"/>
          <w:sz w:val="24"/>
          <w:szCs w:val="24"/>
        </w:rPr>
        <w:t xml:space="preserve">Đ </w:t>
      </w:r>
    </w:p>
    <w:p w14:paraId="59593A68" w14:textId="4E90DEAD"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 xml:space="preserve">Cân </w:t>
      </w:r>
      <w:r w:rsidR="00B259C0" w:rsidRPr="007A11E7">
        <w:rPr>
          <w:color w:val="000000" w:themeColor="text1"/>
          <w:sz w:val="24"/>
          <w:szCs w:val="24"/>
          <w:lang w:eastAsia="vi-VN"/>
        </w:rPr>
        <w:t xml:space="preserve"> </w:t>
      </w:r>
      <w:r w:rsidR="00B259C0" w:rsidRPr="007A11E7">
        <w:rPr>
          <w:rFonts w:ascii="Cambria Math" w:eastAsia="Cambria Math" w:hAnsi="Cambria Math" w:cs="Cambria Math"/>
          <w:color w:val="FF0000"/>
          <w:sz w:val="22"/>
          <w:szCs w:val="22"/>
        </w:rPr>
        <w:t>⟹</w:t>
      </w:r>
      <w:r w:rsidR="00B259C0" w:rsidRPr="007A11E7">
        <w:rPr>
          <w:rFonts w:eastAsia="Cambria Math"/>
          <w:color w:val="FF0000"/>
          <w:sz w:val="22"/>
          <w:szCs w:val="22"/>
        </w:rPr>
        <w:t xml:space="preserve"> </w:t>
      </w:r>
      <w:r w:rsidR="00B259C0" w:rsidRPr="007A11E7">
        <w:rPr>
          <w:b/>
          <w:bCs/>
          <w:color w:val="FF0000"/>
          <w:sz w:val="24"/>
          <w:szCs w:val="24"/>
        </w:rPr>
        <w:t>Đ</w:t>
      </w:r>
    </w:p>
    <w:p w14:paraId="4F229BC5" w14:textId="1A9DFB5D"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Nhiệt kế</w:t>
      </w:r>
      <w:r w:rsidR="00B259C0" w:rsidRPr="007A11E7">
        <w:rPr>
          <w:color w:val="000000" w:themeColor="text1"/>
          <w:sz w:val="24"/>
          <w:szCs w:val="24"/>
          <w:lang w:eastAsia="vi-VN"/>
        </w:rPr>
        <w:t xml:space="preserve"> </w:t>
      </w:r>
      <w:r w:rsidRPr="007A11E7">
        <w:rPr>
          <w:color w:val="000000" w:themeColor="text1"/>
          <w:sz w:val="24"/>
          <w:szCs w:val="24"/>
          <w:lang w:eastAsia="vi-VN"/>
        </w:rPr>
        <w:t xml:space="preserve"> </w:t>
      </w:r>
      <w:r w:rsidR="00B259C0" w:rsidRPr="007A11E7">
        <w:rPr>
          <w:rFonts w:ascii="Cambria Math" w:eastAsia="Cambria Math" w:hAnsi="Cambria Math" w:cs="Cambria Math"/>
          <w:color w:val="FF0000"/>
          <w:sz w:val="22"/>
          <w:szCs w:val="22"/>
        </w:rPr>
        <w:t>⟹</w:t>
      </w:r>
      <w:r w:rsidR="00B259C0" w:rsidRPr="007A11E7">
        <w:rPr>
          <w:rFonts w:eastAsia="Cambria Math"/>
          <w:color w:val="FF0000"/>
          <w:sz w:val="22"/>
          <w:szCs w:val="22"/>
        </w:rPr>
        <w:t xml:space="preserve"> </w:t>
      </w:r>
      <w:r w:rsidR="00B259C0" w:rsidRPr="007A11E7">
        <w:rPr>
          <w:b/>
          <w:bCs/>
          <w:color w:val="FF0000"/>
          <w:sz w:val="24"/>
          <w:szCs w:val="24"/>
        </w:rPr>
        <w:t xml:space="preserve">Đ </w:t>
      </w:r>
    </w:p>
    <w:p w14:paraId="4D9843B8" w14:textId="77777777" w:rsidR="00B259C0" w:rsidRPr="007A11E7" w:rsidRDefault="00FB453B" w:rsidP="00B259C0">
      <w:pPr>
        <w:rPr>
          <w:color w:val="auto"/>
          <w:sz w:val="24"/>
          <w:szCs w:val="24"/>
        </w:rPr>
      </w:pPr>
      <w:r w:rsidRPr="007A11E7">
        <w:rPr>
          <w:b/>
          <w:color w:val="000000" w:themeColor="text1"/>
          <w:sz w:val="24"/>
          <w:szCs w:val="24"/>
          <w:lang w:eastAsia="vi-VN"/>
        </w:rPr>
        <w:t xml:space="preserve">D. </w:t>
      </w:r>
      <w:r w:rsidRPr="007A11E7">
        <w:rPr>
          <w:color w:val="000000" w:themeColor="text1"/>
          <w:sz w:val="24"/>
          <w:szCs w:val="24"/>
          <w:lang w:eastAsia="vi-VN"/>
        </w:rPr>
        <w:t xml:space="preserve">Nước nóng </w:t>
      </w:r>
      <w:r w:rsidR="00B259C0" w:rsidRPr="007A11E7">
        <w:rPr>
          <w:rFonts w:ascii="Cambria Math" w:eastAsia="Cambria Math" w:hAnsi="Cambria Math" w:cs="Cambria Math"/>
          <w:color w:val="FF0000"/>
          <w:sz w:val="22"/>
          <w:szCs w:val="22"/>
        </w:rPr>
        <w:t>⟹</w:t>
      </w:r>
      <w:r w:rsidR="00B259C0" w:rsidRPr="007A11E7">
        <w:rPr>
          <w:rFonts w:eastAsia="Cambria Math"/>
          <w:color w:val="FF0000"/>
          <w:sz w:val="22"/>
          <w:szCs w:val="22"/>
        </w:rPr>
        <w:t xml:space="preserve"> </w:t>
      </w:r>
      <w:r w:rsidR="00B259C0" w:rsidRPr="007A11E7">
        <w:rPr>
          <w:b/>
          <w:bCs/>
          <w:color w:val="FF0000"/>
          <w:sz w:val="24"/>
          <w:szCs w:val="24"/>
        </w:rPr>
        <w:t>S</w:t>
      </w:r>
    </w:p>
    <w:p w14:paraId="739A9D8D" w14:textId="0D9B18BF" w:rsidR="004E4779"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bCs/>
          <w:color w:val="0070C0"/>
          <w:sz w:val="24"/>
          <w:szCs w:val="24"/>
          <w:lang w:eastAsia="vi-VN"/>
        </w:rPr>
        <w:t>Giải thích</w:t>
      </w:r>
      <w:r w:rsidRPr="007A11E7">
        <w:rPr>
          <w:color w:val="000000" w:themeColor="text1"/>
          <w:sz w:val="24"/>
          <w:szCs w:val="24"/>
          <w:lang w:eastAsia="vi-VN"/>
        </w:rPr>
        <w:t>:</w:t>
      </w:r>
    </w:p>
    <w:p w14:paraId="7DBEB54C" w14:textId="32679722" w:rsidR="00FB453B" w:rsidRPr="007A11E7" w:rsidRDefault="00FB453B" w:rsidP="00FB453B">
      <w:pPr>
        <w:tabs>
          <w:tab w:val="left" w:pos="0"/>
          <w:tab w:val="left" w:pos="2835"/>
          <w:tab w:val="left" w:pos="5386"/>
          <w:tab w:val="left" w:pos="7937"/>
        </w:tabs>
        <w:jc w:val="both"/>
        <w:rPr>
          <w:b/>
          <w:i/>
          <w:iCs/>
          <w:color w:val="C00000"/>
          <w:sz w:val="24"/>
          <w:szCs w:val="24"/>
          <w:lang w:eastAsia="vi-VN"/>
        </w:rPr>
      </w:pPr>
      <w:r w:rsidRPr="007A11E7">
        <w:rPr>
          <w:i/>
          <w:iCs/>
          <w:color w:val="C00000"/>
          <w:sz w:val="24"/>
          <w:szCs w:val="24"/>
          <w:lang w:eastAsia="vi-VN"/>
        </w:rPr>
        <w:t>Nước nóng không phải là dụng cụ để đo nhiệt dung riêng</w:t>
      </w:r>
    </w:p>
    <w:p w14:paraId="183E118F"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bCs/>
          <w:color w:val="000000" w:themeColor="text1"/>
          <w:sz w:val="24"/>
          <w:szCs w:val="24"/>
          <w:lang w:eastAsia="vi-VN"/>
        </w:rPr>
        <w:t xml:space="preserve">Câu 2: </w:t>
      </w:r>
      <w:r w:rsidRPr="007A11E7">
        <w:rPr>
          <w:color w:val="000000" w:themeColor="text1"/>
          <w:sz w:val="24"/>
          <w:szCs w:val="24"/>
          <w:lang w:eastAsia="vi-VN"/>
        </w:rPr>
        <w:t xml:space="preserve">Chọn phát biểu sai khi thực hiện thí nghiệm đo nhiệt dung riêng: </w:t>
      </w:r>
    </w:p>
    <w:p w14:paraId="6E7C1F54" w14:textId="77777777" w:rsidR="004E4779" w:rsidRPr="007A11E7" w:rsidRDefault="00FB453B" w:rsidP="004E4779">
      <w:pPr>
        <w:tabs>
          <w:tab w:val="left" w:pos="0"/>
          <w:tab w:val="left" w:pos="2835"/>
          <w:tab w:val="left" w:pos="5386"/>
          <w:tab w:val="left" w:pos="7937"/>
        </w:tabs>
        <w:jc w:val="both"/>
        <w:rPr>
          <w:b/>
          <w:bCs/>
          <w:color w:val="FF0000"/>
          <w:sz w:val="24"/>
          <w:szCs w:val="24"/>
        </w:rPr>
      </w:pPr>
      <w:r w:rsidRPr="007A11E7">
        <w:rPr>
          <w:b/>
          <w:color w:val="000000" w:themeColor="text1"/>
          <w:sz w:val="24"/>
          <w:szCs w:val="24"/>
          <w:lang w:eastAsia="vi-VN"/>
        </w:rPr>
        <w:t xml:space="preserve">A. </w:t>
      </w:r>
      <w:r w:rsidRPr="007A11E7">
        <w:rPr>
          <w:color w:val="000000" w:themeColor="text1"/>
          <w:sz w:val="24"/>
          <w:szCs w:val="24"/>
          <w:lang w:eastAsia="vi-VN"/>
        </w:rPr>
        <w:t>Khối lượng kim loại cần phải được đo chính xác</w:t>
      </w:r>
      <w:r w:rsidR="004E4779" w:rsidRPr="007A11E7">
        <w:rPr>
          <w:color w:val="000000" w:themeColor="text1"/>
          <w:sz w:val="24"/>
          <w:szCs w:val="24"/>
          <w:lang w:eastAsia="vi-VN"/>
        </w:rPr>
        <w:t xml:space="preserve"> </w:t>
      </w:r>
      <w:r w:rsidRPr="007A11E7">
        <w:rPr>
          <w:color w:val="000000" w:themeColor="text1"/>
          <w:sz w:val="24"/>
          <w:szCs w:val="24"/>
          <w:lang w:eastAsia="vi-VN"/>
        </w:rPr>
        <w:t xml:space="preserve"> </w:t>
      </w:r>
      <w:r w:rsidR="004E4779" w:rsidRPr="007A11E7">
        <w:rPr>
          <w:rFonts w:ascii="Cambria Math" w:eastAsia="Cambria Math" w:hAnsi="Cambria Math" w:cs="Cambria Math"/>
          <w:color w:val="FF0000"/>
          <w:sz w:val="22"/>
          <w:szCs w:val="22"/>
        </w:rPr>
        <w:t>⟹</w:t>
      </w:r>
      <w:r w:rsidR="004E4779" w:rsidRPr="007A11E7">
        <w:rPr>
          <w:rFonts w:eastAsia="Cambria Math"/>
          <w:color w:val="FF0000"/>
          <w:sz w:val="22"/>
          <w:szCs w:val="22"/>
        </w:rPr>
        <w:t xml:space="preserve"> </w:t>
      </w:r>
      <w:r w:rsidR="004E4779" w:rsidRPr="007A11E7">
        <w:rPr>
          <w:b/>
          <w:bCs/>
          <w:color w:val="FF0000"/>
          <w:sz w:val="24"/>
          <w:szCs w:val="24"/>
        </w:rPr>
        <w:t xml:space="preserve">Đ </w:t>
      </w:r>
    </w:p>
    <w:p w14:paraId="669A9FC9" w14:textId="77777777" w:rsidR="004E4779" w:rsidRPr="007A11E7" w:rsidRDefault="00FB453B" w:rsidP="004E4779">
      <w:pPr>
        <w:tabs>
          <w:tab w:val="left" w:pos="0"/>
          <w:tab w:val="left" w:pos="2835"/>
          <w:tab w:val="left" w:pos="5386"/>
          <w:tab w:val="left" w:pos="7937"/>
        </w:tabs>
        <w:jc w:val="both"/>
        <w:rPr>
          <w:b/>
          <w:bCs/>
          <w:color w:val="FF0000"/>
          <w:sz w:val="24"/>
          <w:szCs w:val="24"/>
        </w:rPr>
      </w:pPr>
      <w:r w:rsidRPr="007A11E7">
        <w:rPr>
          <w:b/>
          <w:color w:val="000000" w:themeColor="text1"/>
          <w:sz w:val="24"/>
          <w:szCs w:val="24"/>
          <w:lang w:eastAsia="vi-VN"/>
        </w:rPr>
        <w:t xml:space="preserve">B. </w:t>
      </w:r>
      <w:r w:rsidRPr="007A11E7">
        <w:rPr>
          <w:color w:val="000000" w:themeColor="text1"/>
          <w:sz w:val="24"/>
          <w:szCs w:val="24"/>
          <w:lang w:eastAsia="vi-VN"/>
        </w:rPr>
        <w:t xml:space="preserve">Nhiệt kế dùng để đo nhiệt độ chất lỏng </w:t>
      </w:r>
      <w:r w:rsidR="004E4779" w:rsidRPr="007A11E7">
        <w:rPr>
          <w:color w:val="000000" w:themeColor="text1"/>
          <w:sz w:val="24"/>
          <w:szCs w:val="24"/>
          <w:lang w:eastAsia="vi-VN"/>
        </w:rPr>
        <w:t xml:space="preserve"> </w:t>
      </w:r>
      <w:r w:rsidR="004E4779" w:rsidRPr="007A11E7">
        <w:rPr>
          <w:rFonts w:ascii="Cambria Math" w:eastAsia="Cambria Math" w:hAnsi="Cambria Math" w:cs="Cambria Math"/>
          <w:color w:val="FF0000"/>
          <w:sz w:val="22"/>
          <w:szCs w:val="22"/>
        </w:rPr>
        <w:t>⟹</w:t>
      </w:r>
      <w:r w:rsidR="004E4779" w:rsidRPr="007A11E7">
        <w:rPr>
          <w:rFonts w:eastAsia="Cambria Math"/>
          <w:color w:val="FF0000"/>
          <w:sz w:val="22"/>
          <w:szCs w:val="22"/>
        </w:rPr>
        <w:t xml:space="preserve"> </w:t>
      </w:r>
      <w:r w:rsidR="004E4779" w:rsidRPr="007A11E7">
        <w:rPr>
          <w:b/>
          <w:bCs/>
          <w:color w:val="FF0000"/>
          <w:sz w:val="24"/>
          <w:szCs w:val="24"/>
        </w:rPr>
        <w:t xml:space="preserve">Đ </w:t>
      </w:r>
    </w:p>
    <w:p w14:paraId="0086C356" w14:textId="744FF767" w:rsidR="00FB453B" w:rsidRPr="007A11E7" w:rsidRDefault="00FB453B" w:rsidP="00FB453B">
      <w:pPr>
        <w:tabs>
          <w:tab w:val="left" w:pos="0"/>
          <w:tab w:val="left" w:pos="2835"/>
          <w:tab w:val="left" w:pos="5386"/>
          <w:tab w:val="left" w:pos="7937"/>
        </w:tabs>
        <w:jc w:val="both"/>
        <w:rPr>
          <w:b/>
          <w:bCs/>
          <w:color w:val="FF0000"/>
          <w:sz w:val="24"/>
          <w:szCs w:val="24"/>
        </w:rPr>
      </w:pPr>
      <w:r w:rsidRPr="007A11E7">
        <w:rPr>
          <w:b/>
          <w:color w:val="000000" w:themeColor="text1"/>
          <w:sz w:val="24"/>
          <w:szCs w:val="24"/>
          <w:lang w:eastAsia="vi-VN"/>
        </w:rPr>
        <w:t xml:space="preserve">C. </w:t>
      </w:r>
      <w:r w:rsidRPr="007A11E7">
        <w:rPr>
          <w:color w:val="000000" w:themeColor="text1"/>
          <w:sz w:val="24"/>
          <w:szCs w:val="24"/>
          <w:lang w:eastAsia="vi-VN"/>
        </w:rPr>
        <w:t>Đo sai số của dụng cụ để giảm sai số</w:t>
      </w:r>
      <w:r w:rsidR="004E4779" w:rsidRPr="007A11E7">
        <w:rPr>
          <w:color w:val="000000" w:themeColor="text1"/>
          <w:sz w:val="24"/>
          <w:szCs w:val="24"/>
          <w:lang w:eastAsia="vi-VN"/>
        </w:rPr>
        <w:t xml:space="preserve"> </w:t>
      </w:r>
      <w:r w:rsidRPr="007A11E7">
        <w:rPr>
          <w:color w:val="000000" w:themeColor="text1"/>
          <w:sz w:val="24"/>
          <w:szCs w:val="24"/>
          <w:lang w:eastAsia="vi-VN"/>
        </w:rPr>
        <w:t xml:space="preserve"> </w:t>
      </w:r>
      <w:r w:rsidR="004E4779" w:rsidRPr="007A11E7">
        <w:rPr>
          <w:rFonts w:ascii="Cambria Math" w:eastAsia="Cambria Math" w:hAnsi="Cambria Math" w:cs="Cambria Math"/>
          <w:color w:val="FF0000"/>
          <w:sz w:val="22"/>
          <w:szCs w:val="22"/>
        </w:rPr>
        <w:t>⟹</w:t>
      </w:r>
      <w:r w:rsidR="004E4779" w:rsidRPr="007A11E7">
        <w:rPr>
          <w:rFonts w:eastAsia="Cambria Math"/>
          <w:color w:val="FF0000"/>
          <w:sz w:val="22"/>
          <w:szCs w:val="22"/>
        </w:rPr>
        <w:t xml:space="preserve"> </w:t>
      </w:r>
      <w:r w:rsidR="004E4779" w:rsidRPr="007A11E7">
        <w:rPr>
          <w:b/>
          <w:bCs/>
          <w:color w:val="FF0000"/>
          <w:sz w:val="24"/>
          <w:szCs w:val="24"/>
        </w:rPr>
        <w:t xml:space="preserve">Đ </w:t>
      </w:r>
    </w:p>
    <w:p w14:paraId="6A8A074D" w14:textId="77777777" w:rsidR="004E4779"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 xml:space="preserve">Nhiệt dung riêng của nước lớn hơn so với các chất lỏng khác </w:t>
      </w:r>
      <w:r w:rsidR="004E4779" w:rsidRPr="007A11E7">
        <w:rPr>
          <w:color w:val="000000" w:themeColor="text1"/>
          <w:sz w:val="24"/>
          <w:szCs w:val="24"/>
          <w:lang w:eastAsia="vi-VN"/>
        </w:rPr>
        <w:t xml:space="preserve"> </w:t>
      </w:r>
      <w:r w:rsidR="004E4779" w:rsidRPr="007A11E7">
        <w:rPr>
          <w:rFonts w:ascii="Cambria Math" w:eastAsia="Cambria Math" w:hAnsi="Cambria Math" w:cs="Cambria Math"/>
          <w:color w:val="FF0000"/>
          <w:sz w:val="22"/>
          <w:szCs w:val="22"/>
        </w:rPr>
        <w:t>⟹</w:t>
      </w:r>
      <w:r w:rsidR="004E4779" w:rsidRPr="007A11E7">
        <w:rPr>
          <w:rFonts w:eastAsia="Cambria Math"/>
          <w:color w:val="FF0000"/>
          <w:sz w:val="22"/>
          <w:szCs w:val="22"/>
        </w:rPr>
        <w:t xml:space="preserve"> </w:t>
      </w:r>
      <w:r w:rsidR="004E4779" w:rsidRPr="007A11E7">
        <w:rPr>
          <w:b/>
          <w:bCs/>
          <w:color w:val="FF0000"/>
          <w:sz w:val="24"/>
          <w:szCs w:val="24"/>
        </w:rPr>
        <w:t>S</w:t>
      </w:r>
      <w:r w:rsidR="004E4779" w:rsidRPr="007A11E7">
        <w:rPr>
          <w:color w:val="000000" w:themeColor="text1"/>
          <w:sz w:val="24"/>
          <w:szCs w:val="24"/>
          <w:lang w:eastAsia="vi-VN"/>
        </w:rPr>
        <w:t xml:space="preserve"> </w:t>
      </w:r>
    </w:p>
    <w:p w14:paraId="2CE8A1B8" w14:textId="77777777" w:rsidR="004E4779" w:rsidRPr="007A11E7" w:rsidRDefault="004E4779" w:rsidP="004E4779">
      <w:pPr>
        <w:tabs>
          <w:tab w:val="left" w:pos="0"/>
          <w:tab w:val="left" w:pos="2835"/>
          <w:tab w:val="left" w:pos="5386"/>
          <w:tab w:val="left" w:pos="7937"/>
        </w:tabs>
        <w:jc w:val="both"/>
        <w:rPr>
          <w:color w:val="000000" w:themeColor="text1"/>
          <w:sz w:val="24"/>
          <w:szCs w:val="24"/>
          <w:lang w:eastAsia="vi-VN"/>
        </w:rPr>
      </w:pPr>
      <w:r w:rsidRPr="007A11E7">
        <w:rPr>
          <w:b/>
          <w:bCs/>
          <w:color w:val="0070C0"/>
          <w:sz w:val="24"/>
          <w:szCs w:val="24"/>
          <w:lang w:eastAsia="vi-VN"/>
        </w:rPr>
        <w:t>Giải thích</w:t>
      </w:r>
      <w:r w:rsidRPr="007A11E7">
        <w:rPr>
          <w:color w:val="000000" w:themeColor="text1"/>
          <w:sz w:val="24"/>
          <w:szCs w:val="24"/>
          <w:lang w:eastAsia="vi-VN"/>
        </w:rPr>
        <w:t>:</w:t>
      </w:r>
    </w:p>
    <w:p w14:paraId="4D007715" w14:textId="7390E808" w:rsidR="00FB453B" w:rsidRPr="007A11E7" w:rsidRDefault="00FB453B" w:rsidP="00FB453B">
      <w:pPr>
        <w:tabs>
          <w:tab w:val="left" w:pos="0"/>
          <w:tab w:val="left" w:pos="2835"/>
          <w:tab w:val="left" w:pos="5386"/>
          <w:tab w:val="left" w:pos="7937"/>
        </w:tabs>
        <w:jc w:val="both"/>
        <w:rPr>
          <w:b/>
          <w:i/>
          <w:iCs/>
          <w:color w:val="C00000"/>
          <w:sz w:val="24"/>
          <w:szCs w:val="24"/>
        </w:rPr>
      </w:pPr>
      <w:r w:rsidRPr="007A11E7">
        <w:rPr>
          <w:i/>
          <w:iCs/>
          <w:color w:val="C00000"/>
          <w:sz w:val="24"/>
          <w:szCs w:val="24"/>
          <w:lang w:eastAsia="vi-VN"/>
        </w:rPr>
        <w:t>Nhiệt dung riêng của nước là 1 cal/g°C,trong khi các chất lỏng khác có thể có nhiệt dung riêng khác nhau.</w:t>
      </w:r>
    </w:p>
    <w:p w14:paraId="25E54D5A" w14:textId="77777777" w:rsidR="00FB453B" w:rsidRPr="007A11E7" w:rsidRDefault="00FB453B" w:rsidP="00FB453B">
      <w:pPr>
        <w:tabs>
          <w:tab w:val="left" w:pos="0"/>
          <w:tab w:val="left" w:pos="2835"/>
          <w:tab w:val="left" w:pos="5386"/>
          <w:tab w:val="left" w:pos="7937"/>
        </w:tabs>
        <w:jc w:val="both"/>
        <w:rPr>
          <w:color w:val="000000" w:themeColor="text1"/>
          <w:sz w:val="24"/>
          <w:szCs w:val="24"/>
        </w:rPr>
      </w:pPr>
      <w:r w:rsidRPr="007A11E7">
        <w:rPr>
          <w:b/>
          <w:bCs/>
          <w:color w:val="000000" w:themeColor="text1"/>
          <w:sz w:val="24"/>
          <w:szCs w:val="24"/>
          <w:lang w:eastAsia="vi-VN"/>
        </w:rPr>
        <w:t xml:space="preserve">Câu </w:t>
      </w:r>
      <w:r w:rsidRPr="007A11E7">
        <w:rPr>
          <w:b/>
          <w:bCs/>
          <w:color w:val="000000" w:themeColor="text1"/>
          <w:sz w:val="24"/>
          <w:szCs w:val="24"/>
        </w:rPr>
        <w:t>3</w:t>
      </w:r>
      <w:r w:rsidRPr="007A11E7">
        <w:rPr>
          <w:b/>
          <w:bCs/>
          <w:color w:val="000000" w:themeColor="text1"/>
          <w:sz w:val="24"/>
          <w:szCs w:val="24"/>
          <w:lang w:eastAsia="vi-VN"/>
        </w:rPr>
        <w:t xml:space="preserve">: </w:t>
      </w:r>
      <w:r w:rsidRPr="007A11E7">
        <w:rPr>
          <w:color w:val="000000" w:themeColor="text1"/>
          <w:sz w:val="24"/>
          <w:szCs w:val="24"/>
        </w:rPr>
        <w:t xml:space="preserve">Chọn đúng sai về nhiệt dung riêng và các dụng cụ thí nghiệm: </w:t>
      </w:r>
    </w:p>
    <w:p w14:paraId="0A523465" w14:textId="77777777" w:rsidR="004E4779"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rPr>
        <w:t xml:space="preserve">A. </w:t>
      </w:r>
      <w:r w:rsidRPr="007A11E7">
        <w:rPr>
          <w:color w:val="000000" w:themeColor="text1"/>
          <w:sz w:val="24"/>
          <w:szCs w:val="24"/>
          <w:lang w:eastAsia="vi-VN"/>
        </w:rPr>
        <w:t xml:space="preserve">Nhiệt dung riêng của nước là 4180 J/kg.K </w:t>
      </w:r>
      <w:r w:rsidR="004E4779" w:rsidRPr="007A11E7">
        <w:rPr>
          <w:color w:val="000000" w:themeColor="text1"/>
          <w:sz w:val="24"/>
          <w:szCs w:val="24"/>
          <w:lang w:eastAsia="vi-VN"/>
        </w:rPr>
        <w:t xml:space="preserve"> </w:t>
      </w:r>
      <w:r w:rsidR="004E4779" w:rsidRPr="007A11E7">
        <w:rPr>
          <w:rFonts w:ascii="Cambria Math" w:eastAsia="Cambria Math" w:hAnsi="Cambria Math" w:cs="Cambria Math"/>
          <w:color w:val="FF0000"/>
          <w:sz w:val="22"/>
          <w:szCs w:val="22"/>
        </w:rPr>
        <w:t>⟹</w:t>
      </w:r>
      <w:r w:rsidR="004E4779" w:rsidRPr="007A11E7">
        <w:rPr>
          <w:rFonts w:eastAsia="Cambria Math"/>
          <w:color w:val="FF0000"/>
          <w:sz w:val="22"/>
          <w:szCs w:val="22"/>
        </w:rPr>
        <w:t xml:space="preserve"> </w:t>
      </w:r>
      <w:r w:rsidR="004E4779" w:rsidRPr="007A11E7">
        <w:rPr>
          <w:b/>
          <w:bCs/>
          <w:color w:val="FF0000"/>
          <w:sz w:val="24"/>
          <w:szCs w:val="24"/>
        </w:rPr>
        <w:t>Đ</w:t>
      </w:r>
      <w:r w:rsidR="004E4779" w:rsidRPr="007A11E7">
        <w:rPr>
          <w:b/>
          <w:color w:val="000000" w:themeColor="text1"/>
          <w:sz w:val="24"/>
          <w:szCs w:val="24"/>
          <w:lang w:eastAsia="vi-VN"/>
        </w:rPr>
        <w:t xml:space="preserve"> </w:t>
      </w:r>
    </w:p>
    <w:p w14:paraId="64241B3E" w14:textId="77777777" w:rsidR="004E4779"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 xml:space="preserve">Cân được sử dụng để đo nhiệt độ của chất lỏng </w:t>
      </w:r>
      <w:r w:rsidR="004E4779" w:rsidRPr="007A11E7">
        <w:rPr>
          <w:rFonts w:ascii="Cambria Math" w:eastAsia="Cambria Math" w:hAnsi="Cambria Math" w:cs="Cambria Math"/>
          <w:color w:val="FF0000"/>
          <w:sz w:val="22"/>
          <w:szCs w:val="22"/>
        </w:rPr>
        <w:t>⟹</w:t>
      </w:r>
      <w:r w:rsidR="004E4779" w:rsidRPr="007A11E7">
        <w:rPr>
          <w:rFonts w:eastAsia="Cambria Math"/>
          <w:color w:val="FF0000"/>
          <w:sz w:val="22"/>
          <w:szCs w:val="22"/>
        </w:rPr>
        <w:t xml:space="preserve"> </w:t>
      </w:r>
      <w:r w:rsidR="004E4779" w:rsidRPr="007A11E7">
        <w:rPr>
          <w:b/>
          <w:bCs/>
          <w:color w:val="FF0000"/>
          <w:sz w:val="24"/>
          <w:szCs w:val="24"/>
        </w:rPr>
        <w:t>S</w:t>
      </w:r>
      <w:r w:rsidR="004E4779" w:rsidRPr="007A11E7">
        <w:rPr>
          <w:color w:val="000000" w:themeColor="text1"/>
          <w:sz w:val="24"/>
          <w:szCs w:val="24"/>
          <w:lang w:eastAsia="vi-VN"/>
        </w:rPr>
        <w:t xml:space="preserve"> </w:t>
      </w:r>
    </w:p>
    <w:p w14:paraId="44863D94" w14:textId="77777777" w:rsidR="004E4779" w:rsidRPr="007A11E7" w:rsidRDefault="004E4779" w:rsidP="004E4779">
      <w:pPr>
        <w:tabs>
          <w:tab w:val="left" w:pos="0"/>
          <w:tab w:val="left" w:pos="2835"/>
          <w:tab w:val="left" w:pos="5386"/>
          <w:tab w:val="left" w:pos="7937"/>
        </w:tabs>
        <w:jc w:val="both"/>
        <w:rPr>
          <w:color w:val="000000" w:themeColor="text1"/>
          <w:sz w:val="24"/>
          <w:szCs w:val="24"/>
          <w:lang w:eastAsia="vi-VN"/>
        </w:rPr>
      </w:pPr>
      <w:r w:rsidRPr="007A11E7">
        <w:rPr>
          <w:b/>
          <w:bCs/>
          <w:color w:val="0070C0"/>
          <w:sz w:val="24"/>
          <w:szCs w:val="24"/>
          <w:lang w:eastAsia="vi-VN"/>
        </w:rPr>
        <w:t>Giải thích</w:t>
      </w:r>
      <w:r w:rsidRPr="007A11E7">
        <w:rPr>
          <w:color w:val="000000" w:themeColor="text1"/>
          <w:sz w:val="24"/>
          <w:szCs w:val="24"/>
          <w:lang w:eastAsia="vi-VN"/>
        </w:rPr>
        <w:t>:</w:t>
      </w:r>
    </w:p>
    <w:p w14:paraId="598A15C0" w14:textId="6CF53087" w:rsidR="00FB453B" w:rsidRPr="007A11E7" w:rsidRDefault="00FB453B" w:rsidP="00FB453B">
      <w:pPr>
        <w:tabs>
          <w:tab w:val="left" w:pos="0"/>
          <w:tab w:val="left" w:pos="2835"/>
          <w:tab w:val="left" w:pos="5386"/>
          <w:tab w:val="left" w:pos="7937"/>
        </w:tabs>
        <w:jc w:val="both"/>
        <w:rPr>
          <w:b/>
          <w:i/>
          <w:iCs/>
          <w:color w:val="C00000"/>
          <w:sz w:val="24"/>
          <w:szCs w:val="24"/>
          <w:lang w:eastAsia="vi-VN"/>
        </w:rPr>
      </w:pPr>
      <w:r w:rsidRPr="007A11E7">
        <w:rPr>
          <w:i/>
          <w:iCs/>
          <w:color w:val="C00000"/>
          <w:sz w:val="24"/>
          <w:szCs w:val="24"/>
          <w:lang w:eastAsia="vi-VN"/>
        </w:rPr>
        <w:t>Cân được sử dụng để đo khối lượng,không phải là dụng cụ để đo nhiệt độ</w:t>
      </w:r>
    </w:p>
    <w:p w14:paraId="6B4BD5CB" w14:textId="5755CE99" w:rsidR="004E4779"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 xml:space="preserve">Nhiệt dung riêng của nhôm lớn hơn nhiệt dung riêng của đồng </w:t>
      </w:r>
      <w:r w:rsidR="004E4779" w:rsidRPr="007A11E7">
        <w:rPr>
          <w:color w:val="000000" w:themeColor="text1"/>
          <w:sz w:val="24"/>
          <w:szCs w:val="24"/>
          <w:lang w:eastAsia="vi-VN"/>
        </w:rPr>
        <w:t xml:space="preserve"> </w:t>
      </w:r>
      <w:r w:rsidR="004E4779" w:rsidRPr="007A11E7">
        <w:rPr>
          <w:rFonts w:ascii="Cambria Math" w:eastAsia="Cambria Math" w:hAnsi="Cambria Math" w:cs="Cambria Math"/>
          <w:color w:val="FF0000"/>
          <w:sz w:val="22"/>
          <w:szCs w:val="22"/>
        </w:rPr>
        <w:t>⟹</w:t>
      </w:r>
      <w:r w:rsidR="004E4779" w:rsidRPr="007A11E7">
        <w:rPr>
          <w:rFonts w:eastAsia="Cambria Math"/>
          <w:color w:val="FF0000"/>
          <w:sz w:val="22"/>
          <w:szCs w:val="22"/>
        </w:rPr>
        <w:t xml:space="preserve"> </w:t>
      </w:r>
      <w:r w:rsidR="004E4779" w:rsidRPr="007A11E7">
        <w:rPr>
          <w:b/>
          <w:bCs/>
          <w:color w:val="FF0000"/>
          <w:sz w:val="24"/>
          <w:szCs w:val="24"/>
        </w:rPr>
        <w:t>Đ</w:t>
      </w:r>
      <w:r w:rsidR="004E4779" w:rsidRPr="007A11E7">
        <w:rPr>
          <w:b/>
          <w:color w:val="000000" w:themeColor="text1"/>
          <w:sz w:val="24"/>
          <w:szCs w:val="24"/>
          <w:lang w:eastAsia="vi-VN"/>
        </w:rPr>
        <w:t xml:space="preserve"> </w:t>
      </w:r>
    </w:p>
    <w:p w14:paraId="64274247" w14:textId="77777777" w:rsidR="004E4779"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 xml:space="preserve">Nhiệt kế dùng để đo thay đổi nhiệt độ của chất lỏng trong thí nghiệm </w:t>
      </w:r>
      <w:r w:rsidR="004E4779" w:rsidRPr="007A11E7">
        <w:rPr>
          <w:rFonts w:ascii="Cambria Math" w:eastAsia="Cambria Math" w:hAnsi="Cambria Math" w:cs="Cambria Math"/>
          <w:color w:val="FF0000"/>
          <w:sz w:val="22"/>
          <w:szCs w:val="22"/>
        </w:rPr>
        <w:t>⟹</w:t>
      </w:r>
      <w:r w:rsidR="004E4779" w:rsidRPr="007A11E7">
        <w:rPr>
          <w:rFonts w:eastAsia="Cambria Math"/>
          <w:color w:val="FF0000"/>
          <w:sz w:val="22"/>
          <w:szCs w:val="22"/>
        </w:rPr>
        <w:t xml:space="preserve"> </w:t>
      </w:r>
      <w:r w:rsidR="004E4779" w:rsidRPr="007A11E7">
        <w:rPr>
          <w:b/>
          <w:bCs/>
          <w:color w:val="FF0000"/>
          <w:sz w:val="24"/>
          <w:szCs w:val="24"/>
        </w:rPr>
        <w:t>S</w:t>
      </w:r>
      <w:r w:rsidR="004E4779" w:rsidRPr="007A11E7">
        <w:rPr>
          <w:color w:val="000000" w:themeColor="text1"/>
          <w:sz w:val="24"/>
          <w:szCs w:val="24"/>
          <w:lang w:eastAsia="vi-VN"/>
        </w:rPr>
        <w:t xml:space="preserve"> </w:t>
      </w:r>
    </w:p>
    <w:p w14:paraId="07EC761E" w14:textId="77777777" w:rsidR="004E4779" w:rsidRPr="007A11E7" w:rsidRDefault="004E4779" w:rsidP="004E4779">
      <w:pPr>
        <w:tabs>
          <w:tab w:val="left" w:pos="0"/>
          <w:tab w:val="left" w:pos="2835"/>
          <w:tab w:val="left" w:pos="5386"/>
          <w:tab w:val="left" w:pos="7937"/>
        </w:tabs>
        <w:jc w:val="both"/>
        <w:rPr>
          <w:color w:val="000000" w:themeColor="text1"/>
          <w:sz w:val="24"/>
          <w:szCs w:val="24"/>
          <w:lang w:eastAsia="vi-VN"/>
        </w:rPr>
      </w:pPr>
      <w:r w:rsidRPr="007A11E7">
        <w:rPr>
          <w:b/>
          <w:bCs/>
          <w:color w:val="0070C0"/>
          <w:sz w:val="24"/>
          <w:szCs w:val="24"/>
          <w:lang w:eastAsia="vi-VN"/>
        </w:rPr>
        <w:t>Giải thích</w:t>
      </w:r>
      <w:r w:rsidRPr="007A11E7">
        <w:rPr>
          <w:color w:val="000000" w:themeColor="text1"/>
          <w:sz w:val="24"/>
          <w:szCs w:val="24"/>
          <w:lang w:eastAsia="vi-VN"/>
        </w:rPr>
        <w:t>:</w:t>
      </w:r>
    </w:p>
    <w:p w14:paraId="14EF42AE" w14:textId="157C2176" w:rsidR="00FB453B" w:rsidRPr="007A11E7" w:rsidRDefault="00FB453B" w:rsidP="00FB453B">
      <w:pPr>
        <w:tabs>
          <w:tab w:val="left" w:pos="0"/>
          <w:tab w:val="left" w:pos="2835"/>
          <w:tab w:val="left" w:pos="5386"/>
          <w:tab w:val="left" w:pos="7937"/>
        </w:tabs>
        <w:jc w:val="both"/>
        <w:rPr>
          <w:i/>
          <w:iCs/>
          <w:color w:val="C00000"/>
          <w:sz w:val="24"/>
          <w:szCs w:val="24"/>
          <w:lang w:eastAsia="vi-VN"/>
        </w:rPr>
      </w:pPr>
      <w:r w:rsidRPr="007A11E7">
        <w:rPr>
          <w:i/>
          <w:iCs/>
          <w:color w:val="C00000"/>
          <w:sz w:val="24"/>
          <w:szCs w:val="24"/>
          <w:lang w:eastAsia="vi-VN"/>
        </w:rPr>
        <w:t>Nhiệt kế được sử dụng để đo nhiệt độ,không phải để đo thay đổi nhiệt độ</w:t>
      </w:r>
    </w:p>
    <w:p w14:paraId="30216479" w14:textId="77777777" w:rsidR="00E50F1D" w:rsidRPr="007A11E7" w:rsidRDefault="00E50F1D" w:rsidP="00FB453B">
      <w:pPr>
        <w:tabs>
          <w:tab w:val="left" w:pos="0"/>
          <w:tab w:val="left" w:pos="2835"/>
          <w:tab w:val="left" w:pos="5386"/>
          <w:tab w:val="left" w:pos="7937"/>
        </w:tabs>
        <w:jc w:val="both"/>
        <w:rPr>
          <w:b/>
          <w:color w:val="000000" w:themeColor="text1"/>
          <w:sz w:val="24"/>
          <w:szCs w:val="24"/>
          <w:lang w:eastAsia="vi-VN"/>
        </w:rPr>
      </w:pPr>
    </w:p>
    <w:p w14:paraId="55F3A140" w14:textId="0D569598" w:rsidR="00B259C0" w:rsidRPr="007A11E7" w:rsidRDefault="00B259C0" w:rsidP="00B259C0">
      <w:pPr>
        <w:shd w:val="clear" w:color="auto" w:fill="FFF2CC" w:themeFill="accent4" w:themeFillTint="33"/>
        <w:tabs>
          <w:tab w:val="left" w:pos="3402"/>
          <w:tab w:val="left" w:pos="5669"/>
          <w:tab w:val="left" w:pos="7937"/>
        </w:tabs>
        <w:spacing w:line="276" w:lineRule="auto"/>
        <w:jc w:val="both"/>
        <w:rPr>
          <w:b/>
          <w:bCs/>
          <w:color w:val="FF0000"/>
          <w:sz w:val="26"/>
          <w:szCs w:val="26"/>
          <w:lang w:eastAsia="vi-VN"/>
        </w:rPr>
      </w:pPr>
      <w:r w:rsidRPr="007A11E7">
        <w:rPr>
          <w:b/>
          <w:color w:val="FF0000"/>
          <w:sz w:val="24"/>
          <w:szCs w:val="24"/>
        </w:rPr>
        <w:t xml:space="preserve">B. Mức độ VẬN DỤNG – VẬN DỤNG CAO </w:t>
      </w:r>
    </w:p>
    <w:p w14:paraId="39DDC9FA" w14:textId="77777777" w:rsidR="00FB453B" w:rsidRPr="007A11E7" w:rsidRDefault="00FB453B" w:rsidP="00FB453B">
      <w:pPr>
        <w:tabs>
          <w:tab w:val="left" w:pos="0"/>
          <w:tab w:val="left" w:pos="2835"/>
          <w:tab w:val="left" w:pos="5386"/>
          <w:tab w:val="left" w:pos="7937"/>
        </w:tabs>
        <w:jc w:val="both"/>
        <w:rPr>
          <w:b/>
          <w:color w:val="000000" w:themeColor="text1"/>
          <w:sz w:val="24"/>
          <w:szCs w:val="24"/>
        </w:rPr>
      </w:pPr>
      <w:r w:rsidRPr="007A11E7">
        <w:rPr>
          <w:b/>
          <w:bCs/>
          <w:color w:val="000000" w:themeColor="text1"/>
          <w:sz w:val="24"/>
          <w:szCs w:val="24"/>
        </w:rPr>
        <w:t>Câu</w:t>
      </w:r>
      <w:r w:rsidRPr="007A11E7">
        <w:rPr>
          <w:color w:val="000000" w:themeColor="text1"/>
          <w:sz w:val="24"/>
          <w:szCs w:val="24"/>
        </w:rPr>
        <w:t xml:space="preserve"> </w:t>
      </w:r>
      <w:r w:rsidRPr="007A11E7">
        <w:rPr>
          <w:b/>
          <w:bCs/>
          <w:color w:val="000000" w:themeColor="text1"/>
          <w:sz w:val="24"/>
          <w:szCs w:val="24"/>
        </w:rPr>
        <w:t>4</w:t>
      </w:r>
      <w:r w:rsidRPr="007A11E7">
        <w:rPr>
          <w:color w:val="000000" w:themeColor="text1"/>
          <w:sz w:val="24"/>
          <w:szCs w:val="24"/>
        </w:rPr>
        <w:t>: Một ấm nhôm chứa 2 kg nước được đun trên bếp.Sau khi nhận được nhiệt lượng 300 kJ,nhiệt độ của ấm nhôm tăng từ nhiệt độ ban đầu là 20°C lên 60°C.Cho biết nhiệt dung riêng của nước là 4180 J/kg·K.</w:t>
      </w:r>
    </w:p>
    <w:p w14:paraId="0C9A6194" w14:textId="22FEBAB5"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rPr>
        <w:t xml:space="preserve">A. </w:t>
      </w:r>
      <w:r w:rsidRPr="007A11E7">
        <w:rPr>
          <w:color w:val="000000" w:themeColor="text1"/>
          <w:sz w:val="24"/>
          <w:szCs w:val="24"/>
        </w:rPr>
        <w:t>Ấm nhôm là dụng cụ tỏa nhiệt</w:t>
      </w:r>
      <w:r w:rsidR="004E4779" w:rsidRPr="007A11E7">
        <w:rPr>
          <w:color w:val="000000" w:themeColor="text1"/>
          <w:sz w:val="24"/>
          <w:szCs w:val="24"/>
        </w:rPr>
        <w:t xml:space="preserve">   </w:t>
      </w:r>
      <w:r w:rsidR="004E4779" w:rsidRPr="007A11E7">
        <w:rPr>
          <w:rFonts w:ascii="Cambria Math" w:eastAsia="Cambria Math" w:hAnsi="Cambria Math" w:cs="Cambria Math"/>
          <w:color w:val="FF0000"/>
          <w:sz w:val="22"/>
          <w:szCs w:val="22"/>
        </w:rPr>
        <w:t>⟹</w:t>
      </w:r>
      <w:r w:rsidR="004E4779" w:rsidRPr="007A11E7">
        <w:rPr>
          <w:rFonts w:eastAsia="Cambria Math"/>
          <w:color w:val="FF0000"/>
          <w:sz w:val="22"/>
          <w:szCs w:val="22"/>
        </w:rPr>
        <w:t xml:space="preserve"> </w:t>
      </w:r>
      <w:r w:rsidR="004E4779" w:rsidRPr="007A11E7">
        <w:rPr>
          <w:b/>
          <w:bCs/>
          <w:color w:val="FF0000"/>
          <w:sz w:val="24"/>
          <w:szCs w:val="24"/>
        </w:rPr>
        <w:t>S</w:t>
      </w:r>
      <w:r w:rsidR="004E4779" w:rsidRPr="007A11E7">
        <w:rPr>
          <w:color w:val="000000" w:themeColor="text1"/>
          <w:sz w:val="24"/>
          <w:szCs w:val="24"/>
          <w:lang w:eastAsia="vi-VN"/>
        </w:rPr>
        <w:t xml:space="preserve"> </w:t>
      </w:r>
    </w:p>
    <w:p w14:paraId="199E1182" w14:textId="419CE619" w:rsidR="00FB453B" w:rsidRPr="007A11E7" w:rsidRDefault="00FB453B" w:rsidP="00FB453B">
      <w:pPr>
        <w:tabs>
          <w:tab w:val="left" w:pos="0"/>
          <w:tab w:val="left" w:pos="2835"/>
          <w:tab w:val="left" w:pos="5386"/>
          <w:tab w:val="left" w:pos="7937"/>
        </w:tabs>
        <w:jc w:val="both"/>
        <w:rPr>
          <w:b/>
          <w:color w:val="000000" w:themeColor="text1"/>
          <w:sz w:val="24"/>
          <w:szCs w:val="24"/>
        </w:rPr>
      </w:pPr>
      <w:r w:rsidRPr="007A11E7">
        <w:rPr>
          <w:b/>
          <w:color w:val="000000" w:themeColor="text1"/>
          <w:sz w:val="24"/>
          <w:szCs w:val="24"/>
        </w:rPr>
        <w:t xml:space="preserve">B. </w:t>
      </w:r>
      <w:r w:rsidRPr="007A11E7">
        <w:rPr>
          <w:color w:val="000000" w:themeColor="text1"/>
          <w:sz w:val="24"/>
          <w:szCs w:val="24"/>
        </w:rPr>
        <w:t>Nhiệt lượng mà nước nhận được là 334,4KJ</w:t>
      </w:r>
      <w:r w:rsidR="004E4779" w:rsidRPr="007A11E7">
        <w:rPr>
          <w:color w:val="000000" w:themeColor="text1"/>
          <w:sz w:val="24"/>
          <w:szCs w:val="24"/>
        </w:rPr>
        <w:t xml:space="preserve">  </w:t>
      </w:r>
      <w:r w:rsidR="004E4779" w:rsidRPr="007A11E7">
        <w:rPr>
          <w:rFonts w:ascii="Cambria Math" w:eastAsia="Cambria Math" w:hAnsi="Cambria Math" w:cs="Cambria Math"/>
          <w:color w:val="FF0000"/>
          <w:sz w:val="22"/>
          <w:szCs w:val="22"/>
        </w:rPr>
        <w:t>⟹</w:t>
      </w:r>
      <w:r w:rsidR="004E4779" w:rsidRPr="007A11E7">
        <w:rPr>
          <w:rFonts w:eastAsia="Cambria Math"/>
          <w:color w:val="FF0000"/>
          <w:sz w:val="22"/>
          <w:szCs w:val="22"/>
        </w:rPr>
        <w:t xml:space="preserve"> </w:t>
      </w:r>
      <w:r w:rsidR="004E4779" w:rsidRPr="007A11E7">
        <w:rPr>
          <w:b/>
          <w:bCs/>
          <w:color w:val="FF0000"/>
          <w:sz w:val="24"/>
          <w:szCs w:val="24"/>
        </w:rPr>
        <w:t>Đ</w:t>
      </w:r>
    </w:p>
    <w:p w14:paraId="7F081ABF" w14:textId="3B341577" w:rsidR="004E4779" w:rsidRPr="007A11E7" w:rsidRDefault="00FB453B" w:rsidP="004E4779">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rPr>
        <w:t xml:space="preserve">C. </w:t>
      </w:r>
      <w:r w:rsidRPr="007A11E7">
        <w:rPr>
          <w:color w:val="000000" w:themeColor="text1"/>
          <w:sz w:val="24"/>
          <w:szCs w:val="24"/>
        </w:rPr>
        <w:t>Ấm nhôm có khối lượng 2kg</w:t>
      </w:r>
      <w:r w:rsidR="004E4779" w:rsidRPr="007A11E7">
        <w:rPr>
          <w:color w:val="000000" w:themeColor="text1"/>
          <w:sz w:val="24"/>
          <w:szCs w:val="24"/>
        </w:rPr>
        <w:t xml:space="preserve">   </w:t>
      </w:r>
      <w:r w:rsidR="004E4779" w:rsidRPr="007A11E7">
        <w:rPr>
          <w:rFonts w:ascii="Cambria Math" w:eastAsia="Cambria Math" w:hAnsi="Cambria Math" w:cs="Cambria Math"/>
          <w:color w:val="FF0000"/>
          <w:sz w:val="22"/>
          <w:szCs w:val="22"/>
        </w:rPr>
        <w:t>⟹</w:t>
      </w:r>
      <w:r w:rsidR="004E4779" w:rsidRPr="007A11E7">
        <w:rPr>
          <w:rFonts w:eastAsia="Cambria Math"/>
          <w:color w:val="FF0000"/>
          <w:sz w:val="22"/>
          <w:szCs w:val="22"/>
        </w:rPr>
        <w:t xml:space="preserve"> </w:t>
      </w:r>
      <w:r w:rsidR="004E4779" w:rsidRPr="007A11E7">
        <w:rPr>
          <w:b/>
          <w:bCs/>
          <w:color w:val="FF0000"/>
          <w:sz w:val="24"/>
          <w:szCs w:val="24"/>
        </w:rPr>
        <w:t>S</w:t>
      </w:r>
      <w:r w:rsidR="004E4779" w:rsidRPr="007A11E7">
        <w:rPr>
          <w:color w:val="000000" w:themeColor="text1"/>
          <w:sz w:val="24"/>
          <w:szCs w:val="24"/>
          <w:lang w:eastAsia="vi-VN"/>
        </w:rPr>
        <w:t xml:space="preserve">  </w:t>
      </w:r>
    </w:p>
    <w:p w14:paraId="1643B14F" w14:textId="77777777" w:rsidR="004E4779"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rPr>
        <w:t xml:space="preserve">D. </w:t>
      </w:r>
      <w:r w:rsidRPr="007A11E7">
        <w:rPr>
          <w:color w:val="000000" w:themeColor="text1"/>
          <w:sz w:val="24"/>
          <w:szCs w:val="24"/>
        </w:rPr>
        <w:t>Không thể làm tăng nhiệt độ từ 20°C lên 60°C</w:t>
      </w:r>
      <w:r w:rsidRPr="007A11E7">
        <w:rPr>
          <w:color w:val="000000" w:themeColor="text1"/>
          <w:sz w:val="24"/>
          <w:szCs w:val="24"/>
          <w:lang w:eastAsia="vi-VN"/>
        </w:rPr>
        <w:t xml:space="preserve"> khi cung cấp lượng nhiệt 300kJ</w:t>
      </w:r>
      <w:r w:rsidR="004E4779" w:rsidRPr="007A11E7">
        <w:rPr>
          <w:color w:val="000000" w:themeColor="text1"/>
          <w:sz w:val="24"/>
          <w:szCs w:val="24"/>
          <w:lang w:eastAsia="vi-VN"/>
        </w:rPr>
        <w:t xml:space="preserve"> </w:t>
      </w:r>
      <w:r w:rsidR="004E4779" w:rsidRPr="007A11E7">
        <w:rPr>
          <w:rFonts w:ascii="Cambria Math" w:eastAsia="Cambria Math" w:hAnsi="Cambria Math" w:cs="Cambria Math"/>
          <w:color w:val="FF0000"/>
          <w:sz w:val="22"/>
          <w:szCs w:val="22"/>
        </w:rPr>
        <w:t>⟹</w:t>
      </w:r>
      <w:r w:rsidR="004E4779" w:rsidRPr="007A11E7">
        <w:rPr>
          <w:rFonts w:eastAsia="Cambria Math"/>
          <w:color w:val="FF0000"/>
          <w:sz w:val="22"/>
          <w:szCs w:val="22"/>
        </w:rPr>
        <w:t xml:space="preserve"> </w:t>
      </w:r>
      <w:r w:rsidR="004E4779" w:rsidRPr="007A11E7">
        <w:rPr>
          <w:b/>
          <w:bCs/>
          <w:color w:val="FF0000"/>
          <w:sz w:val="24"/>
          <w:szCs w:val="24"/>
        </w:rPr>
        <w:t>Đ</w:t>
      </w:r>
      <w:r w:rsidR="004E4779" w:rsidRPr="007A11E7">
        <w:rPr>
          <w:b/>
          <w:color w:val="000000" w:themeColor="text1"/>
          <w:sz w:val="24"/>
          <w:szCs w:val="24"/>
          <w:lang w:eastAsia="vi-VN"/>
        </w:rPr>
        <w:t xml:space="preserve"> </w:t>
      </w:r>
    </w:p>
    <w:p w14:paraId="45E22AC9" w14:textId="77777777" w:rsidR="004E4779" w:rsidRPr="007A11E7" w:rsidRDefault="00FB453B" w:rsidP="00FB453B">
      <w:pPr>
        <w:tabs>
          <w:tab w:val="left" w:pos="0"/>
          <w:tab w:val="left" w:pos="2835"/>
          <w:tab w:val="left" w:pos="5386"/>
          <w:tab w:val="left" w:pos="7937"/>
        </w:tabs>
        <w:jc w:val="both"/>
        <w:rPr>
          <w:color w:val="000000" w:themeColor="text1"/>
          <w:sz w:val="24"/>
          <w:szCs w:val="24"/>
        </w:rPr>
      </w:pPr>
      <w:r w:rsidRPr="007A11E7">
        <w:rPr>
          <w:b/>
          <w:bCs/>
          <w:color w:val="000000" w:themeColor="text1"/>
          <w:sz w:val="24"/>
          <w:szCs w:val="24"/>
          <w:lang w:eastAsia="vi-VN"/>
        </w:rPr>
        <w:t>Câu</w:t>
      </w:r>
      <w:r w:rsidRPr="007A11E7">
        <w:rPr>
          <w:color w:val="000000" w:themeColor="text1"/>
          <w:sz w:val="24"/>
          <w:szCs w:val="24"/>
          <w:lang w:eastAsia="vi-VN"/>
        </w:rPr>
        <w:t xml:space="preserve"> </w:t>
      </w:r>
      <w:r w:rsidRPr="007A11E7">
        <w:rPr>
          <w:b/>
          <w:bCs/>
          <w:color w:val="000000" w:themeColor="text1"/>
          <w:sz w:val="24"/>
          <w:szCs w:val="24"/>
          <w:lang w:eastAsia="vi-VN"/>
        </w:rPr>
        <w:t>5</w:t>
      </w:r>
      <w:r w:rsidRPr="007A11E7">
        <w:rPr>
          <w:color w:val="000000" w:themeColor="text1"/>
          <w:sz w:val="24"/>
          <w:szCs w:val="24"/>
          <w:lang w:eastAsia="vi-VN"/>
        </w:rPr>
        <w:t xml:space="preserve">: </w:t>
      </w:r>
      <w:r w:rsidRPr="007A11E7">
        <w:rPr>
          <w:color w:val="000000" w:themeColor="text1"/>
          <w:sz w:val="24"/>
          <w:szCs w:val="24"/>
        </w:rPr>
        <w:t xml:space="preserve">Một thanh nhôm có khối lượng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Al</m:t>
            </m:r>
          </m:sub>
        </m:sSub>
        <m:r>
          <w:rPr>
            <w:rFonts w:ascii="Cambria Math" w:hAnsi="Cambria Math"/>
            <w:color w:val="000000" w:themeColor="text1"/>
            <w:sz w:val="24"/>
            <w:szCs w:val="24"/>
          </w:rPr>
          <m:t xml:space="preserve"> </m:t>
        </m:r>
      </m:oMath>
      <w:r w:rsidRPr="007A11E7">
        <w:rPr>
          <w:rStyle w:val="vlist-s"/>
          <w:color w:val="000000" w:themeColor="text1"/>
          <w:sz w:val="24"/>
          <w:szCs w:val="24"/>
        </w:rPr>
        <w:t>​</w:t>
      </w:r>
      <w:r w:rsidRPr="007A11E7">
        <w:rPr>
          <w:rStyle w:val="mrel"/>
          <w:color w:val="000000" w:themeColor="text1"/>
          <w:sz w:val="24"/>
          <w:szCs w:val="24"/>
        </w:rPr>
        <w:t>=</w:t>
      </w:r>
      <w:r w:rsidRPr="007A11E7">
        <w:rPr>
          <w:rStyle w:val="mord"/>
          <w:color w:val="000000" w:themeColor="text1"/>
          <w:sz w:val="24"/>
          <w:szCs w:val="24"/>
        </w:rPr>
        <w:t>0.5</w:t>
      </w:r>
      <w:r w:rsidRPr="007A11E7">
        <w:rPr>
          <w:color w:val="000000" w:themeColor="text1"/>
          <w:sz w:val="24"/>
          <w:szCs w:val="24"/>
        </w:rPr>
        <w:t xml:space="preserve"> kg ban đầu ở nhiệt độ </w:t>
      </w:r>
      <m:oMath>
        <m:sSub>
          <m:sSubPr>
            <m:ctrlPr>
              <w:rPr>
                <w:rStyle w:val="katex-mathml"/>
                <w:rFonts w:ascii="Cambria Math" w:hAnsi="Cambria Math"/>
                <w:i/>
                <w:color w:val="000000" w:themeColor="text1"/>
                <w:sz w:val="24"/>
                <w:szCs w:val="24"/>
              </w:rPr>
            </m:ctrlPr>
          </m:sSubPr>
          <m:e>
            <m:r>
              <w:rPr>
                <w:rStyle w:val="katex-mathml"/>
                <w:rFonts w:ascii="Cambria Math" w:hAnsi="Cambria Math"/>
                <w:color w:val="000000" w:themeColor="text1"/>
                <w:sz w:val="24"/>
                <w:szCs w:val="24"/>
              </w:rPr>
              <m:t>T</m:t>
            </m:r>
          </m:e>
          <m:sub>
            <m:r>
              <w:rPr>
                <w:rStyle w:val="mord"/>
                <w:rFonts w:ascii="Cambria Math" w:hAnsi="Cambria Math"/>
                <w:color w:val="000000" w:themeColor="text1"/>
                <w:sz w:val="24"/>
                <w:szCs w:val="24"/>
              </w:rPr>
              <m:t>1</m:t>
            </m:r>
          </m:sub>
        </m:sSub>
      </m:oMath>
      <w:r w:rsidRPr="007A11E7">
        <w:rPr>
          <w:rStyle w:val="vlist-s"/>
          <w:color w:val="000000" w:themeColor="text1"/>
          <w:sz w:val="24"/>
          <w:szCs w:val="24"/>
        </w:rPr>
        <w:t>​</w:t>
      </w:r>
      <w:r w:rsidRPr="007A11E7">
        <w:rPr>
          <w:rStyle w:val="mrel"/>
          <w:color w:val="000000" w:themeColor="text1"/>
          <w:sz w:val="24"/>
          <w:szCs w:val="24"/>
        </w:rPr>
        <w:t>=</w:t>
      </w:r>
      <w:r w:rsidRPr="007A11E7">
        <w:rPr>
          <w:rStyle w:val="mord"/>
          <w:color w:val="000000" w:themeColor="text1"/>
          <w:sz w:val="24"/>
          <w:szCs w:val="24"/>
        </w:rPr>
        <w:t>25</w:t>
      </w:r>
      <w:r w:rsidRPr="007A11E7">
        <w:rPr>
          <w:color w:val="000000" w:themeColor="text1"/>
          <w:sz w:val="24"/>
          <w:szCs w:val="24"/>
        </w:rPr>
        <w:t xml:space="preserve"> °C được đặt vào một lò nung có nhiệt độ </w:t>
      </w:r>
      <w:r w:rsidRPr="007A11E7">
        <w:rPr>
          <w:rStyle w:val="katex-mathml"/>
          <w:color w:val="000000" w:themeColor="text1"/>
          <w:sz w:val="24"/>
          <w:szCs w:val="24"/>
        </w:rPr>
        <w:t>Tnung=</w:t>
      </w:r>
      <w:r w:rsidRPr="007A11E7">
        <w:rPr>
          <w:rStyle w:val="mord"/>
          <w:color w:val="000000" w:themeColor="text1"/>
          <w:sz w:val="24"/>
          <w:szCs w:val="24"/>
        </w:rPr>
        <w:t>250</w:t>
      </w:r>
      <w:r w:rsidRPr="007A11E7">
        <w:rPr>
          <w:color w:val="000000" w:themeColor="text1"/>
          <w:sz w:val="24"/>
          <w:szCs w:val="24"/>
        </w:rPr>
        <w:t xml:space="preserve"> °C.Sau khi đạt cân bằng nhiệt với lò,nhiệt độ của thanh nhôm đạt</w:t>
      </w:r>
    </w:p>
    <w:p w14:paraId="02510058" w14:textId="09EF8C33"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color w:val="000000" w:themeColor="text1"/>
          <w:sz w:val="24"/>
          <w:szCs w:val="24"/>
        </w:rPr>
        <w:t xml:space="preserve"> </w:t>
      </w:r>
      <m:oMath>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T</m:t>
            </m:r>
          </m:e>
          <m:sub>
            <m:r>
              <w:rPr>
                <w:rFonts w:ascii="Cambria Math" w:hAnsi="Cambria Math"/>
                <w:color w:val="000000" w:themeColor="text1"/>
                <w:sz w:val="24"/>
                <w:szCs w:val="24"/>
                <w:lang w:eastAsia="vi-VN"/>
              </w:rPr>
              <m:t>2</m:t>
            </m:r>
          </m:sub>
        </m:sSub>
        <m:r>
          <w:rPr>
            <w:rFonts w:ascii="Cambria Math" w:hAnsi="Cambria Math"/>
            <w:color w:val="000000" w:themeColor="text1"/>
            <w:sz w:val="24"/>
            <w:szCs w:val="24"/>
            <w:lang w:eastAsia="vi-VN"/>
          </w:rPr>
          <m:t>​=90 °C.</m:t>
        </m:r>
      </m:oMath>
    </w:p>
    <w:p w14:paraId="7886EC95"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B</w:t>
      </w:r>
      <w:r w:rsidRPr="007A11E7">
        <w:rPr>
          <w:color w:val="000000" w:themeColor="text1"/>
          <w:sz w:val="24"/>
          <w:szCs w:val="24"/>
          <w:lang w:eastAsia="vi-VN"/>
        </w:rPr>
        <w:t xml:space="preserve">iết rằng nhiệt dung riêng của nhôm là </w:t>
      </w:r>
      <m:oMath>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C</m:t>
            </m:r>
          </m:e>
          <m:sub>
            <m:r>
              <w:rPr>
                <w:rFonts w:ascii="Cambria Math" w:hAnsi="Cambria Math"/>
                <w:color w:val="000000" w:themeColor="text1"/>
                <w:sz w:val="24"/>
                <w:szCs w:val="24"/>
                <w:lang w:eastAsia="vi-VN"/>
              </w:rPr>
              <m:t>Al</m:t>
            </m:r>
          </m:sub>
        </m:sSub>
      </m:oMath>
      <w:r w:rsidRPr="007A11E7">
        <w:rPr>
          <w:color w:val="000000" w:themeColor="text1"/>
          <w:sz w:val="24"/>
          <w:szCs w:val="24"/>
          <w:lang w:eastAsia="vi-VN"/>
        </w:rPr>
        <w:t xml:space="preserve">=900 J/kg·K và nhiệt dung riêng của không khí xung quanh là </w:t>
      </w:r>
      <m:oMath>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C</m:t>
            </m:r>
          </m:e>
          <m:sub>
            <m:r>
              <w:rPr>
                <w:rFonts w:ascii="Cambria Math" w:hAnsi="Cambria Math"/>
                <w:color w:val="000000" w:themeColor="text1"/>
                <w:sz w:val="24"/>
                <w:szCs w:val="24"/>
                <w:lang w:eastAsia="vi-VN"/>
              </w:rPr>
              <m:t>không khí</m:t>
            </m:r>
          </m:sub>
        </m:sSub>
      </m:oMath>
      <w:r w:rsidRPr="007A11E7">
        <w:rPr>
          <w:color w:val="000000" w:themeColor="text1"/>
          <w:sz w:val="24"/>
          <w:szCs w:val="24"/>
          <w:lang w:eastAsia="vi-VN"/>
        </w:rPr>
        <w:t>= ​=1000 J/kg·K.</w:t>
      </w:r>
    </w:p>
    <w:p w14:paraId="1E1A40BC" w14:textId="77777777" w:rsidR="004E4779"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A. </w:t>
      </w:r>
      <w:r w:rsidRPr="007A11E7">
        <w:rPr>
          <w:color w:val="000000" w:themeColor="text1"/>
          <w:sz w:val="24"/>
          <w:szCs w:val="24"/>
        </w:rPr>
        <w:t xml:space="preserve">Nhiệt lượng mà thanh nhôm nhận từ lò nung là 2925J </w:t>
      </w:r>
      <w:r w:rsidR="004E4779" w:rsidRPr="007A11E7">
        <w:rPr>
          <w:color w:val="000000" w:themeColor="text1"/>
          <w:sz w:val="24"/>
          <w:szCs w:val="24"/>
        </w:rPr>
        <w:t xml:space="preserve"> </w:t>
      </w:r>
      <w:r w:rsidR="004E4779" w:rsidRPr="007A11E7">
        <w:rPr>
          <w:rFonts w:ascii="Cambria Math" w:eastAsia="Cambria Math" w:hAnsi="Cambria Math" w:cs="Cambria Math"/>
          <w:color w:val="FF0000"/>
          <w:sz w:val="22"/>
          <w:szCs w:val="22"/>
        </w:rPr>
        <w:t>⟹</w:t>
      </w:r>
      <w:r w:rsidR="004E4779" w:rsidRPr="007A11E7">
        <w:rPr>
          <w:rFonts w:eastAsia="Cambria Math"/>
          <w:color w:val="FF0000"/>
          <w:sz w:val="22"/>
          <w:szCs w:val="22"/>
        </w:rPr>
        <w:t xml:space="preserve"> </w:t>
      </w:r>
      <w:r w:rsidR="004E4779" w:rsidRPr="007A11E7">
        <w:rPr>
          <w:b/>
          <w:bCs/>
          <w:color w:val="FF0000"/>
          <w:sz w:val="24"/>
          <w:szCs w:val="24"/>
        </w:rPr>
        <w:t>S</w:t>
      </w:r>
      <w:r w:rsidR="004E4779" w:rsidRPr="007A11E7">
        <w:rPr>
          <w:color w:val="000000" w:themeColor="text1"/>
          <w:sz w:val="24"/>
          <w:szCs w:val="24"/>
          <w:lang w:eastAsia="vi-VN"/>
        </w:rPr>
        <w:t xml:space="preserve">  </w:t>
      </w:r>
    </w:p>
    <w:p w14:paraId="6B2F0E4F" w14:textId="35F549BA" w:rsidR="00FB453B" w:rsidRPr="007A11E7" w:rsidRDefault="00FB453B" w:rsidP="00FB453B">
      <w:pPr>
        <w:tabs>
          <w:tab w:val="left" w:pos="0"/>
          <w:tab w:val="left" w:pos="2835"/>
          <w:tab w:val="left" w:pos="5386"/>
          <w:tab w:val="left" w:pos="7937"/>
        </w:tabs>
        <w:jc w:val="both"/>
        <w:rPr>
          <w:b/>
          <w:i/>
          <w:iCs/>
          <w:color w:val="C00000"/>
          <w:sz w:val="24"/>
          <w:szCs w:val="24"/>
        </w:rPr>
      </w:pPr>
      <w:r w:rsidRPr="007A11E7">
        <w:rPr>
          <w:i/>
          <w:iCs/>
          <w:color w:val="C00000"/>
          <w:sz w:val="24"/>
          <w:szCs w:val="24"/>
        </w:rPr>
        <w:t>(Đúng phải là 29250 J)</w:t>
      </w:r>
    </w:p>
    <w:p w14:paraId="0744D920" w14:textId="2BE0C88E"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rPr>
        <w:t xml:space="preserve">B. </w:t>
      </w:r>
      <w:r w:rsidRPr="007A11E7">
        <w:rPr>
          <w:color w:val="000000" w:themeColor="text1"/>
          <w:sz w:val="24"/>
          <w:szCs w:val="24"/>
        </w:rPr>
        <w:t xml:space="preserve">Nhiệt lượng mà thanh nhôm nhả ra vào không khí xung quanh là 72kJ </w:t>
      </w:r>
      <w:r w:rsidR="004E4779" w:rsidRPr="007A11E7">
        <w:rPr>
          <w:color w:val="000000" w:themeColor="text1"/>
          <w:sz w:val="24"/>
          <w:szCs w:val="24"/>
        </w:rPr>
        <w:t xml:space="preserve"> </w:t>
      </w:r>
      <w:r w:rsidR="004E4779" w:rsidRPr="007A11E7">
        <w:rPr>
          <w:rFonts w:ascii="Cambria Math" w:eastAsia="Cambria Math" w:hAnsi="Cambria Math" w:cs="Cambria Math"/>
          <w:color w:val="FF0000"/>
          <w:sz w:val="22"/>
          <w:szCs w:val="22"/>
        </w:rPr>
        <w:t>⟹</w:t>
      </w:r>
      <w:r w:rsidR="004E4779" w:rsidRPr="007A11E7">
        <w:rPr>
          <w:rFonts w:eastAsia="Cambria Math"/>
          <w:color w:val="FF0000"/>
          <w:sz w:val="22"/>
          <w:szCs w:val="22"/>
        </w:rPr>
        <w:t xml:space="preserve"> </w:t>
      </w:r>
      <w:r w:rsidR="004E4779" w:rsidRPr="007A11E7">
        <w:rPr>
          <w:b/>
          <w:bCs/>
          <w:color w:val="FF0000"/>
          <w:sz w:val="24"/>
          <w:szCs w:val="24"/>
        </w:rPr>
        <w:t>Đ</w:t>
      </w:r>
      <w:r w:rsidR="004E4779" w:rsidRPr="007A11E7">
        <w:rPr>
          <w:b/>
          <w:color w:val="000000" w:themeColor="text1"/>
          <w:sz w:val="24"/>
          <w:szCs w:val="24"/>
          <w:lang w:eastAsia="vi-VN"/>
        </w:rPr>
        <w:t xml:space="preserve"> </w:t>
      </w:r>
    </w:p>
    <w:p w14:paraId="5060E4ED" w14:textId="77777777" w:rsidR="004E4779"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rPr>
        <w:t xml:space="preserve">C. </w:t>
      </w:r>
      <w:r w:rsidRPr="007A11E7">
        <w:rPr>
          <w:color w:val="000000" w:themeColor="text1"/>
          <w:sz w:val="24"/>
          <w:szCs w:val="24"/>
        </w:rPr>
        <w:t xml:space="preserve">Nhiệt lượng mà lò nung đã truyền vào thanh nhôm là 42570J </w:t>
      </w:r>
      <w:r w:rsidR="004E4779" w:rsidRPr="007A11E7">
        <w:rPr>
          <w:rFonts w:ascii="Cambria Math" w:eastAsia="Cambria Math" w:hAnsi="Cambria Math" w:cs="Cambria Math"/>
          <w:color w:val="FF0000"/>
          <w:sz w:val="22"/>
          <w:szCs w:val="22"/>
        </w:rPr>
        <w:t>⟹</w:t>
      </w:r>
      <w:r w:rsidR="004E4779" w:rsidRPr="007A11E7">
        <w:rPr>
          <w:rFonts w:eastAsia="Cambria Math"/>
          <w:color w:val="FF0000"/>
          <w:sz w:val="22"/>
          <w:szCs w:val="22"/>
        </w:rPr>
        <w:t xml:space="preserve"> </w:t>
      </w:r>
      <w:r w:rsidR="004E4779" w:rsidRPr="007A11E7">
        <w:rPr>
          <w:b/>
          <w:bCs/>
          <w:color w:val="FF0000"/>
          <w:sz w:val="24"/>
          <w:szCs w:val="24"/>
        </w:rPr>
        <w:t>S</w:t>
      </w:r>
      <w:r w:rsidR="004E4779" w:rsidRPr="007A11E7">
        <w:rPr>
          <w:color w:val="000000" w:themeColor="text1"/>
          <w:sz w:val="24"/>
          <w:szCs w:val="24"/>
          <w:lang w:eastAsia="vi-VN"/>
        </w:rPr>
        <w:t xml:space="preserve">  </w:t>
      </w:r>
    </w:p>
    <w:p w14:paraId="774A4DCE" w14:textId="70322FCE" w:rsidR="00FB453B" w:rsidRPr="007A11E7" w:rsidRDefault="00FB453B" w:rsidP="00FB453B">
      <w:pPr>
        <w:tabs>
          <w:tab w:val="left" w:pos="0"/>
          <w:tab w:val="left" w:pos="2835"/>
          <w:tab w:val="left" w:pos="5386"/>
          <w:tab w:val="left" w:pos="7937"/>
        </w:tabs>
        <w:jc w:val="both"/>
        <w:rPr>
          <w:b/>
          <w:i/>
          <w:iCs/>
          <w:color w:val="C00000"/>
          <w:sz w:val="24"/>
          <w:szCs w:val="24"/>
        </w:rPr>
      </w:pPr>
      <w:r w:rsidRPr="007A11E7">
        <w:rPr>
          <w:i/>
          <w:iCs/>
          <w:color w:val="C00000"/>
          <w:sz w:val="24"/>
          <w:szCs w:val="24"/>
        </w:rPr>
        <w:t>(Đúng phải là 29250 J)</w:t>
      </w:r>
    </w:p>
    <w:p w14:paraId="22BB4C72" w14:textId="77777777" w:rsidR="004E4779"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rPr>
        <w:lastRenderedPageBreak/>
        <w:t xml:space="preserve">D. </w:t>
      </w:r>
      <w:r w:rsidRPr="007A11E7">
        <w:rPr>
          <w:color w:val="000000" w:themeColor="text1"/>
          <w:sz w:val="24"/>
          <w:szCs w:val="24"/>
        </w:rPr>
        <w:t xml:space="preserve">Nhiệt lượng của lò nung nếu biết rằng chỉ có 80% nhiệt lượng từ lò nung truyền vào thanh nhôm là 53KJ </w:t>
      </w:r>
      <w:r w:rsidR="004E4779" w:rsidRPr="007A11E7">
        <w:rPr>
          <w:color w:val="000000" w:themeColor="text1"/>
          <w:sz w:val="24"/>
          <w:szCs w:val="24"/>
        </w:rPr>
        <w:t xml:space="preserve"> </w:t>
      </w:r>
      <w:r w:rsidR="004E4779" w:rsidRPr="007A11E7">
        <w:rPr>
          <w:rFonts w:ascii="Cambria Math" w:eastAsia="Cambria Math" w:hAnsi="Cambria Math" w:cs="Cambria Math"/>
          <w:color w:val="FF0000"/>
          <w:sz w:val="22"/>
          <w:szCs w:val="22"/>
        </w:rPr>
        <w:t>⟹</w:t>
      </w:r>
      <w:r w:rsidR="004E4779" w:rsidRPr="007A11E7">
        <w:rPr>
          <w:rFonts w:eastAsia="Cambria Math"/>
          <w:color w:val="FF0000"/>
          <w:sz w:val="22"/>
          <w:szCs w:val="22"/>
        </w:rPr>
        <w:t xml:space="preserve"> </w:t>
      </w:r>
      <w:r w:rsidR="004E4779" w:rsidRPr="007A11E7">
        <w:rPr>
          <w:b/>
          <w:bCs/>
          <w:color w:val="FF0000"/>
          <w:sz w:val="24"/>
          <w:szCs w:val="24"/>
        </w:rPr>
        <w:t>S</w:t>
      </w:r>
      <w:r w:rsidR="004E4779" w:rsidRPr="007A11E7">
        <w:rPr>
          <w:color w:val="000000" w:themeColor="text1"/>
          <w:sz w:val="24"/>
          <w:szCs w:val="24"/>
          <w:lang w:eastAsia="vi-VN"/>
        </w:rPr>
        <w:t xml:space="preserve">  </w:t>
      </w:r>
    </w:p>
    <w:p w14:paraId="7897C5FA" w14:textId="7D939B57" w:rsidR="00FB453B" w:rsidRPr="007A11E7" w:rsidRDefault="00FB453B" w:rsidP="00FB453B">
      <w:pPr>
        <w:tabs>
          <w:tab w:val="left" w:pos="0"/>
          <w:tab w:val="left" w:pos="2835"/>
          <w:tab w:val="left" w:pos="5386"/>
          <w:tab w:val="left" w:pos="7937"/>
        </w:tabs>
        <w:jc w:val="both"/>
        <w:rPr>
          <w:b/>
          <w:i/>
          <w:iCs/>
          <w:color w:val="C00000"/>
          <w:sz w:val="24"/>
          <w:szCs w:val="24"/>
        </w:rPr>
      </w:pPr>
      <w:r w:rsidRPr="007A11E7">
        <w:rPr>
          <w:i/>
          <w:iCs/>
          <w:color w:val="C00000"/>
          <w:sz w:val="24"/>
          <w:szCs w:val="24"/>
        </w:rPr>
        <w:t>(Đúng phải là 36.5625 kJ)</w:t>
      </w:r>
    </w:p>
    <w:p w14:paraId="7193089F" w14:textId="77777777" w:rsidR="00FB453B" w:rsidRPr="007A11E7" w:rsidRDefault="00FB453B" w:rsidP="00FB453B">
      <w:pPr>
        <w:tabs>
          <w:tab w:val="left" w:pos="0"/>
          <w:tab w:val="left" w:pos="2835"/>
          <w:tab w:val="left" w:pos="5386"/>
          <w:tab w:val="left" w:pos="7937"/>
        </w:tabs>
        <w:jc w:val="both"/>
        <w:rPr>
          <w:b/>
          <w:color w:val="000000" w:themeColor="text1"/>
          <w:sz w:val="24"/>
          <w:szCs w:val="24"/>
        </w:rPr>
      </w:pPr>
      <w:r w:rsidRPr="007A11E7">
        <w:rPr>
          <w:b/>
          <w:bCs/>
          <w:color w:val="000000" w:themeColor="text1"/>
          <w:sz w:val="24"/>
          <w:szCs w:val="24"/>
        </w:rPr>
        <w:t xml:space="preserve">Câu 6: </w:t>
      </w:r>
      <w:r w:rsidRPr="007A11E7">
        <w:rPr>
          <w:color w:val="000000" w:themeColor="text1"/>
          <w:sz w:val="24"/>
          <w:szCs w:val="24"/>
        </w:rPr>
        <w:t xml:space="preserve">Một khối thép có khối lượng m_thép = 2 kg ban đầu ở nhiệt độ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1</m:t>
            </m:r>
          </m:sub>
        </m:sSub>
      </m:oMath>
      <w:r w:rsidRPr="007A11E7">
        <w:rPr>
          <w:color w:val="000000" w:themeColor="text1"/>
          <w:sz w:val="24"/>
          <w:szCs w:val="24"/>
        </w:rPr>
        <w:t xml:space="preserve"> = 25 °C được đặt vào một bể nước có khối lượng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nước</m:t>
            </m:r>
          </m:sub>
        </m:sSub>
      </m:oMath>
      <w:r w:rsidRPr="007A11E7">
        <w:rPr>
          <w:rFonts w:eastAsiaTheme="minorEastAsia"/>
          <w:color w:val="000000" w:themeColor="text1"/>
          <w:sz w:val="24"/>
          <w:szCs w:val="24"/>
        </w:rPr>
        <w:t xml:space="preserve"> </w:t>
      </w:r>
      <w:r w:rsidRPr="007A11E7">
        <w:rPr>
          <w:color w:val="000000" w:themeColor="text1"/>
          <w:sz w:val="24"/>
          <w:szCs w:val="24"/>
        </w:rPr>
        <w:t xml:space="preserve">= 5 kg ở nhiệt độ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oMath>
      <w:r w:rsidRPr="007A11E7">
        <w:rPr>
          <w:color w:val="000000" w:themeColor="text1"/>
          <w:sz w:val="24"/>
          <w:szCs w:val="24"/>
        </w:rPr>
        <w:t xml:space="preserve"> = 80 °C.Sau khi đạt cân bằng nhiệt,nhiệt độ cuối cùng của hệ thống là </w:t>
      </w:r>
      <m:oMath>
        <m:r>
          <w:rPr>
            <w:rFonts w:ascii="Cambria Math" w:hAnsi="Cambria Math"/>
            <w:color w:val="000000" w:themeColor="text1"/>
            <w:sz w:val="24"/>
            <w:szCs w:val="24"/>
          </w:rPr>
          <m:t>t</m:t>
        </m:r>
      </m:oMath>
      <w:r w:rsidRPr="007A11E7">
        <w:rPr>
          <w:color w:val="000000" w:themeColor="text1"/>
          <w:sz w:val="24"/>
          <w:szCs w:val="24"/>
        </w:rPr>
        <w:t xml:space="preserve"> = 50 °C.</w:t>
      </w:r>
    </w:p>
    <w:p w14:paraId="30BE9EE5" w14:textId="77777777" w:rsidR="00FB453B" w:rsidRPr="007A11E7" w:rsidRDefault="00FB453B" w:rsidP="00FB453B">
      <w:pPr>
        <w:tabs>
          <w:tab w:val="left" w:pos="0"/>
          <w:tab w:val="left" w:pos="2835"/>
          <w:tab w:val="left" w:pos="5386"/>
          <w:tab w:val="left" w:pos="7937"/>
        </w:tabs>
        <w:jc w:val="both"/>
        <w:rPr>
          <w:b/>
          <w:color w:val="000000" w:themeColor="text1"/>
          <w:sz w:val="24"/>
          <w:szCs w:val="24"/>
        </w:rPr>
      </w:pPr>
      <w:r w:rsidRPr="007A11E7">
        <w:rPr>
          <w:b/>
          <w:color w:val="000000" w:themeColor="text1"/>
          <w:sz w:val="24"/>
          <w:szCs w:val="24"/>
        </w:rPr>
        <w:t>B</w:t>
      </w:r>
      <w:r w:rsidRPr="007A11E7">
        <w:rPr>
          <w:color w:val="000000" w:themeColor="text1"/>
          <w:sz w:val="24"/>
          <w:szCs w:val="24"/>
        </w:rPr>
        <w:t xml:space="preserve">iết rằng nhiệt dung riêng của thép là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thép</m:t>
            </m:r>
          </m:sub>
        </m:sSub>
      </m:oMath>
      <w:r w:rsidRPr="007A11E7">
        <w:rPr>
          <w:color w:val="000000" w:themeColor="text1"/>
          <w:sz w:val="24"/>
          <w:szCs w:val="24"/>
        </w:rPr>
        <w:t xml:space="preserve"> = 500 J/kg·K và nhiệt dung riêng của nước là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nước</m:t>
            </m:r>
          </m:sub>
        </m:sSub>
      </m:oMath>
      <w:r w:rsidRPr="007A11E7">
        <w:rPr>
          <w:color w:val="000000" w:themeColor="text1"/>
          <w:sz w:val="24"/>
          <w:szCs w:val="24"/>
        </w:rPr>
        <w:t xml:space="preserve"> = 4180 J/kg·K.</w:t>
      </w:r>
    </w:p>
    <w:p w14:paraId="77879AE6" w14:textId="77777777" w:rsidR="004E4779" w:rsidRPr="007A11E7" w:rsidRDefault="00FB453B" w:rsidP="00FB453B">
      <w:pPr>
        <w:tabs>
          <w:tab w:val="left" w:pos="0"/>
          <w:tab w:val="left" w:pos="2835"/>
          <w:tab w:val="left" w:pos="5386"/>
          <w:tab w:val="left" w:pos="7937"/>
        </w:tabs>
        <w:jc w:val="both"/>
        <w:rPr>
          <w:b/>
          <w:color w:val="000000" w:themeColor="text1"/>
          <w:sz w:val="24"/>
          <w:szCs w:val="24"/>
        </w:rPr>
      </w:pPr>
      <w:r w:rsidRPr="007A11E7">
        <w:rPr>
          <w:b/>
          <w:color w:val="000000" w:themeColor="text1"/>
          <w:sz w:val="24"/>
          <w:szCs w:val="24"/>
        </w:rPr>
        <w:t xml:space="preserve">A. </w:t>
      </w:r>
      <w:r w:rsidRPr="007A11E7">
        <w:rPr>
          <w:color w:val="000000" w:themeColor="text1"/>
          <w:sz w:val="24"/>
          <w:szCs w:val="24"/>
        </w:rPr>
        <w:t>Nhiệt lượng mà khối thép nhận được từ nước là 2500 J</w:t>
      </w:r>
      <w:r w:rsidR="004E4779" w:rsidRPr="007A11E7">
        <w:rPr>
          <w:color w:val="000000" w:themeColor="text1"/>
          <w:sz w:val="24"/>
          <w:szCs w:val="24"/>
        </w:rPr>
        <w:t xml:space="preserve">  </w:t>
      </w:r>
      <w:r w:rsidR="004E4779" w:rsidRPr="007A11E7">
        <w:rPr>
          <w:rFonts w:ascii="Cambria Math" w:eastAsia="Cambria Math" w:hAnsi="Cambria Math" w:cs="Cambria Math"/>
          <w:color w:val="FF0000"/>
          <w:sz w:val="22"/>
          <w:szCs w:val="22"/>
        </w:rPr>
        <w:t>⟹</w:t>
      </w:r>
      <w:r w:rsidR="004E4779" w:rsidRPr="007A11E7">
        <w:rPr>
          <w:rFonts w:eastAsia="Cambria Math"/>
          <w:color w:val="FF0000"/>
          <w:sz w:val="22"/>
          <w:szCs w:val="22"/>
        </w:rPr>
        <w:t xml:space="preserve"> </w:t>
      </w:r>
      <w:r w:rsidR="004E4779" w:rsidRPr="007A11E7">
        <w:rPr>
          <w:b/>
          <w:bCs/>
          <w:color w:val="FF0000"/>
          <w:sz w:val="24"/>
          <w:szCs w:val="24"/>
        </w:rPr>
        <w:t>S</w:t>
      </w:r>
      <w:r w:rsidR="004E4779" w:rsidRPr="007A11E7">
        <w:rPr>
          <w:b/>
          <w:color w:val="000000" w:themeColor="text1"/>
          <w:sz w:val="24"/>
          <w:szCs w:val="24"/>
        </w:rPr>
        <w:t xml:space="preserve"> </w:t>
      </w:r>
    </w:p>
    <w:p w14:paraId="3C19A533" w14:textId="77777777" w:rsidR="004E4779"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rPr>
        <w:t xml:space="preserve">B. </w:t>
      </w:r>
      <w:r w:rsidRPr="007A11E7">
        <w:rPr>
          <w:color w:val="000000" w:themeColor="text1"/>
          <w:sz w:val="24"/>
          <w:szCs w:val="24"/>
        </w:rPr>
        <w:t>Nhiệt lượng mà nước mất đi khi nhiệt độ giảm là 627000 J</w:t>
      </w:r>
      <w:r w:rsidR="004E4779" w:rsidRPr="007A11E7">
        <w:rPr>
          <w:color w:val="000000" w:themeColor="text1"/>
          <w:sz w:val="24"/>
          <w:szCs w:val="24"/>
        </w:rPr>
        <w:t xml:space="preserve">  </w:t>
      </w:r>
      <w:r w:rsidR="004E4779" w:rsidRPr="007A11E7">
        <w:rPr>
          <w:rFonts w:ascii="Cambria Math" w:eastAsia="Cambria Math" w:hAnsi="Cambria Math" w:cs="Cambria Math"/>
          <w:color w:val="FF0000"/>
          <w:sz w:val="22"/>
          <w:szCs w:val="22"/>
        </w:rPr>
        <w:t>⟹</w:t>
      </w:r>
      <w:r w:rsidR="004E4779" w:rsidRPr="007A11E7">
        <w:rPr>
          <w:rFonts w:eastAsia="Cambria Math"/>
          <w:color w:val="FF0000"/>
          <w:sz w:val="22"/>
          <w:szCs w:val="22"/>
        </w:rPr>
        <w:t xml:space="preserve"> </w:t>
      </w:r>
      <w:r w:rsidR="004E4779" w:rsidRPr="007A11E7">
        <w:rPr>
          <w:b/>
          <w:bCs/>
          <w:color w:val="FF0000"/>
          <w:sz w:val="24"/>
          <w:szCs w:val="24"/>
        </w:rPr>
        <w:t>Đ</w:t>
      </w:r>
      <w:r w:rsidR="004E4779" w:rsidRPr="007A11E7">
        <w:rPr>
          <w:b/>
          <w:color w:val="000000" w:themeColor="text1"/>
          <w:sz w:val="24"/>
          <w:szCs w:val="24"/>
          <w:lang w:eastAsia="vi-VN"/>
        </w:rPr>
        <w:t xml:space="preserve"> </w:t>
      </w:r>
    </w:p>
    <w:p w14:paraId="56F2EACC" w14:textId="77777777" w:rsidR="004E4779" w:rsidRPr="007A11E7" w:rsidRDefault="00FB453B" w:rsidP="00FB453B">
      <w:pPr>
        <w:tabs>
          <w:tab w:val="left" w:pos="0"/>
          <w:tab w:val="left" w:pos="2835"/>
          <w:tab w:val="left" w:pos="5386"/>
          <w:tab w:val="left" w:pos="7937"/>
        </w:tabs>
        <w:jc w:val="both"/>
        <w:rPr>
          <w:b/>
          <w:color w:val="000000" w:themeColor="text1"/>
          <w:sz w:val="24"/>
          <w:szCs w:val="24"/>
        </w:rPr>
      </w:pPr>
      <w:r w:rsidRPr="007A11E7">
        <w:rPr>
          <w:b/>
          <w:color w:val="000000" w:themeColor="text1"/>
          <w:sz w:val="24"/>
          <w:szCs w:val="24"/>
        </w:rPr>
        <w:t xml:space="preserve">C. </w:t>
      </w:r>
      <w:r w:rsidRPr="007A11E7">
        <w:rPr>
          <w:color w:val="000000" w:themeColor="text1"/>
          <w:sz w:val="24"/>
          <w:szCs w:val="24"/>
        </w:rPr>
        <w:t>Tổng nhiệt lượng trao đổi trong hệ thống là 629500 J</w:t>
      </w:r>
      <w:r w:rsidR="004E4779" w:rsidRPr="007A11E7">
        <w:rPr>
          <w:color w:val="000000" w:themeColor="text1"/>
          <w:sz w:val="24"/>
          <w:szCs w:val="24"/>
        </w:rPr>
        <w:t xml:space="preserve">  </w:t>
      </w:r>
      <w:r w:rsidR="004E4779" w:rsidRPr="007A11E7">
        <w:rPr>
          <w:rFonts w:ascii="Cambria Math" w:eastAsia="Cambria Math" w:hAnsi="Cambria Math" w:cs="Cambria Math"/>
          <w:color w:val="FF0000"/>
          <w:sz w:val="22"/>
          <w:szCs w:val="22"/>
        </w:rPr>
        <w:t>⟹</w:t>
      </w:r>
      <w:r w:rsidR="004E4779" w:rsidRPr="007A11E7">
        <w:rPr>
          <w:rFonts w:eastAsia="Cambria Math"/>
          <w:color w:val="FF0000"/>
          <w:sz w:val="22"/>
          <w:szCs w:val="22"/>
        </w:rPr>
        <w:t xml:space="preserve"> </w:t>
      </w:r>
      <w:r w:rsidR="004E4779" w:rsidRPr="007A11E7">
        <w:rPr>
          <w:b/>
          <w:bCs/>
          <w:color w:val="FF0000"/>
          <w:sz w:val="24"/>
          <w:szCs w:val="24"/>
        </w:rPr>
        <w:t>S</w:t>
      </w:r>
      <w:r w:rsidR="004E4779" w:rsidRPr="007A11E7">
        <w:rPr>
          <w:b/>
          <w:color w:val="000000" w:themeColor="text1"/>
          <w:sz w:val="24"/>
          <w:szCs w:val="24"/>
        </w:rPr>
        <w:t xml:space="preserve"> </w:t>
      </w:r>
    </w:p>
    <w:p w14:paraId="40E8AC00" w14:textId="45F8055F" w:rsidR="004E4779"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rPr>
        <w:t xml:space="preserve">D. </w:t>
      </w:r>
      <w:r w:rsidRPr="007A11E7">
        <w:rPr>
          <w:color w:val="000000" w:themeColor="text1"/>
          <w:sz w:val="24"/>
          <w:szCs w:val="24"/>
        </w:rPr>
        <w:t>Nhiệt độ cuối cùng của hệ thống nếu chỉ có 10% nhiệt lượng từ nước truyền vào khối thép là 87.7 °C</w:t>
      </w:r>
      <w:r w:rsidR="004E4779" w:rsidRPr="007A11E7">
        <w:rPr>
          <w:color w:val="000000" w:themeColor="text1"/>
          <w:sz w:val="24"/>
          <w:szCs w:val="24"/>
        </w:rPr>
        <w:t xml:space="preserve">  </w:t>
      </w:r>
      <w:r w:rsidR="004E4779" w:rsidRPr="007A11E7">
        <w:rPr>
          <w:rFonts w:ascii="Cambria Math" w:eastAsia="Cambria Math" w:hAnsi="Cambria Math" w:cs="Cambria Math"/>
          <w:color w:val="FF0000"/>
          <w:sz w:val="22"/>
          <w:szCs w:val="22"/>
        </w:rPr>
        <w:t>⟹</w:t>
      </w:r>
      <w:r w:rsidR="004E4779" w:rsidRPr="007A11E7">
        <w:rPr>
          <w:rFonts w:eastAsia="Cambria Math"/>
          <w:color w:val="FF0000"/>
          <w:sz w:val="22"/>
          <w:szCs w:val="22"/>
        </w:rPr>
        <w:t xml:space="preserve"> </w:t>
      </w:r>
      <w:r w:rsidR="004E4779" w:rsidRPr="007A11E7">
        <w:rPr>
          <w:b/>
          <w:bCs/>
          <w:color w:val="FF0000"/>
          <w:sz w:val="24"/>
          <w:szCs w:val="24"/>
        </w:rPr>
        <w:t>Đ</w:t>
      </w:r>
      <w:r w:rsidR="004E4779" w:rsidRPr="007A11E7">
        <w:rPr>
          <w:b/>
          <w:color w:val="000000" w:themeColor="text1"/>
          <w:sz w:val="24"/>
          <w:szCs w:val="24"/>
          <w:lang w:eastAsia="vi-VN"/>
        </w:rPr>
        <w:t xml:space="preserve"> </w:t>
      </w:r>
    </w:p>
    <w:p w14:paraId="4C8E79AF" w14:textId="77777777" w:rsidR="004E4779" w:rsidRPr="007A11E7" w:rsidRDefault="004E4779" w:rsidP="004E4779">
      <w:pPr>
        <w:rPr>
          <w:b/>
          <w:bCs/>
          <w:color w:val="0070C0"/>
          <w:sz w:val="26"/>
          <w:szCs w:val="26"/>
        </w:rPr>
      </w:pPr>
      <w:r w:rsidRPr="007A11E7">
        <w:rPr>
          <w:b/>
          <w:bCs/>
          <w:color w:val="0070C0"/>
          <w:sz w:val="26"/>
          <w:szCs w:val="26"/>
        </w:rPr>
        <w:t>Giải thích:</w:t>
      </w:r>
    </w:p>
    <w:p w14:paraId="1F721A59" w14:textId="6CA35D4A" w:rsidR="00FB453B" w:rsidRPr="007A11E7" w:rsidRDefault="00FB453B" w:rsidP="00FB453B">
      <w:pPr>
        <w:tabs>
          <w:tab w:val="left" w:pos="0"/>
          <w:tab w:val="left" w:pos="2835"/>
          <w:tab w:val="left" w:pos="5386"/>
          <w:tab w:val="left" w:pos="7937"/>
        </w:tabs>
        <w:jc w:val="both"/>
        <w:rPr>
          <w:b/>
          <w:color w:val="000000" w:themeColor="text1"/>
          <w:sz w:val="24"/>
          <w:szCs w:val="24"/>
        </w:rPr>
      </w:pPr>
      <w:r w:rsidRPr="007A11E7">
        <w:rPr>
          <w:b/>
          <w:color w:val="000000" w:themeColor="text1"/>
          <w:sz w:val="24"/>
          <w:szCs w:val="24"/>
        </w:rPr>
        <w:t>A. Nhiệt lượng mà khối thép nhận được từ nước</w:t>
      </w:r>
      <w:r w:rsidR="00030336" w:rsidRPr="007A11E7">
        <w:rPr>
          <w:b/>
          <w:color w:val="000000" w:themeColor="text1"/>
          <w:sz w:val="24"/>
          <w:szCs w:val="24"/>
        </w:rPr>
        <w:t xml:space="preserve"> </w:t>
      </w:r>
      <w:r w:rsidR="00030336" w:rsidRPr="007A11E7">
        <w:rPr>
          <w:b/>
          <w:bCs/>
          <w:color w:val="000000" w:themeColor="text1"/>
          <w:sz w:val="24"/>
          <w:szCs w:val="24"/>
        </w:rPr>
        <w:t>là 2500 J</w:t>
      </w:r>
      <w:r w:rsidR="00030336" w:rsidRPr="007A11E7">
        <w:rPr>
          <w:color w:val="000000" w:themeColor="text1"/>
          <w:sz w:val="24"/>
          <w:szCs w:val="24"/>
        </w:rPr>
        <w:t xml:space="preserve">  </w:t>
      </w:r>
    </w:p>
    <w:p w14:paraId="77697BA8" w14:textId="77777777" w:rsidR="00FB453B" w:rsidRPr="007A11E7" w:rsidRDefault="00FB453B" w:rsidP="00FB453B">
      <w:pPr>
        <w:tabs>
          <w:tab w:val="left" w:pos="0"/>
          <w:tab w:val="left" w:pos="2835"/>
          <w:tab w:val="left" w:pos="5386"/>
          <w:tab w:val="left" w:pos="7937"/>
        </w:tabs>
        <w:jc w:val="both"/>
        <w:rPr>
          <w:i/>
          <w:iCs/>
          <w:color w:val="7030A0"/>
          <w:sz w:val="24"/>
          <w:szCs w:val="24"/>
        </w:rPr>
      </w:pPr>
      <w:r w:rsidRPr="007A11E7">
        <w:rPr>
          <w:i/>
          <w:iCs/>
          <w:color w:val="7030A0"/>
          <w:sz w:val="24"/>
          <w:szCs w:val="24"/>
        </w:rPr>
        <w:t>Q_thép = m_thép × C_thép × (t_cuối - t_1)</w:t>
      </w:r>
    </w:p>
    <w:p w14:paraId="24B9C622" w14:textId="77777777" w:rsidR="00FB453B" w:rsidRPr="007A11E7" w:rsidRDefault="00FB453B" w:rsidP="00FB453B">
      <w:pPr>
        <w:tabs>
          <w:tab w:val="left" w:pos="0"/>
          <w:tab w:val="left" w:pos="2835"/>
          <w:tab w:val="left" w:pos="5386"/>
          <w:tab w:val="left" w:pos="7937"/>
        </w:tabs>
        <w:jc w:val="both"/>
        <w:rPr>
          <w:i/>
          <w:iCs/>
          <w:color w:val="7030A0"/>
          <w:sz w:val="24"/>
          <w:szCs w:val="24"/>
        </w:rPr>
      </w:pPr>
      <w:r w:rsidRPr="007A11E7">
        <w:rPr>
          <w:i/>
          <w:iCs/>
          <w:color w:val="7030A0"/>
          <w:sz w:val="24"/>
          <w:szCs w:val="24"/>
        </w:rPr>
        <w:t>Q_thép = 2 kg × 500 J/kg·K × (50 - 25)K</w:t>
      </w:r>
    </w:p>
    <w:p w14:paraId="05F2C1A0" w14:textId="77777777" w:rsidR="00FB453B" w:rsidRPr="007A11E7" w:rsidRDefault="00FB453B" w:rsidP="00FB453B">
      <w:pPr>
        <w:tabs>
          <w:tab w:val="left" w:pos="0"/>
          <w:tab w:val="left" w:pos="2835"/>
          <w:tab w:val="left" w:pos="5386"/>
          <w:tab w:val="left" w:pos="7937"/>
        </w:tabs>
        <w:jc w:val="both"/>
        <w:rPr>
          <w:i/>
          <w:iCs/>
          <w:color w:val="7030A0"/>
          <w:sz w:val="24"/>
          <w:szCs w:val="24"/>
        </w:rPr>
      </w:pPr>
      <w:r w:rsidRPr="007A11E7">
        <w:rPr>
          <w:i/>
          <w:iCs/>
          <w:color w:val="7030A0"/>
          <w:sz w:val="24"/>
          <w:szCs w:val="24"/>
        </w:rPr>
        <w:t>Q_thép = 2 × 500 × 25 = 25000 J</w:t>
      </w:r>
    </w:p>
    <w:p w14:paraId="3C5148A0" w14:textId="7CAAE4E9" w:rsidR="00030336" w:rsidRPr="007A11E7" w:rsidRDefault="00030336" w:rsidP="00030336">
      <w:pPr>
        <w:tabs>
          <w:tab w:val="left" w:pos="3402"/>
          <w:tab w:val="left" w:pos="5669"/>
          <w:tab w:val="left" w:pos="7937"/>
        </w:tabs>
        <w:spacing w:line="276" w:lineRule="auto"/>
        <w:ind w:left="-142"/>
        <w:jc w:val="both"/>
        <w:rPr>
          <w:i/>
          <w:iCs/>
          <w:color w:val="FF0000"/>
          <w:sz w:val="26"/>
          <w:szCs w:val="26"/>
          <w:lang w:eastAsia="vi-VN"/>
        </w:rPr>
      </w:pPr>
      <w:r w:rsidRPr="007A11E7">
        <w:rPr>
          <w:rFonts w:ascii="Cambria Math" w:eastAsia="Cambria Math" w:hAnsi="Cambria Math" w:cs="Cambria Math"/>
          <w:color w:val="FF0000"/>
          <w:sz w:val="22"/>
          <w:szCs w:val="22"/>
        </w:rPr>
        <w:t>⟹</w:t>
      </w:r>
      <w:r w:rsidRPr="007A11E7">
        <w:rPr>
          <w:rFonts w:eastAsia="Cambria Math"/>
          <w:color w:val="FF0000"/>
          <w:sz w:val="22"/>
          <w:szCs w:val="22"/>
        </w:rPr>
        <w:t xml:space="preserve"> </w:t>
      </w:r>
      <w:r w:rsidRPr="007A11E7">
        <w:rPr>
          <w:b/>
          <w:bCs/>
          <w:color w:val="FF0000"/>
          <w:sz w:val="26"/>
          <w:szCs w:val="26"/>
          <w:lang w:eastAsia="vi-VN"/>
        </w:rPr>
        <w:t>Đáp án này sai</w:t>
      </w:r>
    </w:p>
    <w:p w14:paraId="2E65CB31" w14:textId="77777777" w:rsidR="00030336" w:rsidRPr="007A11E7" w:rsidRDefault="00030336" w:rsidP="00FB453B">
      <w:pPr>
        <w:tabs>
          <w:tab w:val="left" w:pos="0"/>
          <w:tab w:val="left" w:pos="2835"/>
          <w:tab w:val="left" w:pos="5386"/>
          <w:tab w:val="left" w:pos="7937"/>
        </w:tabs>
        <w:jc w:val="both"/>
        <w:rPr>
          <w:b/>
          <w:color w:val="000000" w:themeColor="text1"/>
          <w:sz w:val="24"/>
          <w:szCs w:val="24"/>
        </w:rPr>
      </w:pPr>
      <w:r w:rsidRPr="007A11E7">
        <w:rPr>
          <w:b/>
          <w:color w:val="000000" w:themeColor="text1"/>
          <w:sz w:val="24"/>
          <w:szCs w:val="24"/>
        </w:rPr>
        <w:t xml:space="preserve">B. Nhiệt lượng mà nước mất đi khi nhiệt độ giảm là 627000 J  </w:t>
      </w:r>
    </w:p>
    <w:p w14:paraId="4A60FCF5" w14:textId="52CD709B" w:rsidR="00FB453B" w:rsidRPr="007A11E7" w:rsidRDefault="00FB453B" w:rsidP="00FB453B">
      <w:pPr>
        <w:tabs>
          <w:tab w:val="left" w:pos="0"/>
          <w:tab w:val="left" w:pos="2835"/>
          <w:tab w:val="left" w:pos="5386"/>
          <w:tab w:val="left" w:pos="7937"/>
        </w:tabs>
        <w:jc w:val="both"/>
        <w:rPr>
          <w:i/>
          <w:iCs/>
          <w:color w:val="7030A0"/>
          <w:sz w:val="24"/>
          <w:szCs w:val="24"/>
        </w:rPr>
      </w:pPr>
      <w:r w:rsidRPr="007A11E7">
        <w:rPr>
          <w:i/>
          <w:iCs/>
          <w:color w:val="7030A0"/>
          <w:sz w:val="24"/>
          <w:szCs w:val="24"/>
        </w:rPr>
        <w:t>Q_nước = m_nước × C_nước × (t_2 - t_cuối)</w:t>
      </w:r>
    </w:p>
    <w:p w14:paraId="05D511D5" w14:textId="77777777" w:rsidR="00FB453B" w:rsidRPr="007A11E7" w:rsidRDefault="00FB453B" w:rsidP="00FB453B">
      <w:pPr>
        <w:tabs>
          <w:tab w:val="left" w:pos="0"/>
          <w:tab w:val="left" w:pos="2835"/>
          <w:tab w:val="left" w:pos="5386"/>
          <w:tab w:val="left" w:pos="7937"/>
        </w:tabs>
        <w:jc w:val="both"/>
        <w:rPr>
          <w:i/>
          <w:iCs/>
          <w:color w:val="7030A0"/>
          <w:sz w:val="24"/>
          <w:szCs w:val="24"/>
        </w:rPr>
      </w:pPr>
      <w:r w:rsidRPr="007A11E7">
        <w:rPr>
          <w:i/>
          <w:iCs/>
          <w:color w:val="7030A0"/>
          <w:sz w:val="24"/>
          <w:szCs w:val="24"/>
        </w:rPr>
        <w:t>Q_nước = 5 kg × 4180 J/kg·K × (80 - 50)K</w:t>
      </w:r>
    </w:p>
    <w:p w14:paraId="5A19CF26" w14:textId="77777777" w:rsidR="00FB453B" w:rsidRPr="007A11E7" w:rsidRDefault="00FB453B" w:rsidP="00FB453B">
      <w:pPr>
        <w:tabs>
          <w:tab w:val="left" w:pos="0"/>
          <w:tab w:val="left" w:pos="2835"/>
          <w:tab w:val="left" w:pos="5386"/>
          <w:tab w:val="left" w:pos="7937"/>
        </w:tabs>
        <w:jc w:val="both"/>
        <w:rPr>
          <w:i/>
          <w:iCs/>
          <w:color w:val="7030A0"/>
          <w:sz w:val="24"/>
          <w:szCs w:val="24"/>
        </w:rPr>
      </w:pPr>
      <w:r w:rsidRPr="007A11E7">
        <w:rPr>
          <w:i/>
          <w:iCs/>
          <w:color w:val="7030A0"/>
          <w:sz w:val="24"/>
          <w:szCs w:val="24"/>
        </w:rPr>
        <w:t>Q_nước = 5 × 4180 × 30 = 627000 J</w:t>
      </w:r>
    </w:p>
    <w:p w14:paraId="7924FF4E" w14:textId="6DC2D223" w:rsidR="00030336" w:rsidRPr="007A11E7" w:rsidRDefault="00030336" w:rsidP="00030336">
      <w:pPr>
        <w:tabs>
          <w:tab w:val="left" w:pos="3402"/>
          <w:tab w:val="left" w:pos="5669"/>
          <w:tab w:val="left" w:pos="7937"/>
        </w:tabs>
        <w:spacing w:line="276" w:lineRule="auto"/>
        <w:ind w:left="-142"/>
        <w:jc w:val="both"/>
        <w:rPr>
          <w:b/>
          <w:bCs/>
          <w:color w:val="FF0000"/>
          <w:sz w:val="26"/>
          <w:szCs w:val="26"/>
          <w:lang w:eastAsia="vi-VN"/>
        </w:rPr>
      </w:pPr>
      <w:r w:rsidRPr="007A11E7">
        <w:rPr>
          <w:rFonts w:ascii="Cambria Math" w:eastAsia="Cambria Math" w:hAnsi="Cambria Math" w:cs="Cambria Math"/>
          <w:color w:val="FF0000"/>
          <w:sz w:val="22"/>
          <w:szCs w:val="22"/>
        </w:rPr>
        <w:t>⟹</w:t>
      </w:r>
      <w:r w:rsidRPr="007A11E7">
        <w:rPr>
          <w:rFonts w:eastAsia="Cambria Math"/>
          <w:color w:val="FF0000"/>
          <w:sz w:val="22"/>
          <w:szCs w:val="22"/>
        </w:rPr>
        <w:t xml:space="preserve"> </w:t>
      </w:r>
      <w:r w:rsidRPr="007A11E7">
        <w:rPr>
          <w:b/>
          <w:bCs/>
          <w:color w:val="FF0000"/>
          <w:sz w:val="26"/>
          <w:szCs w:val="26"/>
          <w:lang w:eastAsia="vi-VN"/>
        </w:rPr>
        <w:t xml:space="preserve">Đáp án này đúng. </w:t>
      </w:r>
    </w:p>
    <w:p w14:paraId="2B2CDC8B" w14:textId="6A7FD672" w:rsidR="00FB453B" w:rsidRPr="007A11E7" w:rsidRDefault="00FB453B" w:rsidP="00FB453B">
      <w:pPr>
        <w:tabs>
          <w:tab w:val="left" w:pos="0"/>
          <w:tab w:val="left" w:pos="2835"/>
          <w:tab w:val="left" w:pos="5386"/>
          <w:tab w:val="left" w:pos="7937"/>
        </w:tabs>
        <w:jc w:val="both"/>
        <w:rPr>
          <w:b/>
          <w:color w:val="000000" w:themeColor="text1"/>
          <w:sz w:val="24"/>
          <w:szCs w:val="24"/>
        </w:rPr>
      </w:pPr>
      <w:r w:rsidRPr="007A11E7">
        <w:rPr>
          <w:b/>
          <w:color w:val="000000" w:themeColor="text1"/>
          <w:sz w:val="24"/>
          <w:szCs w:val="24"/>
        </w:rPr>
        <w:t>C. tổng nhiệt lượng trao đổi trong hệ thống</w:t>
      </w:r>
      <w:r w:rsidR="00030336" w:rsidRPr="007A11E7">
        <w:rPr>
          <w:b/>
          <w:color w:val="000000" w:themeColor="text1"/>
          <w:sz w:val="24"/>
          <w:szCs w:val="24"/>
        </w:rPr>
        <w:t xml:space="preserve"> là 629500 J  </w:t>
      </w:r>
    </w:p>
    <w:p w14:paraId="73157E02" w14:textId="77777777" w:rsidR="00FB453B" w:rsidRPr="007A11E7" w:rsidRDefault="00FB453B" w:rsidP="00FB453B">
      <w:pPr>
        <w:tabs>
          <w:tab w:val="left" w:pos="0"/>
          <w:tab w:val="left" w:pos="2835"/>
          <w:tab w:val="left" w:pos="5386"/>
          <w:tab w:val="left" w:pos="7937"/>
        </w:tabs>
        <w:jc w:val="both"/>
        <w:rPr>
          <w:i/>
          <w:iCs/>
          <w:color w:val="7030A0"/>
          <w:sz w:val="24"/>
          <w:szCs w:val="24"/>
        </w:rPr>
      </w:pPr>
      <w:r w:rsidRPr="007A11E7">
        <w:rPr>
          <w:i/>
          <w:iCs/>
          <w:color w:val="7030A0"/>
          <w:sz w:val="24"/>
          <w:szCs w:val="24"/>
        </w:rPr>
        <w:t>Q_tổng = Q_nước - Q_thép</w:t>
      </w:r>
    </w:p>
    <w:p w14:paraId="1A9017CD" w14:textId="77777777" w:rsidR="00FB453B" w:rsidRPr="007A11E7" w:rsidRDefault="00FB453B" w:rsidP="00FB453B">
      <w:pPr>
        <w:tabs>
          <w:tab w:val="left" w:pos="0"/>
          <w:tab w:val="left" w:pos="2835"/>
          <w:tab w:val="left" w:pos="5386"/>
          <w:tab w:val="left" w:pos="7937"/>
        </w:tabs>
        <w:jc w:val="both"/>
        <w:rPr>
          <w:i/>
          <w:iCs/>
          <w:color w:val="7030A0"/>
          <w:sz w:val="24"/>
          <w:szCs w:val="24"/>
        </w:rPr>
      </w:pPr>
      <w:r w:rsidRPr="007A11E7">
        <w:rPr>
          <w:i/>
          <w:iCs/>
          <w:color w:val="7030A0"/>
          <w:sz w:val="24"/>
          <w:szCs w:val="24"/>
        </w:rPr>
        <w:t>Q_tổng = 627000 J - 25000 J = 602000 J</w:t>
      </w:r>
    </w:p>
    <w:p w14:paraId="521A69C3" w14:textId="5D000802" w:rsidR="00030336" w:rsidRPr="007A11E7" w:rsidRDefault="00030336" w:rsidP="00030336">
      <w:pPr>
        <w:tabs>
          <w:tab w:val="left" w:pos="3402"/>
          <w:tab w:val="left" w:pos="5669"/>
          <w:tab w:val="left" w:pos="7937"/>
        </w:tabs>
        <w:spacing w:line="276" w:lineRule="auto"/>
        <w:ind w:left="-142"/>
        <w:jc w:val="both"/>
        <w:rPr>
          <w:i/>
          <w:iCs/>
          <w:color w:val="FF0000"/>
          <w:sz w:val="26"/>
          <w:szCs w:val="26"/>
          <w:lang w:eastAsia="vi-VN"/>
        </w:rPr>
      </w:pPr>
      <w:r w:rsidRPr="007A11E7">
        <w:rPr>
          <w:rFonts w:ascii="Cambria Math" w:eastAsia="Cambria Math" w:hAnsi="Cambria Math" w:cs="Cambria Math"/>
          <w:color w:val="FF0000"/>
          <w:sz w:val="22"/>
          <w:szCs w:val="22"/>
        </w:rPr>
        <w:t>⟹</w:t>
      </w:r>
      <w:r w:rsidRPr="007A11E7">
        <w:rPr>
          <w:rFonts w:eastAsia="Cambria Math"/>
          <w:color w:val="FF0000"/>
          <w:sz w:val="22"/>
          <w:szCs w:val="22"/>
        </w:rPr>
        <w:t xml:space="preserve"> </w:t>
      </w:r>
      <w:r w:rsidRPr="007A11E7">
        <w:rPr>
          <w:b/>
          <w:bCs/>
          <w:color w:val="FF0000"/>
          <w:sz w:val="26"/>
          <w:szCs w:val="26"/>
          <w:lang w:eastAsia="vi-VN"/>
        </w:rPr>
        <w:t>Đáp án này sai</w:t>
      </w:r>
    </w:p>
    <w:p w14:paraId="00526186" w14:textId="77777777" w:rsidR="00030336" w:rsidRPr="007A11E7" w:rsidRDefault="00030336" w:rsidP="00FB453B">
      <w:pPr>
        <w:tabs>
          <w:tab w:val="left" w:pos="0"/>
          <w:tab w:val="left" w:pos="2835"/>
          <w:tab w:val="left" w:pos="5386"/>
          <w:tab w:val="left" w:pos="7937"/>
        </w:tabs>
        <w:jc w:val="both"/>
        <w:rPr>
          <w:color w:val="000000" w:themeColor="text1"/>
          <w:sz w:val="24"/>
          <w:szCs w:val="24"/>
        </w:rPr>
      </w:pPr>
      <w:r w:rsidRPr="007A11E7">
        <w:rPr>
          <w:b/>
          <w:color w:val="000000" w:themeColor="text1"/>
          <w:sz w:val="24"/>
          <w:szCs w:val="24"/>
        </w:rPr>
        <w:t xml:space="preserve">D. </w:t>
      </w:r>
      <w:r w:rsidRPr="007A11E7">
        <w:rPr>
          <w:color w:val="000000" w:themeColor="text1"/>
          <w:sz w:val="24"/>
          <w:szCs w:val="24"/>
        </w:rPr>
        <w:t xml:space="preserve">Nhiệt độ cuối cùng của hệ thống nếu chỉ có 10% nhiệt lượng từ nước truyền vào khối thép là 87.7 °C </w:t>
      </w:r>
    </w:p>
    <w:p w14:paraId="546002A2" w14:textId="1FAB0E5A" w:rsidR="00FB453B" w:rsidRPr="007A11E7" w:rsidRDefault="00FB453B" w:rsidP="00FB453B">
      <w:pPr>
        <w:tabs>
          <w:tab w:val="left" w:pos="0"/>
          <w:tab w:val="left" w:pos="2835"/>
          <w:tab w:val="left" w:pos="5386"/>
          <w:tab w:val="left" w:pos="7937"/>
        </w:tabs>
        <w:jc w:val="both"/>
        <w:rPr>
          <w:i/>
          <w:iCs/>
          <w:color w:val="7030A0"/>
          <w:sz w:val="24"/>
          <w:szCs w:val="24"/>
        </w:rPr>
      </w:pPr>
      <w:r w:rsidRPr="007A11E7">
        <w:rPr>
          <w:i/>
          <w:iCs/>
          <w:color w:val="7030A0"/>
          <w:sz w:val="24"/>
          <w:szCs w:val="24"/>
        </w:rPr>
        <w:t>Q_truyền = 0.10 × Q_nước</w:t>
      </w:r>
    </w:p>
    <w:p w14:paraId="0251E76F" w14:textId="77777777" w:rsidR="00FB453B" w:rsidRPr="007A11E7" w:rsidRDefault="00FB453B" w:rsidP="00FB453B">
      <w:pPr>
        <w:tabs>
          <w:tab w:val="left" w:pos="0"/>
          <w:tab w:val="left" w:pos="2835"/>
          <w:tab w:val="left" w:pos="5386"/>
          <w:tab w:val="left" w:pos="7937"/>
        </w:tabs>
        <w:jc w:val="both"/>
        <w:rPr>
          <w:i/>
          <w:iCs/>
          <w:color w:val="7030A0"/>
          <w:sz w:val="24"/>
          <w:szCs w:val="24"/>
        </w:rPr>
      </w:pPr>
      <w:r w:rsidRPr="007A11E7">
        <w:rPr>
          <w:i/>
          <w:iCs/>
          <w:color w:val="7030A0"/>
          <w:sz w:val="24"/>
          <w:szCs w:val="24"/>
        </w:rPr>
        <w:t>Q_truyền = 0.10 × 627000 = 62700 J</w:t>
      </w:r>
    </w:p>
    <w:p w14:paraId="1B2833FD" w14:textId="77777777" w:rsidR="00FB453B" w:rsidRPr="007A11E7" w:rsidRDefault="00FB453B" w:rsidP="00FB453B">
      <w:pPr>
        <w:tabs>
          <w:tab w:val="left" w:pos="0"/>
          <w:tab w:val="left" w:pos="2835"/>
          <w:tab w:val="left" w:pos="5386"/>
          <w:tab w:val="left" w:pos="7937"/>
        </w:tabs>
        <w:jc w:val="both"/>
        <w:rPr>
          <w:i/>
          <w:iCs/>
          <w:color w:val="7030A0"/>
          <w:sz w:val="24"/>
          <w:szCs w:val="24"/>
        </w:rPr>
      </w:pPr>
      <w:r w:rsidRPr="007A11E7">
        <w:rPr>
          <w:i/>
          <w:iCs/>
          <w:color w:val="7030A0"/>
          <w:sz w:val="24"/>
          <w:szCs w:val="24"/>
        </w:rPr>
        <w:t>t_cuối_mới = t_1 + (Q_truyền / (m_thép × C_thép))</w:t>
      </w:r>
    </w:p>
    <w:p w14:paraId="705F4042" w14:textId="77777777" w:rsidR="00FB453B" w:rsidRPr="007A11E7" w:rsidRDefault="00FB453B" w:rsidP="00FB453B">
      <w:pPr>
        <w:tabs>
          <w:tab w:val="left" w:pos="0"/>
          <w:tab w:val="left" w:pos="2835"/>
          <w:tab w:val="left" w:pos="5386"/>
          <w:tab w:val="left" w:pos="7937"/>
        </w:tabs>
        <w:jc w:val="both"/>
        <w:rPr>
          <w:i/>
          <w:iCs/>
          <w:color w:val="7030A0"/>
          <w:sz w:val="24"/>
          <w:szCs w:val="24"/>
        </w:rPr>
      </w:pPr>
      <w:r w:rsidRPr="007A11E7">
        <w:rPr>
          <w:i/>
          <w:iCs/>
          <w:color w:val="7030A0"/>
          <w:sz w:val="24"/>
          <w:szCs w:val="24"/>
        </w:rPr>
        <w:t>t_cuối_mới = 25 + (62700 / (2 × 500))</w:t>
      </w:r>
    </w:p>
    <w:p w14:paraId="11312289" w14:textId="77777777" w:rsidR="00FB453B" w:rsidRPr="007A11E7" w:rsidRDefault="00FB453B" w:rsidP="00FB453B">
      <w:pPr>
        <w:tabs>
          <w:tab w:val="left" w:pos="0"/>
          <w:tab w:val="left" w:pos="2835"/>
          <w:tab w:val="left" w:pos="5386"/>
          <w:tab w:val="left" w:pos="7937"/>
        </w:tabs>
        <w:jc w:val="both"/>
        <w:rPr>
          <w:i/>
          <w:iCs/>
          <w:color w:val="7030A0"/>
          <w:sz w:val="24"/>
          <w:szCs w:val="24"/>
        </w:rPr>
      </w:pPr>
      <w:r w:rsidRPr="007A11E7">
        <w:rPr>
          <w:i/>
          <w:iCs/>
          <w:color w:val="7030A0"/>
          <w:sz w:val="24"/>
          <w:szCs w:val="24"/>
        </w:rPr>
        <w:t>t_cuối_mới = 25 + 62.7 = 87.7 °C</w:t>
      </w:r>
    </w:p>
    <w:p w14:paraId="38AD62DB" w14:textId="77777777" w:rsidR="00030336" w:rsidRPr="007A11E7" w:rsidRDefault="00030336" w:rsidP="00030336">
      <w:pPr>
        <w:tabs>
          <w:tab w:val="left" w:pos="3402"/>
          <w:tab w:val="left" w:pos="5669"/>
          <w:tab w:val="left" w:pos="7937"/>
        </w:tabs>
        <w:spacing w:line="276" w:lineRule="auto"/>
        <w:ind w:left="-142"/>
        <w:jc w:val="both"/>
        <w:rPr>
          <w:b/>
          <w:bCs/>
          <w:color w:val="FF0000"/>
          <w:sz w:val="26"/>
          <w:szCs w:val="26"/>
          <w:lang w:eastAsia="vi-VN"/>
        </w:rPr>
      </w:pPr>
      <w:r w:rsidRPr="007A11E7">
        <w:rPr>
          <w:rFonts w:ascii="Cambria Math" w:eastAsia="Cambria Math" w:hAnsi="Cambria Math" w:cs="Cambria Math"/>
          <w:color w:val="FF0000"/>
          <w:sz w:val="22"/>
          <w:szCs w:val="22"/>
        </w:rPr>
        <w:t>⟹</w:t>
      </w:r>
      <w:r w:rsidRPr="007A11E7">
        <w:rPr>
          <w:rFonts w:eastAsia="Cambria Math"/>
          <w:color w:val="FF0000"/>
          <w:sz w:val="22"/>
          <w:szCs w:val="22"/>
        </w:rPr>
        <w:t xml:space="preserve"> </w:t>
      </w:r>
      <w:r w:rsidRPr="007A11E7">
        <w:rPr>
          <w:b/>
          <w:bCs/>
          <w:color w:val="FF0000"/>
          <w:sz w:val="26"/>
          <w:szCs w:val="26"/>
          <w:lang w:eastAsia="vi-VN"/>
        </w:rPr>
        <w:t xml:space="preserve">Đáp án này đúng. </w:t>
      </w:r>
    </w:p>
    <w:p w14:paraId="070A124E" w14:textId="6EB64578" w:rsidR="00FB453B" w:rsidRPr="007A11E7" w:rsidRDefault="00030336" w:rsidP="00FB453B">
      <w:pPr>
        <w:tabs>
          <w:tab w:val="left" w:pos="0"/>
          <w:tab w:val="left" w:pos="2835"/>
          <w:tab w:val="left" w:pos="5386"/>
          <w:tab w:val="left" w:pos="7937"/>
        </w:tabs>
        <w:jc w:val="both"/>
        <w:rPr>
          <w:b/>
          <w:bCs/>
          <w:color w:val="000000" w:themeColor="text1"/>
          <w:sz w:val="24"/>
          <w:szCs w:val="24"/>
        </w:rPr>
      </w:pPr>
      <w:r w:rsidRPr="007A11E7">
        <w:rPr>
          <w:b/>
          <w:bCs/>
          <w:color w:val="000000" w:themeColor="text1"/>
          <w:sz w:val="24"/>
          <w:szCs w:val="24"/>
        </w:rPr>
        <w:t xml:space="preserve"> </w:t>
      </w:r>
    </w:p>
    <w:p w14:paraId="73D84E28" w14:textId="77777777" w:rsidR="00FB453B" w:rsidRPr="007A11E7" w:rsidRDefault="00FB453B" w:rsidP="00FB453B">
      <w:pPr>
        <w:tabs>
          <w:tab w:val="left" w:pos="0"/>
          <w:tab w:val="left" w:pos="2835"/>
          <w:tab w:val="left" w:pos="5386"/>
          <w:tab w:val="left" w:pos="7937"/>
        </w:tabs>
        <w:jc w:val="both"/>
        <w:rPr>
          <w:b/>
          <w:bCs/>
          <w:color w:val="000000" w:themeColor="text1"/>
          <w:sz w:val="24"/>
          <w:szCs w:val="24"/>
        </w:rPr>
      </w:pPr>
    </w:p>
    <w:p w14:paraId="1A626B27" w14:textId="77777777" w:rsidR="00FB453B" w:rsidRPr="007A11E7" w:rsidRDefault="00FB453B" w:rsidP="00FB453B">
      <w:pPr>
        <w:tabs>
          <w:tab w:val="left" w:pos="0"/>
          <w:tab w:val="left" w:pos="2835"/>
          <w:tab w:val="left" w:pos="5386"/>
          <w:tab w:val="left" w:pos="7937"/>
        </w:tabs>
        <w:jc w:val="both"/>
        <w:rPr>
          <w:b/>
          <w:bCs/>
          <w:color w:val="000000" w:themeColor="text1"/>
          <w:sz w:val="24"/>
          <w:szCs w:val="24"/>
        </w:rPr>
      </w:pPr>
    </w:p>
    <w:p w14:paraId="6A5284E0" w14:textId="77777777" w:rsidR="00FB453B" w:rsidRPr="007A11E7" w:rsidRDefault="00FB453B" w:rsidP="00FB453B">
      <w:pPr>
        <w:tabs>
          <w:tab w:val="left" w:pos="0"/>
          <w:tab w:val="left" w:pos="2835"/>
          <w:tab w:val="left" w:pos="5386"/>
          <w:tab w:val="left" w:pos="7937"/>
        </w:tabs>
        <w:jc w:val="both"/>
        <w:rPr>
          <w:b/>
          <w:bCs/>
          <w:color w:val="000000" w:themeColor="text1"/>
          <w:sz w:val="24"/>
          <w:szCs w:val="24"/>
        </w:rPr>
      </w:pPr>
    </w:p>
    <w:p w14:paraId="41EEE8B2" w14:textId="77777777" w:rsidR="00FB453B" w:rsidRPr="007A11E7" w:rsidRDefault="00FB453B" w:rsidP="00FB453B">
      <w:pPr>
        <w:tabs>
          <w:tab w:val="left" w:pos="0"/>
          <w:tab w:val="left" w:pos="2835"/>
          <w:tab w:val="left" w:pos="5386"/>
          <w:tab w:val="left" w:pos="7937"/>
        </w:tabs>
        <w:jc w:val="both"/>
        <w:rPr>
          <w:b/>
          <w:bCs/>
          <w:color w:val="000000" w:themeColor="text1"/>
          <w:sz w:val="24"/>
          <w:szCs w:val="24"/>
        </w:rPr>
      </w:pPr>
    </w:p>
    <w:p w14:paraId="129E0F29" w14:textId="77777777" w:rsidR="00FB453B" w:rsidRPr="007A11E7" w:rsidRDefault="00FB453B">
      <w:pPr>
        <w:rPr>
          <w:b/>
          <w:bCs/>
          <w:color w:val="000000" w:themeColor="text1"/>
          <w:sz w:val="24"/>
          <w:szCs w:val="24"/>
        </w:rPr>
      </w:pPr>
      <w:r w:rsidRPr="007A11E7">
        <w:rPr>
          <w:b/>
          <w:bCs/>
          <w:color w:val="000000" w:themeColor="text1"/>
          <w:sz w:val="24"/>
          <w:szCs w:val="24"/>
        </w:rPr>
        <w:br w:type="page"/>
      </w:r>
    </w:p>
    <w:p w14:paraId="0381EC9B" w14:textId="77777777" w:rsidR="00FB453B" w:rsidRPr="007A11E7" w:rsidRDefault="00FB453B" w:rsidP="00FB453B">
      <w:pPr>
        <w:spacing w:line="276" w:lineRule="auto"/>
        <w:jc w:val="both"/>
        <w:rPr>
          <w:b/>
          <w:bCs/>
          <w:color w:val="C00000"/>
          <w:sz w:val="26"/>
          <w:szCs w:val="26"/>
        </w:rPr>
      </w:pPr>
      <w:r w:rsidRPr="007A11E7">
        <w:rPr>
          <w:b/>
          <w:bCs/>
          <w:color w:val="C00000"/>
          <w:sz w:val="26"/>
          <w:szCs w:val="26"/>
        </w:rPr>
        <w:lastRenderedPageBreak/>
        <w:t>3. Câu trắc nghiệm trả lời ngắn ( 1,5 điểm )</w:t>
      </w:r>
    </w:p>
    <w:p w14:paraId="2A5EA810" w14:textId="77777777" w:rsidR="00FB453B" w:rsidRPr="007A11E7" w:rsidRDefault="00FB453B" w:rsidP="00FB453B">
      <w:pPr>
        <w:spacing w:line="276" w:lineRule="auto"/>
        <w:jc w:val="both"/>
        <w:rPr>
          <w:rFonts w:eastAsia="Calibri"/>
          <w:i/>
          <w:iCs/>
          <w:color w:val="auto"/>
          <w:sz w:val="26"/>
          <w:szCs w:val="26"/>
          <w:lang w:val="pt-BR"/>
          <w14:ligatures w14:val="standardContextual"/>
        </w:rPr>
      </w:pPr>
      <w:r w:rsidRPr="007A11E7">
        <w:rPr>
          <w:rFonts w:eastAsia="Calibri"/>
          <w:i/>
          <w:iCs/>
          <w:color w:val="auto"/>
          <w:sz w:val="26"/>
          <w:szCs w:val="26"/>
          <w:lang w:val="pt-BR"/>
          <w14:ligatures w14:val="standardContextual"/>
        </w:rPr>
        <w:t>Thí sinh trả lời từ câu 1 đến câu 6. Mỗi câu trả lời đúng thí sinh được 0,25 điểm</w:t>
      </w:r>
    </w:p>
    <w:p w14:paraId="0C6238AB" w14:textId="77777777" w:rsidR="00FB453B" w:rsidRPr="007A11E7" w:rsidRDefault="00FB453B" w:rsidP="00FB453B">
      <w:pPr>
        <w:spacing w:line="276" w:lineRule="auto"/>
        <w:jc w:val="both"/>
        <w:rPr>
          <w:rFonts w:eastAsia="Calibri"/>
          <w:i/>
          <w:iCs/>
          <w:color w:val="auto"/>
          <w:sz w:val="26"/>
          <w:szCs w:val="26"/>
          <w:lang w:val="pt-BR"/>
          <w14:ligatures w14:val="standardContextual"/>
        </w:rPr>
      </w:pPr>
    </w:p>
    <w:p w14:paraId="2F24BD35" w14:textId="77777777" w:rsidR="00FB453B" w:rsidRPr="007A11E7" w:rsidRDefault="00FB453B" w:rsidP="00FB453B">
      <w:pPr>
        <w:shd w:val="clear" w:color="auto" w:fill="FFF2CC" w:themeFill="accent4" w:themeFillTint="33"/>
        <w:tabs>
          <w:tab w:val="left" w:pos="3402"/>
          <w:tab w:val="left" w:pos="5669"/>
          <w:tab w:val="left" w:pos="7937"/>
        </w:tabs>
        <w:spacing w:line="276" w:lineRule="auto"/>
        <w:jc w:val="both"/>
        <w:rPr>
          <w:b/>
          <w:color w:val="FF0000"/>
          <w:sz w:val="24"/>
          <w:szCs w:val="24"/>
        </w:rPr>
      </w:pPr>
      <w:r w:rsidRPr="007A11E7">
        <w:rPr>
          <w:b/>
          <w:color w:val="FF0000"/>
          <w:sz w:val="24"/>
          <w:szCs w:val="24"/>
        </w:rPr>
        <w:t xml:space="preserve">Mức độ VẬN DỤNG – VẬN DỤNG CAO </w:t>
      </w:r>
    </w:p>
    <w:p w14:paraId="300865EE" w14:textId="77777777" w:rsidR="00FB453B" w:rsidRPr="007A11E7" w:rsidRDefault="00FB453B" w:rsidP="00FB453B">
      <w:pPr>
        <w:tabs>
          <w:tab w:val="left" w:pos="0"/>
          <w:tab w:val="left" w:pos="2835"/>
          <w:tab w:val="left" w:pos="5386"/>
          <w:tab w:val="left" w:pos="7937"/>
        </w:tabs>
        <w:jc w:val="both"/>
        <w:rPr>
          <w:color w:val="000000" w:themeColor="text1"/>
          <w:sz w:val="24"/>
          <w:szCs w:val="24"/>
        </w:rPr>
      </w:pPr>
      <w:r w:rsidRPr="007A11E7">
        <w:rPr>
          <w:b/>
          <w:bCs/>
          <w:color w:val="000000" w:themeColor="text1"/>
          <w:sz w:val="24"/>
          <w:szCs w:val="24"/>
        </w:rPr>
        <w:t>Câu 1</w:t>
      </w:r>
      <w:r w:rsidRPr="007A11E7">
        <w:rPr>
          <w:color w:val="000000" w:themeColor="text1"/>
          <w:sz w:val="24"/>
          <w:szCs w:val="24"/>
        </w:rPr>
        <w:t>: Một miếng sắt khối lượng 0,30g được thả vào 0,50g nước.Miếng sắt nguội đi từ 200°C xuống 50°C.Hỏi nước nhận một lượng nhiệt bằng bao nhiêu kJ? Cho c_nước = 4200 J/kg.K,c_Fe = 450 J/kg.K.</w:t>
      </w:r>
    </w:p>
    <w:p w14:paraId="4D3B2856" w14:textId="3D51DDED" w:rsidR="00FB453B" w:rsidRPr="007A11E7" w:rsidRDefault="00FB453B" w:rsidP="00FB453B">
      <w:pPr>
        <w:tabs>
          <w:tab w:val="left" w:pos="0"/>
          <w:tab w:val="left" w:pos="2835"/>
          <w:tab w:val="left" w:pos="5386"/>
          <w:tab w:val="left" w:pos="7937"/>
        </w:tabs>
        <w:jc w:val="both"/>
        <w:rPr>
          <w:i/>
          <w:iCs/>
          <w:color w:val="C00000"/>
          <w:sz w:val="24"/>
          <w:szCs w:val="24"/>
        </w:rPr>
      </w:pPr>
      <w:r w:rsidRPr="007A11E7">
        <w:rPr>
          <w:b/>
          <w:bCs/>
          <w:color w:val="FF0000"/>
          <w:sz w:val="24"/>
          <w:szCs w:val="24"/>
        </w:rPr>
        <w:t>Đáp án:</w:t>
      </w:r>
      <w:r w:rsidRPr="007A11E7">
        <w:rPr>
          <w:color w:val="FF0000"/>
          <w:sz w:val="24"/>
          <w:szCs w:val="24"/>
        </w:rPr>
        <w:t xml:space="preserve"> </w:t>
      </w:r>
      <w:r w:rsidRPr="007A11E7">
        <w:rPr>
          <w:i/>
          <w:iCs/>
          <w:color w:val="C00000"/>
          <w:sz w:val="24"/>
          <w:szCs w:val="24"/>
        </w:rPr>
        <w:t xml:space="preserve">20,25kJ </w:t>
      </w:r>
      <m:oMath>
        <m:r>
          <w:rPr>
            <w:rFonts w:ascii="Cambria Math" w:hAnsi="Cambria Math"/>
            <w:color w:val="C00000"/>
            <w:sz w:val="24"/>
            <w:szCs w:val="24"/>
          </w:rPr>
          <m:t>≈20,3kJ</m:t>
        </m:r>
      </m:oMath>
    </w:p>
    <w:p w14:paraId="13E14848" w14:textId="7D181E16" w:rsidR="00CC3E0F" w:rsidRPr="007A11E7" w:rsidRDefault="00CC3E0F" w:rsidP="00CC3E0F">
      <w:pPr>
        <w:tabs>
          <w:tab w:val="left" w:pos="0"/>
          <w:tab w:val="left" w:pos="2835"/>
          <w:tab w:val="left" w:pos="5386"/>
          <w:tab w:val="left" w:pos="7937"/>
        </w:tabs>
        <w:jc w:val="center"/>
        <w:rPr>
          <w:b/>
          <w:bCs/>
          <w:i/>
          <w:iCs/>
          <w:color w:val="0070C0"/>
          <w:sz w:val="24"/>
          <w:szCs w:val="24"/>
        </w:rPr>
      </w:pPr>
      <w:r w:rsidRPr="007A11E7">
        <w:rPr>
          <w:b/>
          <w:bCs/>
          <w:i/>
          <w:iCs/>
          <w:color w:val="0070C0"/>
          <w:sz w:val="24"/>
          <w:szCs w:val="24"/>
        </w:rPr>
        <w:t>Hướng dẫn</w:t>
      </w:r>
    </w:p>
    <w:p w14:paraId="71875304" w14:textId="77777777" w:rsidR="00FB453B" w:rsidRPr="007A11E7" w:rsidRDefault="00FB453B" w:rsidP="00FB453B">
      <w:pPr>
        <w:tabs>
          <w:tab w:val="left" w:pos="0"/>
          <w:tab w:val="left" w:pos="2835"/>
          <w:tab w:val="left" w:pos="5386"/>
          <w:tab w:val="left" w:pos="7937"/>
        </w:tabs>
        <w:jc w:val="both"/>
        <w:rPr>
          <w:i/>
          <w:iCs/>
          <w:color w:val="7030A0"/>
          <w:sz w:val="24"/>
          <w:szCs w:val="24"/>
        </w:rPr>
      </w:pPr>
      <w:r w:rsidRPr="007A11E7">
        <w:rPr>
          <w:i/>
          <w:iCs/>
          <w:color w:val="7030A0"/>
          <w:sz w:val="24"/>
          <w:szCs w:val="24"/>
        </w:rPr>
        <w:t xml:space="preserve">Lượng nhiệt mà miếng sắt truyền cho nước: </w:t>
      </w:r>
    </w:p>
    <w:p w14:paraId="6F88B03E" w14:textId="77777777" w:rsidR="00FB453B" w:rsidRPr="007A11E7" w:rsidRDefault="00FB453B" w:rsidP="00FB453B">
      <w:pPr>
        <w:tabs>
          <w:tab w:val="left" w:pos="0"/>
          <w:tab w:val="left" w:pos="2835"/>
          <w:tab w:val="left" w:pos="5386"/>
          <w:tab w:val="left" w:pos="7937"/>
        </w:tabs>
        <w:jc w:val="both"/>
        <w:rPr>
          <w:i/>
          <w:iCs/>
          <w:color w:val="7030A0"/>
          <w:sz w:val="24"/>
          <w:szCs w:val="24"/>
        </w:rPr>
      </w:pPr>
      <w:r w:rsidRPr="007A11E7">
        <w:rPr>
          <w:i/>
          <w:iCs/>
          <w:color w:val="7030A0"/>
          <w:sz w:val="24"/>
          <w:szCs w:val="24"/>
        </w:rPr>
        <w:t>Q = m .c .ΔT = 0.3 kg .450 J/kg.K .(200 - 50)K = 20250 J = 20.25 kJ.</w:t>
      </w:r>
    </w:p>
    <w:p w14:paraId="69DE3B06" w14:textId="77777777" w:rsidR="00FB453B" w:rsidRPr="007A11E7" w:rsidRDefault="00FB453B" w:rsidP="00FB453B">
      <w:pPr>
        <w:tabs>
          <w:tab w:val="left" w:pos="0"/>
          <w:tab w:val="left" w:pos="2835"/>
          <w:tab w:val="left" w:pos="5386"/>
          <w:tab w:val="left" w:pos="7937"/>
        </w:tabs>
        <w:jc w:val="both"/>
        <w:rPr>
          <w:b/>
          <w:i/>
          <w:iCs/>
          <w:color w:val="7030A0"/>
          <w:sz w:val="24"/>
          <w:szCs w:val="24"/>
        </w:rPr>
      </w:pPr>
      <w:r w:rsidRPr="007A11E7">
        <w:rPr>
          <w:i/>
          <w:iCs/>
          <w:color w:val="7030A0"/>
          <w:sz w:val="24"/>
          <w:szCs w:val="24"/>
        </w:rPr>
        <w:t>Nước nhận được nhiệt lượng 20.25 kJ.</w:t>
      </w:r>
    </w:p>
    <w:p w14:paraId="0D8B42CE" w14:textId="77777777" w:rsidR="00FB453B" w:rsidRPr="007A11E7" w:rsidRDefault="00FB453B" w:rsidP="00FB453B">
      <w:pPr>
        <w:tabs>
          <w:tab w:val="left" w:pos="0"/>
          <w:tab w:val="left" w:pos="2835"/>
          <w:tab w:val="left" w:pos="5386"/>
          <w:tab w:val="left" w:pos="7937"/>
        </w:tabs>
        <w:jc w:val="both"/>
        <w:rPr>
          <w:color w:val="000000" w:themeColor="text1"/>
          <w:sz w:val="24"/>
          <w:szCs w:val="24"/>
        </w:rPr>
      </w:pPr>
      <w:r w:rsidRPr="007A11E7">
        <w:rPr>
          <w:b/>
          <w:bCs/>
          <w:color w:val="000000" w:themeColor="text1"/>
          <w:sz w:val="24"/>
          <w:szCs w:val="24"/>
        </w:rPr>
        <w:t>Câu 2</w:t>
      </w:r>
      <w:r w:rsidRPr="007A11E7">
        <w:rPr>
          <w:color w:val="000000" w:themeColor="text1"/>
          <w:sz w:val="24"/>
          <w:szCs w:val="24"/>
        </w:rPr>
        <w:t>: Đổ 500g nước ở 25°C vào một nhiệt lượng kế bằng đồng có khối lượng 150g rồi thả vào đó một miếng đồng 300g ở 90°C.Tính nhiệt độ khi cân bằng.Cho nhiệt dung riêng của nước là 4200 J/kg.K,của đồng là 385 J/kg.K.</w:t>
      </w:r>
    </w:p>
    <w:p w14:paraId="328E8259" w14:textId="650F1A56" w:rsidR="00FB453B" w:rsidRPr="007A11E7" w:rsidRDefault="00CC3E0F" w:rsidP="00FB453B">
      <w:pPr>
        <w:tabs>
          <w:tab w:val="left" w:pos="0"/>
          <w:tab w:val="left" w:pos="2835"/>
          <w:tab w:val="left" w:pos="5386"/>
          <w:tab w:val="left" w:pos="7937"/>
        </w:tabs>
        <w:jc w:val="both"/>
        <w:rPr>
          <w:i/>
          <w:iCs/>
          <w:color w:val="C00000"/>
          <w:sz w:val="24"/>
          <w:szCs w:val="24"/>
        </w:rPr>
      </w:pPr>
      <w:r w:rsidRPr="007A11E7">
        <w:rPr>
          <w:b/>
          <w:bCs/>
          <w:color w:val="FF0000"/>
          <w:sz w:val="24"/>
          <w:szCs w:val="24"/>
        </w:rPr>
        <w:t>Đáp án:</w:t>
      </w:r>
      <w:r w:rsidRPr="007A11E7">
        <w:rPr>
          <w:color w:val="FF0000"/>
          <w:sz w:val="24"/>
          <w:szCs w:val="24"/>
        </w:rPr>
        <w:t xml:space="preserve"> </w:t>
      </w:r>
      <w:r w:rsidR="00FB453B" w:rsidRPr="007A11E7">
        <w:rPr>
          <w:i/>
          <w:iCs/>
          <w:color w:val="C00000"/>
          <w:sz w:val="24"/>
          <w:szCs w:val="24"/>
        </w:rPr>
        <w:t>T = 28.3°C.</w:t>
      </w:r>
    </w:p>
    <w:p w14:paraId="6B0C34B0" w14:textId="77777777" w:rsidR="00CC3E0F" w:rsidRPr="007A11E7" w:rsidRDefault="00CC3E0F" w:rsidP="00CC3E0F">
      <w:pPr>
        <w:tabs>
          <w:tab w:val="left" w:pos="0"/>
          <w:tab w:val="left" w:pos="2835"/>
          <w:tab w:val="left" w:pos="5386"/>
          <w:tab w:val="left" w:pos="7937"/>
        </w:tabs>
        <w:jc w:val="center"/>
        <w:rPr>
          <w:b/>
          <w:bCs/>
          <w:i/>
          <w:iCs/>
          <w:color w:val="0070C0"/>
          <w:sz w:val="24"/>
          <w:szCs w:val="24"/>
        </w:rPr>
      </w:pPr>
      <w:r w:rsidRPr="007A11E7">
        <w:rPr>
          <w:b/>
          <w:bCs/>
          <w:i/>
          <w:iCs/>
          <w:color w:val="0070C0"/>
          <w:sz w:val="24"/>
          <w:szCs w:val="24"/>
        </w:rPr>
        <w:t>Hướng dẫn</w:t>
      </w:r>
    </w:p>
    <w:p w14:paraId="3996D8E9" w14:textId="77777777" w:rsidR="00CC3E0F" w:rsidRPr="007A11E7" w:rsidRDefault="00CC3E0F" w:rsidP="00FB453B">
      <w:pPr>
        <w:tabs>
          <w:tab w:val="left" w:pos="0"/>
          <w:tab w:val="left" w:pos="2835"/>
          <w:tab w:val="left" w:pos="5386"/>
          <w:tab w:val="left" w:pos="7937"/>
        </w:tabs>
        <w:jc w:val="both"/>
        <w:rPr>
          <w:color w:val="000000" w:themeColor="text1"/>
          <w:sz w:val="24"/>
          <w:szCs w:val="24"/>
        </w:rPr>
      </w:pPr>
    </w:p>
    <w:p w14:paraId="202B5BF0" w14:textId="77777777" w:rsidR="00FB453B" w:rsidRPr="007A11E7" w:rsidRDefault="00FB453B" w:rsidP="00FB453B">
      <w:pPr>
        <w:tabs>
          <w:tab w:val="left" w:pos="0"/>
          <w:tab w:val="left" w:pos="2835"/>
          <w:tab w:val="left" w:pos="5386"/>
          <w:tab w:val="left" w:pos="7937"/>
        </w:tabs>
        <w:jc w:val="both"/>
        <w:rPr>
          <w:i/>
          <w:iCs/>
          <w:color w:val="7030A0"/>
          <w:sz w:val="24"/>
          <w:szCs w:val="24"/>
        </w:rPr>
      </w:pPr>
      <w:r w:rsidRPr="007A11E7">
        <w:rPr>
          <w:i/>
          <w:iCs/>
          <w:color w:val="7030A0"/>
          <w:sz w:val="24"/>
          <w:szCs w:val="24"/>
        </w:rPr>
        <w:t>Gọi T là nhiệt độ khi cân bằng.</w:t>
      </w:r>
    </w:p>
    <w:p w14:paraId="3A72C43B" w14:textId="77777777" w:rsidR="00FB453B" w:rsidRPr="007A11E7" w:rsidRDefault="00FB453B" w:rsidP="00FB453B">
      <w:pPr>
        <w:tabs>
          <w:tab w:val="left" w:pos="0"/>
          <w:tab w:val="left" w:pos="2835"/>
          <w:tab w:val="left" w:pos="5386"/>
          <w:tab w:val="left" w:pos="7937"/>
        </w:tabs>
        <w:jc w:val="both"/>
        <w:rPr>
          <w:i/>
          <w:iCs/>
          <w:color w:val="7030A0"/>
          <w:sz w:val="24"/>
          <w:szCs w:val="24"/>
        </w:rPr>
      </w:pPr>
      <w:r w:rsidRPr="007A11E7">
        <w:rPr>
          <w:i/>
          <w:iCs/>
          <w:color w:val="7030A0"/>
          <w:sz w:val="24"/>
          <w:szCs w:val="24"/>
        </w:rPr>
        <w:t>Nhiệt lượng nước nhận được: Q1 = m1 .c1 .(T - T1)</w:t>
      </w:r>
    </w:p>
    <w:p w14:paraId="5FDECE31" w14:textId="77777777" w:rsidR="00FB453B" w:rsidRPr="007A11E7" w:rsidRDefault="00FB453B" w:rsidP="00FB453B">
      <w:pPr>
        <w:tabs>
          <w:tab w:val="left" w:pos="0"/>
          <w:tab w:val="left" w:pos="2835"/>
          <w:tab w:val="left" w:pos="5386"/>
          <w:tab w:val="left" w:pos="7937"/>
        </w:tabs>
        <w:jc w:val="both"/>
        <w:rPr>
          <w:i/>
          <w:iCs/>
          <w:color w:val="7030A0"/>
          <w:sz w:val="24"/>
          <w:szCs w:val="24"/>
        </w:rPr>
      </w:pPr>
      <w:r w:rsidRPr="007A11E7">
        <w:rPr>
          <w:i/>
          <w:iCs/>
          <w:color w:val="7030A0"/>
          <w:sz w:val="24"/>
          <w:szCs w:val="24"/>
        </w:rPr>
        <w:t>Nhiệt lượng đồng nhận được: Q2 = m2 .c2 .(T - T2)</w:t>
      </w:r>
    </w:p>
    <w:p w14:paraId="019927F0" w14:textId="77777777" w:rsidR="00FB453B" w:rsidRPr="007A11E7" w:rsidRDefault="00FB453B" w:rsidP="00FB453B">
      <w:pPr>
        <w:tabs>
          <w:tab w:val="left" w:pos="0"/>
          <w:tab w:val="left" w:pos="2835"/>
          <w:tab w:val="left" w:pos="5386"/>
          <w:tab w:val="left" w:pos="7937"/>
        </w:tabs>
        <w:jc w:val="both"/>
        <w:rPr>
          <w:i/>
          <w:iCs/>
          <w:color w:val="7030A0"/>
          <w:sz w:val="24"/>
          <w:szCs w:val="24"/>
        </w:rPr>
      </w:pPr>
      <w:r w:rsidRPr="007A11E7">
        <w:rPr>
          <w:i/>
          <w:iCs/>
          <w:color w:val="7030A0"/>
          <w:sz w:val="24"/>
          <w:szCs w:val="24"/>
        </w:rPr>
        <w:t>Nhiệt lượng đồng mất đi: Q3 = m3 .c3 .(T3 - T)</w:t>
      </w:r>
    </w:p>
    <w:p w14:paraId="6B9DD882" w14:textId="77777777" w:rsidR="00FB453B" w:rsidRPr="007A11E7" w:rsidRDefault="00FB453B" w:rsidP="00FB453B">
      <w:pPr>
        <w:tabs>
          <w:tab w:val="left" w:pos="0"/>
          <w:tab w:val="left" w:pos="2835"/>
          <w:tab w:val="left" w:pos="5386"/>
          <w:tab w:val="left" w:pos="7937"/>
        </w:tabs>
        <w:jc w:val="both"/>
        <w:rPr>
          <w:i/>
          <w:iCs/>
          <w:color w:val="7030A0"/>
          <w:sz w:val="24"/>
          <w:szCs w:val="24"/>
        </w:rPr>
      </w:pPr>
      <w:r w:rsidRPr="007A11E7">
        <w:rPr>
          <w:i/>
          <w:iCs/>
          <w:color w:val="7030A0"/>
          <w:sz w:val="24"/>
          <w:szCs w:val="24"/>
        </w:rPr>
        <w:t>Khi cân bằng nhiệt,ta có: Q1 + Q2 = Q3</w:t>
      </w:r>
    </w:p>
    <w:p w14:paraId="2187E785" w14:textId="77777777" w:rsidR="00FB453B" w:rsidRPr="007A11E7" w:rsidRDefault="00FB453B" w:rsidP="00FB453B">
      <w:pPr>
        <w:tabs>
          <w:tab w:val="left" w:pos="0"/>
          <w:tab w:val="left" w:pos="2835"/>
          <w:tab w:val="left" w:pos="5386"/>
          <w:tab w:val="left" w:pos="7937"/>
        </w:tabs>
        <w:jc w:val="both"/>
        <w:rPr>
          <w:i/>
          <w:iCs/>
          <w:color w:val="7030A0"/>
          <w:sz w:val="24"/>
          <w:szCs w:val="24"/>
        </w:rPr>
      </w:pPr>
      <w:r w:rsidRPr="007A11E7">
        <w:rPr>
          <w:i/>
          <w:iCs/>
          <w:color w:val="7030A0"/>
          <w:sz w:val="24"/>
          <w:szCs w:val="24"/>
        </w:rPr>
        <w:t>500 .4200 .(T - 25)+ 150 .385 .(T - 25)= 300 .385 .(90 - T)</w:t>
      </w:r>
    </w:p>
    <w:p w14:paraId="75C994BB" w14:textId="77777777" w:rsidR="00FB453B" w:rsidRPr="007A11E7" w:rsidRDefault="00FB453B" w:rsidP="00FB453B">
      <w:pPr>
        <w:tabs>
          <w:tab w:val="left" w:pos="0"/>
          <w:tab w:val="left" w:pos="2835"/>
          <w:tab w:val="left" w:pos="5386"/>
          <w:tab w:val="left" w:pos="7937"/>
        </w:tabs>
        <w:jc w:val="both"/>
        <w:rPr>
          <w:b/>
          <w:i/>
          <w:iCs/>
          <w:color w:val="7030A0"/>
          <w:sz w:val="24"/>
          <w:szCs w:val="24"/>
        </w:rPr>
      </w:pPr>
      <w:r w:rsidRPr="007A11E7">
        <w:rPr>
          <w:i/>
          <w:iCs/>
          <w:color w:val="7030A0"/>
          <w:sz w:val="24"/>
          <w:szCs w:val="24"/>
        </w:rPr>
        <w:t>=&gt; T = 28.3°C.</w:t>
      </w:r>
    </w:p>
    <w:p w14:paraId="515BCBB5" w14:textId="77777777" w:rsidR="00FB453B" w:rsidRPr="007A11E7" w:rsidRDefault="00FB453B" w:rsidP="00FB453B">
      <w:pPr>
        <w:tabs>
          <w:tab w:val="left" w:pos="0"/>
          <w:tab w:val="left" w:pos="2835"/>
          <w:tab w:val="left" w:pos="5386"/>
          <w:tab w:val="left" w:pos="7937"/>
        </w:tabs>
        <w:jc w:val="both"/>
        <w:rPr>
          <w:color w:val="000000" w:themeColor="text1"/>
          <w:sz w:val="24"/>
          <w:szCs w:val="24"/>
        </w:rPr>
      </w:pPr>
      <w:r w:rsidRPr="007A11E7">
        <w:rPr>
          <w:b/>
          <w:bCs/>
          <w:color w:val="000000" w:themeColor="text1"/>
          <w:sz w:val="24"/>
          <w:szCs w:val="24"/>
        </w:rPr>
        <w:t>Câu 3</w:t>
      </w:r>
      <w:r w:rsidRPr="007A11E7">
        <w:rPr>
          <w:color w:val="000000" w:themeColor="text1"/>
          <w:sz w:val="24"/>
          <w:szCs w:val="24"/>
        </w:rPr>
        <w:t>: Một bình sắt có khối lượng 250g chứa 400g nước ở nhiệt độ 15°C.Thả một cục nước đá khối lượng 100g ở nhiệt độ 0°C vào bình sắt.Tính nhiệt độ trong bình khi xảy ra hiện tượng cân bằng nhiệt.Cho nhiệt dung riêng của nước đá và của nước là 4200 J/kg.K,nhiệt dung riêng của sắt là 450 J/kg.K,nhiệt nóng chảy của nước đá là 334 kJ/kg.</w:t>
      </w:r>
    </w:p>
    <w:p w14:paraId="49A2CFAC" w14:textId="19F52195" w:rsidR="00FB453B" w:rsidRPr="007A11E7" w:rsidRDefault="00CC3E0F" w:rsidP="00FB453B">
      <w:pPr>
        <w:tabs>
          <w:tab w:val="left" w:pos="0"/>
          <w:tab w:val="left" w:pos="2835"/>
          <w:tab w:val="left" w:pos="5386"/>
          <w:tab w:val="left" w:pos="7937"/>
        </w:tabs>
        <w:jc w:val="both"/>
        <w:rPr>
          <w:i/>
          <w:iCs/>
          <w:color w:val="C00000"/>
          <w:sz w:val="24"/>
          <w:szCs w:val="24"/>
        </w:rPr>
      </w:pPr>
      <w:r w:rsidRPr="007A11E7">
        <w:rPr>
          <w:b/>
          <w:bCs/>
          <w:color w:val="FF0000"/>
          <w:sz w:val="24"/>
          <w:szCs w:val="24"/>
        </w:rPr>
        <w:t>Đáp án:</w:t>
      </w:r>
      <w:r w:rsidRPr="007A11E7">
        <w:rPr>
          <w:color w:val="FF0000"/>
          <w:sz w:val="24"/>
          <w:szCs w:val="24"/>
        </w:rPr>
        <w:t xml:space="preserve">  </w:t>
      </w:r>
      <w:r w:rsidR="00FB453B" w:rsidRPr="007A11E7">
        <w:rPr>
          <w:i/>
          <w:iCs/>
          <w:color w:val="C00000"/>
          <w:sz w:val="24"/>
          <w:szCs w:val="24"/>
        </w:rPr>
        <w:t>T =2,9°C.</w:t>
      </w:r>
    </w:p>
    <w:p w14:paraId="4FE474AD" w14:textId="77777777" w:rsidR="00CC3E0F" w:rsidRPr="007A11E7" w:rsidRDefault="00CC3E0F" w:rsidP="00CC3E0F">
      <w:pPr>
        <w:tabs>
          <w:tab w:val="left" w:pos="0"/>
          <w:tab w:val="left" w:pos="2835"/>
          <w:tab w:val="left" w:pos="5386"/>
          <w:tab w:val="left" w:pos="7937"/>
        </w:tabs>
        <w:jc w:val="center"/>
        <w:rPr>
          <w:b/>
          <w:bCs/>
          <w:i/>
          <w:iCs/>
          <w:color w:val="0070C0"/>
          <w:sz w:val="24"/>
          <w:szCs w:val="24"/>
        </w:rPr>
      </w:pPr>
      <w:r w:rsidRPr="007A11E7">
        <w:rPr>
          <w:b/>
          <w:bCs/>
          <w:i/>
          <w:iCs/>
          <w:color w:val="0070C0"/>
          <w:sz w:val="24"/>
          <w:szCs w:val="24"/>
        </w:rPr>
        <w:t>Hướng dẫn</w:t>
      </w:r>
    </w:p>
    <w:p w14:paraId="2B0091C1" w14:textId="77777777" w:rsidR="00CC3E0F" w:rsidRPr="007A11E7" w:rsidRDefault="00CC3E0F" w:rsidP="00FB453B">
      <w:pPr>
        <w:tabs>
          <w:tab w:val="left" w:pos="0"/>
          <w:tab w:val="left" w:pos="2835"/>
          <w:tab w:val="left" w:pos="5386"/>
          <w:tab w:val="left" w:pos="7937"/>
        </w:tabs>
        <w:jc w:val="both"/>
        <w:rPr>
          <w:color w:val="000000" w:themeColor="text1"/>
          <w:sz w:val="24"/>
          <w:szCs w:val="24"/>
        </w:rPr>
      </w:pPr>
    </w:p>
    <w:p w14:paraId="0605C910" w14:textId="77777777" w:rsidR="00FB453B" w:rsidRPr="007A11E7" w:rsidRDefault="00FB453B" w:rsidP="00FB453B">
      <w:pPr>
        <w:tabs>
          <w:tab w:val="left" w:pos="0"/>
          <w:tab w:val="left" w:pos="2835"/>
          <w:tab w:val="left" w:pos="5386"/>
          <w:tab w:val="left" w:pos="7937"/>
        </w:tabs>
        <w:jc w:val="both"/>
        <w:rPr>
          <w:i/>
          <w:iCs/>
          <w:color w:val="7030A0"/>
          <w:sz w:val="24"/>
          <w:szCs w:val="24"/>
        </w:rPr>
      </w:pPr>
      <w:r w:rsidRPr="007A11E7">
        <w:rPr>
          <w:i/>
          <w:iCs/>
          <w:color w:val="7030A0"/>
          <w:sz w:val="24"/>
          <w:szCs w:val="24"/>
        </w:rPr>
        <w:t xml:space="preserve">Nhiệt lượng cần để làm tan chảy nước đá: </w:t>
      </w:r>
    </w:p>
    <w:p w14:paraId="26FF1A8B" w14:textId="77777777" w:rsidR="00FB453B" w:rsidRPr="007A11E7" w:rsidRDefault="00FB453B" w:rsidP="00FB453B">
      <w:pPr>
        <w:tabs>
          <w:tab w:val="left" w:pos="0"/>
          <w:tab w:val="left" w:pos="2835"/>
          <w:tab w:val="left" w:pos="5386"/>
          <w:tab w:val="left" w:pos="7937"/>
        </w:tabs>
        <w:jc w:val="both"/>
        <w:rPr>
          <w:i/>
          <w:iCs/>
          <w:color w:val="7030A0"/>
          <w:sz w:val="24"/>
          <w:szCs w:val="24"/>
        </w:rPr>
      </w:pPr>
      <w:r w:rsidRPr="007A11E7">
        <w:rPr>
          <w:i/>
          <w:iCs/>
          <w:color w:val="7030A0"/>
          <w:sz w:val="24"/>
          <w:szCs w:val="24"/>
        </w:rPr>
        <w:t>Q1 = m .L = 0.1 kg .334000 J/kg = 33400 J</w:t>
      </w:r>
    </w:p>
    <w:p w14:paraId="23AA1506" w14:textId="77777777" w:rsidR="00FB453B" w:rsidRPr="007A11E7" w:rsidRDefault="00FB453B" w:rsidP="00FB453B">
      <w:pPr>
        <w:tabs>
          <w:tab w:val="left" w:pos="0"/>
          <w:tab w:val="left" w:pos="2835"/>
          <w:tab w:val="left" w:pos="5386"/>
          <w:tab w:val="left" w:pos="7937"/>
        </w:tabs>
        <w:jc w:val="both"/>
        <w:rPr>
          <w:i/>
          <w:iCs/>
          <w:color w:val="7030A0"/>
          <w:sz w:val="24"/>
          <w:szCs w:val="24"/>
        </w:rPr>
      </w:pPr>
      <w:r w:rsidRPr="007A11E7">
        <w:rPr>
          <w:i/>
          <w:iCs/>
          <w:color w:val="7030A0"/>
          <w:sz w:val="24"/>
          <w:szCs w:val="24"/>
        </w:rPr>
        <w:t xml:space="preserve">Nhiệt lượng cần để nước đá tan chảy thành nước ở 0°C: </w:t>
      </w:r>
    </w:p>
    <w:p w14:paraId="4EF54871" w14:textId="77777777" w:rsidR="00FB453B" w:rsidRPr="007A11E7" w:rsidRDefault="00FB453B" w:rsidP="00FB453B">
      <w:pPr>
        <w:tabs>
          <w:tab w:val="left" w:pos="0"/>
          <w:tab w:val="left" w:pos="2835"/>
          <w:tab w:val="left" w:pos="5386"/>
          <w:tab w:val="left" w:pos="7937"/>
        </w:tabs>
        <w:jc w:val="both"/>
        <w:rPr>
          <w:i/>
          <w:iCs/>
          <w:color w:val="7030A0"/>
          <w:sz w:val="24"/>
          <w:szCs w:val="24"/>
        </w:rPr>
      </w:pPr>
      <w:r w:rsidRPr="007A11E7">
        <w:rPr>
          <w:i/>
          <w:iCs/>
          <w:color w:val="7030A0"/>
          <w:sz w:val="24"/>
          <w:szCs w:val="24"/>
        </w:rPr>
        <w:t>Q2 = m .c .ΔT = 0.1 kg .4200 J/kg.K .(T - 0)K</w:t>
      </w:r>
    </w:p>
    <w:p w14:paraId="32E8F8E9" w14:textId="77777777" w:rsidR="00FB453B" w:rsidRPr="007A11E7" w:rsidRDefault="00FB453B" w:rsidP="00FB453B">
      <w:pPr>
        <w:tabs>
          <w:tab w:val="left" w:pos="0"/>
          <w:tab w:val="left" w:pos="2835"/>
          <w:tab w:val="left" w:pos="5386"/>
          <w:tab w:val="left" w:pos="7937"/>
        </w:tabs>
        <w:jc w:val="both"/>
        <w:rPr>
          <w:i/>
          <w:iCs/>
          <w:color w:val="7030A0"/>
          <w:sz w:val="24"/>
          <w:szCs w:val="24"/>
        </w:rPr>
      </w:pPr>
      <w:r w:rsidRPr="007A11E7">
        <w:rPr>
          <w:i/>
          <w:iCs/>
          <w:color w:val="7030A0"/>
          <w:sz w:val="24"/>
          <w:szCs w:val="24"/>
        </w:rPr>
        <w:t xml:space="preserve">Nhiệt lượng sắt mất đi: </w:t>
      </w:r>
    </w:p>
    <w:p w14:paraId="2EA1BEAA" w14:textId="77777777" w:rsidR="00FB453B" w:rsidRPr="007A11E7" w:rsidRDefault="00FB453B" w:rsidP="00FB453B">
      <w:pPr>
        <w:tabs>
          <w:tab w:val="left" w:pos="0"/>
          <w:tab w:val="left" w:pos="2835"/>
          <w:tab w:val="left" w:pos="5386"/>
          <w:tab w:val="left" w:pos="7937"/>
        </w:tabs>
        <w:jc w:val="both"/>
        <w:rPr>
          <w:i/>
          <w:iCs/>
          <w:color w:val="7030A0"/>
          <w:sz w:val="24"/>
          <w:szCs w:val="24"/>
        </w:rPr>
      </w:pPr>
      <w:r w:rsidRPr="007A11E7">
        <w:rPr>
          <w:i/>
          <w:iCs/>
          <w:color w:val="7030A0"/>
          <w:sz w:val="24"/>
          <w:szCs w:val="24"/>
        </w:rPr>
        <w:t>Q3 = m .c .ΔT = 0.25 kg .450 J/kg.K .(15 - T)K</w:t>
      </w:r>
    </w:p>
    <w:p w14:paraId="0E1C4632" w14:textId="77777777" w:rsidR="00FB453B" w:rsidRPr="007A11E7" w:rsidRDefault="00FB453B" w:rsidP="00FB453B">
      <w:pPr>
        <w:tabs>
          <w:tab w:val="left" w:pos="0"/>
          <w:tab w:val="left" w:pos="2835"/>
          <w:tab w:val="left" w:pos="5386"/>
          <w:tab w:val="left" w:pos="7937"/>
        </w:tabs>
        <w:jc w:val="both"/>
        <w:rPr>
          <w:i/>
          <w:iCs/>
          <w:color w:val="7030A0"/>
          <w:sz w:val="24"/>
          <w:szCs w:val="24"/>
        </w:rPr>
      </w:pPr>
      <w:r w:rsidRPr="007A11E7">
        <w:rPr>
          <w:i/>
          <w:iCs/>
          <w:color w:val="7030A0"/>
          <w:sz w:val="24"/>
          <w:szCs w:val="24"/>
        </w:rPr>
        <w:t xml:space="preserve">Nhiệt lượng nước mất đi: </w:t>
      </w:r>
    </w:p>
    <w:p w14:paraId="6DBD95BF" w14:textId="77777777" w:rsidR="00FB453B" w:rsidRPr="007A11E7" w:rsidRDefault="00FB453B" w:rsidP="00FB453B">
      <w:pPr>
        <w:tabs>
          <w:tab w:val="left" w:pos="0"/>
          <w:tab w:val="left" w:pos="2835"/>
          <w:tab w:val="left" w:pos="5386"/>
          <w:tab w:val="left" w:pos="7937"/>
        </w:tabs>
        <w:jc w:val="both"/>
        <w:rPr>
          <w:i/>
          <w:iCs/>
          <w:color w:val="7030A0"/>
          <w:sz w:val="24"/>
          <w:szCs w:val="24"/>
        </w:rPr>
      </w:pPr>
      <w:r w:rsidRPr="007A11E7">
        <w:rPr>
          <w:i/>
          <w:iCs/>
          <w:color w:val="7030A0"/>
          <w:sz w:val="24"/>
          <w:szCs w:val="24"/>
        </w:rPr>
        <w:t>Q4 = m .c .ΔT = 0.4 kg .4200 J/kg.K .(15 - T)K</w:t>
      </w:r>
    </w:p>
    <w:p w14:paraId="1D26B953" w14:textId="77777777" w:rsidR="00FB453B" w:rsidRPr="007A11E7" w:rsidRDefault="00FB453B" w:rsidP="00FB453B">
      <w:pPr>
        <w:tabs>
          <w:tab w:val="left" w:pos="0"/>
          <w:tab w:val="left" w:pos="2835"/>
          <w:tab w:val="left" w:pos="5386"/>
          <w:tab w:val="left" w:pos="7937"/>
        </w:tabs>
        <w:jc w:val="both"/>
        <w:rPr>
          <w:i/>
          <w:iCs/>
          <w:color w:val="7030A0"/>
          <w:sz w:val="24"/>
          <w:szCs w:val="24"/>
        </w:rPr>
      </w:pPr>
      <w:r w:rsidRPr="007A11E7">
        <w:rPr>
          <w:i/>
          <w:iCs/>
          <w:color w:val="7030A0"/>
          <w:sz w:val="24"/>
          <w:szCs w:val="24"/>
        </w:rPr>
        <w:t>Khi cân bằng nhiệt,ta có: Q1 + Q2 = Q3 + Q4</w:t>
      </w:r>
    </w:p>
    <w:p w14:paraId="71A05F38" w14:textId="77777777" w:rsidR="00FB453B" w:rsidRPr="007A11E7" w:rsidRDefault="00FB453B" w:rsidP="00FB453B">
      <w:pPr>
        <w:tabs>
          <w:tab w:val="left" w:pos="0"/>
          <w:tab w:val="left" w:pos="2835"/>
          <w:tab w:val="left" w:pos="5386"/>
          <w:tab w:val="left" w:pos="7937"/>
        </w:tabs>
        <w:jc w:val="both"/>
        <w:rPr>
          <w:i/>
          <w:iCs/>
          <w:color w:val="7030A0"/>
          <w:sz w:val="24"/>
          <w:szCs w:val="24"/>
        </w:rPr>
      </w:pPr>
      <w:r w:rsidRPr="007A11E7">
        <w:rPr>
          <w:i/>
          <w:iCs/>
          <w:color w:val="7030A0"/>
          <w:sz w:val="24"/>
          <w:szCs w:val="24"/>
        </w:rPr>
        <w:t>=&gt; 33400 + 4200 .0.1 .T = 0.25 .450 .(15 - T)+ 0.4 .4200 .(15 - T)</w:t>
      </w:r>
    </w:p>
    <w:p w14:paraId="3071DEC8" w14:textId="77777777" w:rsidR="00FB453B" w:rsidRPr="007A11E7" w:rsidRDefault="00FB453B" w:rsidP="00FB453B">
      <w:pPr>
        <w:tabs>
          <w:tab w:val="left" w:pos="0"/>
          <w:tab w:val="left" w:pos="2835"/>
          <w:tab w:val="left" w:pos="5386"/>
          <w:tab w:val="left" w:pos="7937"/>
        </w:tabs>
        <w:jc w:val="both"/>
        <w:rPr>
          <w:b/>
          <w:i/>
          <w:iCs/>
          <w:color w:val="7030A0"/>
          <w:sz w:val="24"/>
          <w:szCs w:val="24"/>
        </w:rPr>
      </w:pPr>
      <w:r w:rsidRPr="007A11E7">
        <w:rPr>
          <w:i/>
          <w:iCs/>
          <w:color w:val="7030A0"/>
          <w:sz w:val="24"/>
          <w:szCs w:val="24"/>
        </w:rPr>
        <w:t>=&gt; T = 2.9°C.</w:t>
      </w:r>
    </w:p>
    <w:p w14:paraId="1B7C66D1" w14:textId="77777777" w:rsidR="00FB453B" w:rsidRPr="007A11E7" w:rsidRDefault="00FB453B" w:rsidP="00FB453B">
      <w:pPr>
        <w:tabs>
          <w:tab w:val="left" w:pos="0"/>
          <w:tab w:val="left" w:pos="2835"/>
          <w:tab w:val="left" w:pos="5386"/>
          <w:tab w:val="left" w:pos="7937"/>
        </w:tabs>
        <w:jc w:val="both"/>
        <w:rPr>
          <w:color w:val="000000" w:themeColor="text1"/>
          <w:sz w:val="24"/>
          <w:szCs w:val="24"/>
        </w:rPr>
      </w:pPr>
      <w:r w:rsidRPr="007A11E7">
        <w:rPr>
          <w:b/>
          <w:bCs/>
          <w:color w:val="000000" w:themeColor="text1"/>
          <w:sz w:val="24"/>
          <w:szCs w:val="24"/>
        </w:rPr>
        <w:t>Câu 4</w:t>
      </w:r>
      <w:r w:rsidRPr="007A11E7">
        <w:rPr>
          <w:color w:val="000000" w:themeColor="text1"/>
          <w:sz w:val="24"/>
          <w:szCs w:val="24"/>
        </w:rPr>
        <w:t>: Một bình đồng khối lượng 0.3 kg chứa 2 kg nước ở nhiệt độ 25°C.Người ta thả vào bình một miếng nhôm có khối lượng 0.1 kg đã được nung nóng tới 600°C.Xác định nhiệt độ của nước (làm tròn số)khi bắt đầu có sự cân bằng nhiệt.Cho nhiệt dung riêng của đồng là 385 J/kg.K,của nước là 4180 J/kg.K,của nhôm là 900 J/kg.K.</w:t>
      </w:r>
    </w:p>
    <w:p w14:paraId="69A2CAFD" w14:textId="730E3B63" w:rsidR="00CC3E0F" w:rsidRPr="007A11E7" w:rsidRDefault="00CC3E0F" w:rsidP="00FB453B">
      <w:pPr>
        <w:tabs>
          <w:tab w:val="left" w:pos="0"/>
          <w:tab w:val="left" w:pos="2835"/>
          <w:tab w:val="left" w:pos="5386"/>
          <w:tab w:val="left" w:pos="7937"/>
        </w:tabs>
        <w:jc w:val="both"/>
        <w:rPr>
          <w:i/>
          <w:iCs/>
          <w:color w:val="C00000"/>
          <w:sz w:val="24"/>
          <w:szCs w:val="24"/>
        </w:rPr>
      </w:pPr>
      <w:r w:rsidRPr="007A11E7">
        <w:rPr>
          <w:b/>
          <w:bCs/>
          <w:color w:val="FF0000"/>
          <w:sz w:val="24"/>
          <w:szCs w:val="24"/>
        </w:rPr>
        <w:t xml:space="preserve">Đáp án:  </w:t>
      </w:r>
      <w:r w:rsidRPr="007A11E7">
        <w:rPr>
          <w:i/>
          <w:iCs/>
          <w:color w:val="C00000"/>
          <w:sz w:val="24"/>
          <w:szCs w:val="24"/>
        </w:rPr>
        <w:t>T =321°C.</w:t>
      </w:r>
    </w:p>
    <w:p w14:paraId="5A694F07" w14:textId="77777777" w:rsidR="00CC3E0F" w:rsidRPr="007A11E7" w:rsidRDefault="00CC3E0F" w:rsidP="00CC3E0F">
      <w:pPr>
        <w:tabs>
          <w:tab w:val="left" w:pos="0"/>
          <w:tab w:val="left" w:pos="2835"/>
          <w:tab w:val="left" w:pos="5386"/>
          <w:tab w:val="left" w:pos="7937"/>
        </w:tabs>
        <w:jc w:val="center"/>
        <w:rPr>
          <w:b/>
          <w:bCs/>
          <w:i/>
          <w:iCs/>
          <w:color w:val="0070C0"/>
          <w:sz w:val="24"/>
          <w:szCs w:val="24"/>
        </w:rPr>
      </w:pPr>
      <w:r w:rsidRPr="007A11E7">
        <w:rPr>
          <w:b/>
          <w:bCs/>
          <w:i/>
          <w:iCs/>
          <w:color w:val="0070C0"/>
          <w:sz w:val="24"/>
          <w:szCs w:val="24"/>
        </w:rPr>
        <w:t>Hướng dẫn</w:t>
      </w:r>
    </w:p>
    <w:p w14:paraId="297075F0" w14:textId="77777777" w:rsidR="00CC3E0F" w:rsidRPr="007A11E7" w:rsidRDefault="00CC3E0F" w:rsidP="00FB453B">
      <w:pPr>
        <w:tabs>
          <w:tab w:val="left" w:pos="0"/>
          <w:tab w:val="left" w:pos="2835"/>
          <w:tab w:val="left" w:pos="5386"/>
          <w:tab w:val="left" w:pos="7937"/>
        </w:tabs>
        <w:jc w:val="both"/>
        <w:rPr>
          <w:color w:val="000000" w:themeColor="text1"/>
          <w:sz w:val="24"/>
          <w:szCs w:val="24"/>
        </w:rPr>
      </w:pPr>
    </w:p>
    <w:p w14:paraId="0E811055" w14:textId="77777777" w:rsidR="00FB453B" w:rsidRPr="007A11E7" w:rsidRDefault="00FB453B" w:rsidP="00FB453B">
      <w:pPr>
        <w:tabs>
          <w:tab w:val="left" w:pos="0"/>
          <w:tab w:val="left" w:pos="2835"/>
          <w:tab w:val="left" w:pos="5386"/>
          <w:tab w:val="left" w:pos="7937"/>
        </w:tabs>
        <w:jc w:val="both"/>
        <w:rPr>
          <w:i/>
          <w:iCs/>
          <w:color w:val="7030A0"/>
          <w:sz w:val="24"/>
          <w:szCs w:val="24"/>
        </w:rPr>
      </w:pPr>
      <w:r w:rsidRPr="007A11E7">
        <w:rPr>
          <w:i/>
          <w:iCs/>
          <w:color w:val="7030A0"/>
          <w:sz w:val="24"/>
          <w:szCs w:val="24"/>
        </w:rPr>
        <w:t xml:space="preserve">Nhiệt lượng nhôm truyền ra: </w:t>
      </w:r>
    </w:p>
    <w:p w14:paraId="085C4D65" w14:textId="77777777" w:rsidR="00FB453B" w:rsidRPr="007A11E7" w:rsidRDefault="00FB453B" w:rsidP="00FB453B">
      <w:pPr>
        <w:tabs>
          <w:tab w:val="left" w:pos="0"/>
          <w:tab w:val="left" w:pos="2835"/>
          <w:tab w:val="left" w:pos="5386"/>
          <w:tab w:val="left" w:pos="7937"/>
        </w:tabs>
        <w:jc w:val="both"/>
        <w:rPr>
          <w:i/>
          <w:iCs/>
          <w:color w:val="7030A0"/>
          <w:sz w:val="24"/>
          <w:szCs w:val="24"/>
        </w:rPr>
      </w:pPr>
      <w:r w:rsidRPr="007A11E7">
        <w:rPr>
          <w:i/>
          <w:iCs/>
          <w:color w:val="7030A0"/>
          <w:sz w:val="24"/>
          <w:szCs w:val="24"/>
        </w:rPr>
        <w:t>Q1 = m .c .ΔT = 0.1 kg .900 J/kg.K .(600 - T)K</w:t>
      </w:r>
    </w:p>
    <w:p w14:paraId="5811DE3A" w14:textId="77777777" w:rsidR="00FB453B" w:rsidRPr="007A11E7" w:rsidRDefault="00FB453B" w:rsidP="00FB453B">
      <w:pPr>
        <w:tabs>
          <w:tab w:val="left" w:pos="0"/>
          <w:tab w:val="left" w:pos="2835"/>
          <w:tab w:val="left" w:pos="5386"/>
          <w:tab w:val="left" w:pos="7937"/>
        </w:tabs>
        <w:jc w:val="both"/>
        <w:rPr>
          <w:i/>
          <w:iCs/>
          <w:color w:val="7030A0"/>
          <w:sz w:val="24"/>
          <w:szCs w:val="24"/>
        </w:rPr>
      </w:pPr>
      <w:r w:rsidRPr="007A11E7">
        <w:rPr>
          <w:i/>
          <w:iCs/>
          <w:color w:val="7030A0"/>
          <w:sz w:val="24"/>
          <w:szCs w:val="24"/>
        </w:rPr>
        <w:t xml:space="preserve">Nhiệt lượng nước nhận: </w:t>
      </w:r>
    </w:p>
    <w:p w14:paraId="40873C4C" w14:textId="77777777" w:rsidR="00FB453B" w:rsidRPr="007A11E7" w:rsidRDefault="00FB453B" w:rsidP="00FB453B">
      <w:pPr>
        <w:tabs>
          <w:tab w:val="left" w:pos="0"/>
          <w:tab w:val="left" w:pos="2835"/>
          <w:tab w:val="left" w:pos="5386"/>
          <w:tab w:val="left" w:pos="7937"/>
        </w:tabs>
        <w:jc w:val="both"/>
        <w:rPr>
          <w:i/>
          <w:iCs/>
          <w:color w:val="7030A0"/>
          <w:sz w:val="24"/>
          <w:szCs w:val="24"/>
        </w:rPr>
      </w:pPr>
      <w:r w:rsidRPr="007A11E7">
        <w:rPr>
          <w:i/>
          <w:iCs/>
          <w:color w:val="7030A0"/>
          <w:sz w:val="24"/>
          <w:szCs w:val="24"/>
        </w:rPr>
        <w:t>Q2 = m .c .ΔT = 2 kg .4180 J/kg.K .(T - 25)K</w:t>
      </w:r>
    </w:p>
    <w:p w14:paraId="1F2118A9" w14:textId="77777777" w:rsidR="00FB453B" w:rsidRPr="007A11E7" w:rsidRDefault="00FB453B" w:rsidP="00FB453B">
      <w:pPr>
        <w:tabs>
          <w:tab w:val="left" w:pos="0"/>
          <w:tab w:val="left" w:pos="2835"/>
          <w:tab w:val="left" w:pos="5386"/>
          <w:tab w:val="left" w:pos="7937"/>
        </w:tabs>
        <w:jc w:val="both"/>
        <w:rPr>
          <w:i/>
          <w:iCs/>
          <w:color w:val="7030A0"/>
          <w:sz w:val="24"/>
          <w:szCs w:val="24"/>
        </w:rPr>
      </w:pPr>
      <w:r w:rsidRPr="007A11E7">
        <w:rPr>
          <w:i/>
          <w:iCs/>
          <w:color w:val="7030A0"/>
          <w:sz w:val="24"/>
          <w:szCs w:val="24"/>
        </w:rPr>
        <w:t xml:space="preserve">Nhiệt lượng bình đồng nhận: </w:t>
      </w:r>
    </w:p>
    <w:p w14:paraId="53BBD832" w14:textId="77777777" w:rsidR="00FB453B" w:rsidRPr="007A11E7" w:rsidRDefault="00FB453B" w:rsidP="00FB453B">
      <w:pPr>
        <w:tabs>
          <w:tab w:val="left" w:pos="0"/>
          <w:tab w:val="left" w:pos="2835"/>
          <w:tab w:val="left" w:pos="5386"/>
          <w:tab w:val="left" w:pos="7937"/>
        </w:tabs>
        <w:jc w:val="both"/>
        <w:rPr>
          <w:i/>
          <w:iCs/>
          <w:color w:val="7030A0"/>
          <w:sz w:val="24"/>
          <w:szCs w:val="24"/>
        </w:rPr>
      </w:pPr>
      <w:r w:rsidRPr="007A11E7">
        <w:rPr>
          <w:i/>
          <w:iCs/>
          <w:color w:val="7030A0"/>
          <w:sz w:val="24"/>
          <w:szCs w:val="24"/>
        </w:rPr>
        <w:t>Q3 = m .c .ΔT = 0.3 kg .385 J/kg.K .(T - 25)K</w:t>
      </w:r>
    </w:p>
    <w:p w14:paraId="6861D6F8" w14:textId="77777777" w:rsidR="00FB453B" w:rsidRPr="007A11E7" w:rsidRDefault="00FB453B" w:rsidP="00FB453B">
      <w:pPr>
        <w:tabs>
          <w:tab w:val="left" w:pos="0"/>
          <w:tab w:val="left" w:pos="2835"/>
          <w:tab w:val="left" w:pos="5386"/>
          <w:tab w:val="left" w:pos="7937"/>
        </w:tabs>
        <w:jc w:val="both"/>
        <w:rPr>
          <w:i/>
          <w:iCs/>
          <w:color w:val="7030A0"/>
          <w:sz w:val="24"/>
          <w:szCs w:val="24"/>
        </w:rPr>
      </w:pPr>
      <w:r w:rsidRPr="007A11E7">
        <w:rPr>
          <w:i/>
          <w:iCs/>
          <w:color w:val="7030A0"/>
          <w:sz w:val="24"/>
          <w:szCs w:val="24"/>
        </w:rPr>
        <w:lastRenderedPageBreak/>
        <w:t>Khi cân bằng nhiệt,ta có: Q1 = Q2 + Q3</w:t>
      </w:r>
    </w:p>
    <w:p w14:paraId="0C80DC03" w14:textId="77777777" w:rsidR="00FB453B" w:rsidRPr="007A11E7" w:rsidRDefault="00FB453B" w:rsidP="00FB453B">
      <w:pPr>
        <w:tabs>
          <w:tab w:val="left" w:pos="0"/>
          <w:tab w:val="left" w:pos="2835"/>
          <w:tab w:val="left" w:pos="5386"/>
          <w:tab w:val="left" w:pos="7937"/>
        </w:tabs>
        <w:jc w:val="both"/>
        <w:rPr>
          <w:i/>
          <w:iCs/>
          <w:color w:val="7030A0"/>
          <w:sz w:val="24"/>
          <w:szCs w:val="24"/>
        </w:rPr>
      </w:pPr>
      <w:r w:rsidRPr="007A11E7">
        <w:rPr>
          <w:i/>
          <w:iCs/>
          <w:color w:val="7030A0"/>
          <w:sz w:val="24"/>
          <w:szCs w:val="24"/>
        </w:rPr>
        <w:t>=&gt; 9000 .(600 - T)= 8360 .(T - 25)+ 115.5 .(T - 25)</w:t>
      </w:r>
    </w:p>
    <w:p w14:paraId="4685127E" w14:textId="77777777" w:rsidR="00FB453B" w:rsidRPr="007A11E7" w:rsidRDefault="00FB453B" w:rsidP="00FB453B">
      <w:pPr>
        <w:tabs>
          <w:tab w:val="left" w:pos="0"/>
          <w:tab w:val="left" w:pos="2835"/>
          <w:tab w:val="left" w:pos="5386"/>
          <w:tab w:val="left" w:pos="7937"/>
        </w:tabs>
        <w:jc w:val="both"/>
        <w:rPr>
          <w:i/>
          <w:iCs/>
          <w:color w:val="7030A0"/>
          <w:sz w:val="24"/>
          <w:szCs w:val="24"/>
        </w:rPr>
      </w:pPr>
      <w:r w:rsidRPr="007A11E7">
        <w:rPr>
          <w:i/>
          <w:iCs/>
          <w:color w:val="7030A0"/>
          <w:sz w:val="24"/>
          <w:szCs w:val="24"/>
        </w:rPr>
        <w:t>=&gt; T = 321.1°C.</w:t>
      </w:r>
    </w:p>
    <w:p w14:paraId="33EDC3D5" w14:textId="77777777" w:rsidR="00FB453B" w:rsidRPr="007A11E7" w:rsidRDefault="00FB453B" w:rsidP="00FB453B">
      <w:pPr>
        <w:tabs>
          <w:tab w:val="left" w:pos="0"/>
          <w:tab w:val="left" w:pos="2835"/>
          <w:tab w:val="left" w:pos="5386"/>
          <w:tab w:val="left" w:pos="7937"/>
        </w:tabs>
        <w:jc w:val="both"/>
        <w:rPr>
          <w:color w:val="000000" w:themeColor="text1"/>
          <w:sz w:val="24"/>
          <w:szCs w:val="24"/>
        </w:rPr>
      </w:pPr>
      <w:r w:rsidRPr="007A11E7">
        <w:rPr>
          <w:b/>
          <w:bCs/>
          <w:color w:val="000000" w:themeColor="text1"/>
          <w:sz w:val="24"/>
          <w:szCs w:val="24"/>
        </w:rPr>
        <w:t>Câu 5</w:t>
      </w:r>
      <w:r w:rsidRPr="007A11E7">
        <w:rPr>
          <w:color w:val="000000" w:themeColor="text1"/>
          <w:sz w:val="24"/>
          <w:szCs w:val="24"/>
        </w:rPr>
        <w:t>: Người ta thả miếng nhôm m = 0.4 kg vào 400 g nước.Miếng nhôm nguội đi từ 100°C đến 20°C.Hỏi nước nóng lên thêm bao nhiêu độ C? Lấy c Al = 900 J/kg.K,c nước = 4200 J/kg.K.</w:t>
      </w:r>
    </w:p>
    <w:p w14:paraId="437E903B" w14:textId="04093F07" w:rsidR="00FB453B" w:rsidRPr="007A11E7" w:rsidRDefault="00CC3E0F" w:rsidP="00FB453B">
      <w:pPr>
        <w:tabs>
          <w:tab w:val="left" w:pos="0"/>
          <w:tab w:val="left" w:pos="2835"/>
          <w:tab w:val="left" w:pos="5386"/>
          <w:tab w:val="left" w:pos="7937"/>
        </w:tabs>
        <w:jc w:val="both"/>
        <w:rPr>
          <w:color w:val="000000" w:themeColor="text1"/>
          <w:sz w:val="24"/>
          <w:szCs w:val="24"/>
        </w:rPr>
      </w:pPr>
      <w:r w:rsidRPr="007A11E7">
        <w:rPr>
          <w:b/>
          <w:bCs/>
          <w:color w:val="FF0000"/>
          <w:sz w:val="24"/>
          <w:szCs w:val="24"/>
        </w:rPr>
        <w:t xml:space="preserve">Đáp án:   </w:t>
      </w:r>
      <w:r w:rsidR="00FB453B" w:rsidRPr="007A11E7">
        <w:rPr>
          <w:i/>
          <w:iCs/>
          <w:color w:val="C00000"/>
          <w:sz w:val="24"/>
          <w:szCs w:val="24"/>
        </w:rPr>
        <w:t>ΔT = 17.1°C.</w:t>
      </w:r>
    </w:p>
    <w:p w14:paraId="2F4D93BF" w14:textId="338F70A7" w:rsidR="00CC3E0F" w:rsidRPr="007A11E7" w:rsidRDefault="00CC3E0F" w:rsidP="00CC3E0F">
      <w:pPr>
        <w:tabs>
          <w:tab w:val="left" w:pos="0"/>
          <w:tab w:val="left" w:pos="2835"/>
          <w:tab w:val="left" w:pos="5386"/>
          <w:tab w:val="left" w:pos="7937"/>
        </w:tabs>
        <w:jc w:val="center"/>
        <w:rPr>
          <w:b/>
          <w:bCs/>
          <w:i/>
          <w:iCs/>
          <w:color w:val="0070C0"/>
          <w:sz w:val="24"/>
          <w:szCs w:val="24"/>
        </w:rPr>
      </w:pPr>
      <w:r w:rsidRPr="007A11E7">
        <w:rPr>
          <w:b/>
          <w:bCs/>
          <w:i/>
          <w:iCs/>
          <w:color w:val="0070C0"/>
          <w:sz w:val="24"/>
          <w:szCs w:val="24"/>
        </w:rPr>
        <w:t>Hướng dẫn</w:t>
      </w:r>
    </w:p>
    <w:p w14:paraId="696FF6B5" w14:textId="77777777" w:rsidR="00FB453B" w:rsidRPr="007A11E7" w:rsidRDefault="00FB453B" w:rsidP="00FB453B">
      <w:pPr>
        <w:tabs>
          <w:tab w:val="left" w:pos="0"/>
          <w:tab w:val="left" w:pos="2835"/>
          <w:tab w:val="left" w:pos="5386"/>
          <w:tab w:val="left" w:pos="7937"/>
        </w:tabs>
        <w:jc w:val="both"/>
        <w:rPr>
          <w:i/>
          <w:iCs/>
          <w:color w:val="7030A0"/>
          <w:sz w:val="24"/>
          <w:szCs w:val="24"/>
        </w:rPr>
      </w:pPr>
      <w:r w:rsidRPr="007A11E7">
        <w:rPr>
          <w:i/>
          <w:iCs/>
          <w:color w:val="7030A0"/>
          <w:sz w:val="24"/>
          <w:szCs w:val="24"/>
        </w:rPr>
        <w:t xml:space="preserve">Nhiệt lượng nhôm mất đi: </w:t>
      </w:r>
    </w:p>
    <w:p w14:paraId="07585E57" w14:textId="77777777" w:rsidR="00FB453B" w:rsidRPr="007A11E7" w:rsidRDefault="00FB453B" w:rsidP="00FB453B">
      <w:pPr>
        <w:tabs>
          <w:tab w:val="left" w:pos="0"/>
          <w:tab w:val="left" w:pos="2835"/>
          <w:tab w:val="left" w:pos="5386"/>
          <w:tab w:val="left" w:pos="7937"/>
        </w:tabs>
        <w:jc w:val="both"/>
        <w:rPr>
          <w:i/>
          <w:iCs/>
          <w:color w:val="7030A0"/>
          <w:sz w:val="24"/>
          <w:szCs w:val="24"/>
        </w:rPr>
      </w:pPr>
      <w:r w:rsidRPr="007A11E7">
        <w:rPr>
          <w:i/>
          <w:iCs/>
          <w:color w:val="7030A0"/>
          <w:sz w:val="24"/>
          <w:szCs w:val="24"/>
        </w:rPr>
        <w:t>Q1 = m .c .ΔT = 0.4 kg .900 J/kg.K .(100 - 20)K = 28800 J</w:t>
      </w:r>
    </w:p>
    <w:p w14:paraId="6427E840" w14:textId="77777777" w:rsidR="00FB453B" w:rsidRPr="007A11E7" w:rsidRDefault="00FB453B" w:rsidP="00FB453B">
      <w:pPr>
        <w:tabs>
          <w:tab w:val="left" w:pos="0"/>
          <w:tab w:val="left" w:pos="2835"/>
          <w:tab w:val="left" w:pos="5386"/>
          <w:tab w:val="left" w:pos="7937"/>
        </w:tabs>
        <w:jc w:val="both"/>
        <w:rPr>
          <w:i/>
          <w:iCs/>
          <w:color w:val="7030A0"/>
          <w:sz w:val="24"/>
          <w:szCs w:val="24"/>
        </w:rPr>
      </w:pPr>
      <w:r w:rsidRPr="007A11E7">
        <w:rPr>
          <w:i/>
          <w:iCs/>
          <w:color w:val="7030A0"/>
          <w:sz w:val="24"/>
          <w:szCs w:val="24"/>
        </w:rPr>
        <w:t xml:space="preserve">Nhiệt lượng nước nhận: </w:t>
      </w:r>
    </w:p>
    <w:p w14:paraId="6A05C560" w14:textId="77777777" w:rsidR="00FB453B" w:rsidRPr="007A11E7" w:rsidRDefault="00FB453B" w:rsidP="00FB453B">
      <w:pPr>
        <w:tabs>
          <w:tab w:val="left" w:pos="0"/>
          <w:tab w:val="left" w:pos="2835"/>
          <w:tab w:val="left" w:pos="5386"/>
          <w:tab w:val="left" w:pos="7937"/>
        </w:tabs>
        <w:jc w:val="both"/>
        <w:rPr>
          <w:i/>
          <w:iCs/>
          <w:color w:val="7030A0"/>
          <w:sz w:val="24"/>
          <w:szCs w:val="24"/>
        </w:rPr>
      </w:pPr>
      <w:r w:rsidRPr="007A11E7">
        <w:rPr>
          <w:i/>
          <w:iCs/>
          <w:color w:val="7030A0"/>
          <w:sz w:val="24"/>
          <w:szCs w:val="24"/>
        </w:rPr>
        <w:t>Q2 = m .c .ΔT = 0.4 kg .4200 J/kg.K .ΔT</w:t>
      </w:r>
    </w:p>
    <w:p w14:paraId="7A71E3D1" w14:textId="77777777" w:rsidR="00FB453B" w:rsidRPr="007A11E7" w:rsidRDefault="00FB453B" w:rsidP="00FB453B">
      <w:pPr>
        <w:tabs>
          <w:tab w:val="left" w:pos="0"/>
          <w:tab w:val="left" w:pos="2835"/>
          <w:tab w:val="left" w:pos="5386"/>
          <w:tab w:val="left" w:pos="7937"/>
        </w:tabs>
        <w:jc w:val="both"/>
        <w:rPr>
          <w:i/>
          <w:iCs/>
          <w:color w:val="7030A0"/>
          <w:sz w:val="24"/>
          <w:szCs w:val="24"/>
        </w:rPr>
      </w:pPr>
      <w:r w:rsidRPr="007A11E7">
        <w:rPr>
          <w:i/>
          <w:iCs/>
          <w:color w:val="7030A0"/>
          <w:sz w:val="24"/>
          <w:szCs w:val="24"/>
        </w:rPr>
        <w:t>28800 = 1680ΔT</w:t>
      </w:r>
    </w:p>
    <w:p w14:paraId="7E3DB0FF" w14:textId="77777777" w:rsidR="00FB453B" w:rsidRPr="007A11E7" w:rsidRDefault="00FB453B" w:rsidP="00FB453B">
      <w:pPr>
        <w:tabs>
          <w:tab w:val="left" w:pos="0"/>
          <w:tab w:val="left" w:pos="2835"/>
          <w:tab w:val="left" w:pos="5386"/>
          <w:tab w:val="left" w:pos="7937"/>
        </w:tabs>
        <w:jc w:val="both"/>
        <w:rPr>
          <w:b/>
          <w:i/>
          <w:iCs/>
          <w:color w:val="7030A0"/>
          <w:sz w:val="24"/>
          <w:szCs w:val="24"/>
        </w:rPr>
      </w:pPr>
      <w:r w:rsidRPr="007A11E7">
        <w:rPr>
          <w:i/>
          <w:iCs/>
          <w:color w:val="7030A0"/>
          <w:sz w:val="24"/>
          <w:szCs w:val="24"/>
        </w:rPr>
        <w:t>ΔT = 17.1°C.</w:t>
      </w:r>
    </w:p>
    <w:p w14:paraId="1FBC3261" w14:textId="77777777" w:rsidR="00FB453B" w:rsidRPr="007A11E7" w:rsidRDefault="00FB453B" w:rsidP="00FB453B">
      <w:pPr>
        <w:tabs>
          <w:tab w:val="left" w:pos="0"/>
          <w:tab w:val="left" w:pos="2835"/>
          <w:tab w:val="left" w:pos="5386"/>
          <w:tab w:val="left" w:pos="7937"/>
        </w:tabs>
        <w:jc w:val="both"/>
        <w:rPr>
          <w:color w:val="000000" w:themeColor="text1"/>
          <w:sz w:val="24"/>
          <w:szCs w:val="24"/>
        </w:rPr>
      </w:pPr>
      <w:r w:rsidRPr="007A11E7">
        <w:rPr>
          <w:b/>
          <w:bCs/>
          <w:color w:val="000000" w:themeColor="text1"/>
          <w:sz w:val="24"/>
          <w:szCs w:val="24"/>
        </w:rPr>
        <w:t xml:space="preserve">Câu 6: </w:t>
      </w:r>
      <w:r w:rsidRPr="007A11E7">
        <w:rPr>
          <w:color w:val="000000" w:themeColor="text1"/>
          <w:sz w:val="24"/>
          <w:szCs w:val="24"/>
        </w:rPr>
        <w:t>200g đồng được truyền nhiệt lượng 760J thì tăng nhiệt độ từ 20°C lên 60°C. Tìm nhiệt dung riêng của đồng theo J/kg.K.</w:t>
      </w:r>
    </w:p>
    <w:p w14:paraId="11E583F0" w14:textId="45CB8C2C" w:rsidR="00FB453B" w:rsidRPr="007A11E7" w:rsidRDefault="00CC3E0F" w:rsidP="00FB453B">
      <w:pPr>
        <w:tabs>
          <w:tab w:val="left" w:pos="0"/>
          <w:tab w:val="left" w:pos="2835"/>
          <w:tab w:val="left" w:pos="5386"/>
          <w:tab w:val="left" w:pos="7937"/>
        </w:tabs>
        <w:jc w:val="both"/>
        <w:rPr>
          <w:i/>
          <w:iCs/>
          <w:color w:val="C00000"/>
          <w:sz w:val="24"/>
          <w:szCs w:val="24"/>
        </w:rPr>
      </w:pPr>
      <w:r w:rsidRPr="007A11E7">
        <w:rPr>
          <w:b/>
          <w:bCs/>
          <w:color w:val="FF0000"/>
          <w:sz w:val="24"/>
          <w:szCs w:val="24"/>
        </w:rPr>
        <w:t xml:space="preserve">Đáp án:  </w:t>
      </w:r>
      <w:r w:rsidR="00FB453B" w:rsidRPr="007A11E7">
        <w:rPr>
          <w:color w:val="000000" w:themeColor="text1"/>
          <w:sz w:val="24"/>
          <w:szCs w:val="24"/>
        </w:rPr>
        <w:t xml:space="preserve"> </w:t>
      </w:r>
      <w:r w:rsidR="00FB453B" w:rsidRPr="007A11E7">
        <w:rPr>
          <w:i/>
          <w:iCs/>
          <w:color w:val="C00000"/>
          <w:sz w:val="24"/>
          <w:szCs w:val="24"/>
        </w:rPr>
        <w:t>95</w:t>
      </w:r>
    </w:p>
    <w:p w14:paraId="0926B4C1" w14:textId="71C39EF8" w:rsidR="00CC3E0F" w:rsidRPr="007A11E7" w:rsidRDefault="00CC3E0F" w:rsidP="00CC3E0F">
      <w:pPr>
        <w:tabs>
          <w:tab w:val="left" w:pos="0"/>
          <w:tab w:val="left" w:pos="2835"/>
          <w:tab w:val="left" w:pos="5386"/>
          <w:tab w:val="left" w:pos="7937"/>
        </w:tabs>
        <w:jc w:val="center"/>
        <w:rPr>
          <w:b/>
          <w:bCs/>
          <w:i/>
          <w:iCs/>
          <w:color w:val="0070C0"/>
          <w:sz w:val="24"/>
          <w:szCs w:val="24"/>
        </w:rPr>
      </w:pPr>
      <w:r w:rsidRPr="007A11E7">
        <w:rPr>
          <w:b/>
          <w:bCs/>
          <w:i/>
          <w:iCs/>
          <w:color w:val="0070C0"/>
          <w:sz w:val="24"/>
          <w:szCs w:val="24"/>
        </w:rPr>
        <w:t>Hướng dẫn</w:t>
      </w:r>
    </w:p>
    <w:p w14:paraId="2D0359B7" w14:textId="77777777" w:rsidR="00FB453B" w:rsidRPr="007A11E7" w:rsidRDefault="00FB453B" w:rsidP="00FB453B">
      <w:pPr>
        <w:tabs>
          <w:tab w:val="left" w:pos="0"/>
          <w:tab w:val="left" w:pos="2835"/>
          <w:tab w:val="left" w:pos="5386"/>
          <w:tab w:val="left" w:pos="7937"/>
        </w:tabs>
        <w:jc w:val="both"/>
        <w:rPr>
          <w:i/>
          <w:iCs/>
          <w:color w:val="7030A0"/>
          <w:sz w:val="24"/>
          <w:szCs w:val="24"/>
        </w:rPr>
      </w:pPr>
      <w:r w:rsidRPr="007A11E7">
        <w:rPr>
          <w:i/>
          <w:iCs/>
          <w:color w:val="7030A0"/>
          <w:sz w:val="24"/>
          <w:szCs w:val="24"/>
        </w:rPr>
        <w:t xml:space="preserve">Nhiệt dung riêng của đồng: </w:t>
      </w:r>
    </w:p>
    <w:p w14:paraId="74959EEA" w14:textId="77777777" w:rsidR="00FB453B" w:rsidRPr="007A11E7" w:rsidRDefault="00FB453B" w:rsidP="00FB453B">
      <w:pPr>
        <w:tabs>
          <w:tab w:val="left" w:pos="0"/>
          <w:tab w:val="left" w:pos="2835"/>
          <w:tab w:val="left" w:pos="5386"/>
          <w:tab w:val="left" w:pos="7937"/>
        </w:tabs>
        <w:jc w:val="both"/>
        <w:rPr>
          <w:i/>
          <w:iCs/>
          <w:color w:val="7030A0"/>
          <w:sz w:val="24"/>
          <w:szCs w:val="24"/>
        </w:rPr>
      </w:pPr>
      <w:r w:rsidRPr="007A11E7">
        <w:rPr>
          <w:i/>
          <w:iCs/>
          <w:color w:val="7030A0"/>
          <w:sz w:val="24"/>
          <w:szCs w:val="24"/>
        </w:rPr>
        <w:t>c = Q / (m .ΔT)= 760 J / (0.2 kg .40 K)= 95 J/kg.K.</w:t>
      </w:r>
    </w:p>
    <w:p w14:paraId="3C0BDD04" w14:textId="77777777" w:rsidR="00961501" w:rsidRPr="007A11E7" w:rsidRDefault="00961501" w:rsidP="00961501">
      <w:pPr>
        <w:spacing w:line="276" w:lineRule="auto"/>
        <w:jc w:val="both"/>
        <w:rPr>
          <w:b/>
          <w:bCs/>
          <w:sz w:val="26"/>
          <w:szCs w:val="26"/>
        </w:rPr>
      </w:pPr>
    </w:p>
    <w:p w14:paraId="12D5FB68" w14:textId="77777777" w:rsidR="009130F1" w:rsidRDefault="009130F1" w:rsidP="009130F1">
      <w:pPr>
        <w:rPr>
          <w:color w:val="000000" w:themeColor="text1"/>
          <w:sz w:val="24"/>
          <w:szCs w:val="24"/>
        </w:rPr>
      </w:pPr>
      <w:r>
        <w:rPr>
          <w:color w:val="000000" w:themeColor="text1"/>
          <w:sz w:val="24"/>
          <w:szCs w:val="24"/>
        </w:rPr>
        <w:t>Tài liệu được chia sẻ bởi Website VnTeach.Com</w:t>
      </w:r>
    </w:p>
    <w:p w14:paraId="361A7410" w14:textId="77777777" w:rsidR="009130F1" w:rsidRDefault="009130F1" w:rsidP="009130F1">
      <w:pPr>
        <w:rPr>
          <w:color w:val="000000" w:themeColor="text1"/>
          <w:sz w:val="24"/>
          <w:szCs w:val="24"/>
        </w:rPr>
      </w:pPr>
      <w:hyperlink r:id="rId77" w:history="1">
        <w:r>
          <w:rPr>
            <w:rStyle w:val="Hyperlink"/>
            <w:sz w:val="24"/>
            <w:szCs w:val="24"/>
          </w:rPr>
          <w:t>https://www.vnteach.com</w:t>
        </w:r>
      </w:hyperlink>
    </w:p>
    <w:p w14:paraId="2FE354E4" w14:textId="77777777" w:rsidR="009130F1" w:rsidRDefault="009130F1" w:rsidP="009130F1">
      <w:pPr>
        <w:rPr>
          <w:color w:val="000000" w:themeColor="text1"/>
          <w:sz w:val="24"/>
          <w:szCs w:val="24"/>
        </w:rPr>
      </w:pPr>
      <w:r>
        <w:rPr>
          <w:color w:val="000000" w:themeColor="text1"/>
          <w:sz w:val="24"/>
          <w:szCs w:val="24"/>
        </w:rPr>
        <w:t>Hướng dẫn tìm và tải các tài liệu ở đây</w:t>
      </w:r>
    </w:p>
    <w:p w14:paraId="3F3C88D1" w14:textId="77777777" w:rsidR="009130F1" w:rsidRDefault="009130F1" w:rsidP="009130F1">
      <w:pPr>
        <w:rPr>
          <w:color w:val="000000" w:themeColor="text1"/>
          <w:sz w:val="24"/>
          <w:szCs w:val="24"/>
        </w:rPr>
      </w:pPr>
      <w:hyperlink r:id="rId78" w:history="1">
        <w:r>
          <w:rPr>
            <w:rStyle w:val="Hyperlink"/>
            <w:sz w:val="24"/>
            <w:szCs w:val="24"/>
          </w:rPr>
          <w:t>https://forms.gle/LzVNwfMpYB9qH4JU6</w:t>
        </w:r>
      </w:hyperlink>
    </w:p>
    <w:p w14:paraId="57EA31CB" w14:textId="37438770" w:rsidR="00B71626" w:rsidRPr="007A11E7" w:rsidRDefault="00B71626" w:rsidP="0030602A">
      <w:pPr>
        <w:rPr>
          <w:color w:val="000000" w:themeColor="text1"/>
          <w:sz w:val="26"/>
          <w:szCs w:val="26"/>
        </w:rPr>
      </w:pPr>
    </w:p>
    <w:sectPr w:rsidR="00B71626" w:rsidRPr="007A11E7" w:rsidSect="0046598A">
      <w:headerReference w:type="even" r:id="rId79"/>
      <w:footerReference w:type="even" r:id="rId80"/>
      <w:pgSz w:w="11907" w:h="16840" w:code="9"/>
      <w:pgMar w:top="562" w:right="850" w:bottom="446" w:left="1411" w:header="562"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F789D" w14:textId="77777777" w:rsidR="00633786" w:rsidRDefault="00633786">
      <w:r>
        <w:separator/>
      </w:r>
    </w:p>
  </w:endnote>
  <w:endnote w:type="continuationSeparator" w:id="0">
    <w:p w14:paraId="0497613E" w14:textId="77777777" w:rsidR="00633786" w:rsidRDefault="00633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Century Schoolbook">
    <w:panose1 w:val="020B7200000000000000"/>
    <w:charset w:val="00"/>
    <w:family w:val="swiss"/>
    <w:pitch w:val="variable"/>
    <w:sig w:usb0="00000003" w:usb1="00000000" w:usb2="00000000" w:usb3="00000000" w:csb0="00000001" w:csb1="00000000"/>
  </w:font>
  <w:font w:name="VNI-Souvir">
    <w:panose1 w:val="00000000000000000000"/>
    <w:charset w:val="00"/>
    <w:family w:val="auto"/>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VNI-Franko">
    <w:charset w:val="00"/>
    <w:family w:val="auto"/>
    <w:pitch w:val="variable"/>
    <w:sig w:usb0="00000003" w:usb1="00000000" w:usb2="00000000" w:usb3="00000000" w:csb0="00000001" w:csb1="00000000"/>
  </w:font>
  <w:font w:name="MT Extra">
    <w:panose1 w:val="05050102010205020202"/>
    <w:charset w:val="02"/>
    <w:family w:val="roman"/>
    <w:pitch w:val="variable"/>
    <w:sig w:usb0="8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NewRomanPSMT">
    <w:altName w:val="#9Slide06 SVNKarlita"/>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altName w:val="Cambria"/>
    <w:panose1 w:val="00000000000000000000"/>
    <w:charset w:val="00"/>
    <w:family w:val="roman"/>
    <w:notTrueType/>
    <w:pitch w:val="default"/>
  </w:font>
  <w:font w:name="MJXc-TeX-math-Iw">
    <w:altName w:val="Cambria"/>
    <w:panose1 w:val="00000000000000000000"/>
    <w:charset w:val="00"/>
    <w:family w:val="roman"/>
    <w:notTrueType/>
    <w:pitch w:val="default"/>
  </w:font>
  <w:font w:name="MJXc-TeX-size1-Rw">
    <w:altName w:val="Cambria"/>
    <w:panose1 w:val="00000000000000000000"/>
    <w:charset w:val="00"/>
    <w:family w:val="roman"/>
    <w:notTrueType/>
    <w:pitch w:val="default"/>
  </w:font>
  <w:font w:name="MJXc-TeX-size2-Rw">
    <w:altName w:val="Cambria"/>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E59C7" w14:textId="77777777" w:rsidR="00921122" w:rsidRDefault="00921122">
    <w:pPr>
      <w:pStyle w:val="Footer"/>
    </w:pPr>
  </w:p>
  <w:p w14:paraId="5CA3DB16" w14:textId="77777777" w:rsidR="00921122" w:rsidRDefault="00921122"/>
  <w:p w14:paraId="17692192" w14:textId="77777777" w:rsidR="00921122" w:rsidRDefault="00921122"/>
  <w:p w14:paraId="63D8D47C" w14:textId="77777777" w:rsidR="00921122" w:rsidRDefault="00921122"/>
  <w:p w14:paraId="6874B148" w14:textId="77777777" w:rsidR="00921122" w:rsidRDefault="00921122"/>
  <w:p w14:paraId="6E98B035" w14:textId="77777777" w:rsidR="00921122" w:rsidRDefault="00921122"/>
  <w:p w14:paraId="07020162" w14:textId="77777777" w:rsidR="00921122" w:rsidRDefault="00921122"/>
  <w:p w14:paraId="6C7DEFCD" w14:textId="77777777" w:rsidR="00921122" w:rsidRDefault="00921122"/>
  <w:p w14:paraId="14DBB08F" w14:textId="77777777" w:rsidR="00921122" w:rsidRDefault="00921122"/>
  <w:p w14:paraId="5809B8EB" w14:textId="77777777" w:rsidR="00921122" w:rsidRDefault="00921122"/>
  <w:p w14:paraId="71113677" w14:textId="77777777" w:rsidR="00921122" w:rsidRDefault="0092112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63EEE" w14:textId="77777777" w:rsidR="00633786" w:rsidRDefault="00633786">
      <w:r>
        <w:separator/>
      </w:r>
    </w:p>
  </w:footnote>
  <w:footnote w:type="continuationSeparator" w:id="0">
    <w:p w14:paraId="6E436FAD" w14:textId="77777777" w:rsidR="00633786" w:rsidRDefault="006337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2C8B1" w14:textId="77777777" w:rsidR="00921122" w:rsidRDefault="00921122">
    <w:pPr>
      <w:pStyle w:val="Header"/>
    </w:pPr>
  </w:p>
  <w:p w14:paraId="1965D91E" w14:textId="77777777" w:rsidR="00921122" w:rsidRDefault="00921122"/>
  <w:p w14:paraId="79409EA9" w14:textId="77777777" w:rsidR="00921122" w:rsidRDefault="00921122"/>
  <w:p w14:paraId="64C2E8D3" w14:textId="77777777" w:rsidR="00921122" w:rsidRDefault="00921122"/>
  <w:p w14:paraId="20472AB3" w14:textId="77777777" w:rsidR="00921122" w:rsidRDefault="00921122"/>
  <w:p w14:paraId="77C62E4A" w14:textId="77777777" w:rsidR="00921122" w:rsidRDefault="00921122"/>
  <w:p w14:paraId="7E633D46" w14:textId="77777777" w:rsidR="00921122" w:rsidRDefault="00921122"/>
  <w:p w14:paraId="679C5532" w14:textId="77777777" w:rsidR="00921122" w:rsidRDefault="00921122"/>
  <w:p w14:paraId="596AE257" w14:textId="77777777" w:rsidR="00921122" w:rsidRDefault="00921122"/>
  <w:p w14:paraId="71B23746" w14:textId="77777777" w:rsidR="00921122" w:rsidRDefault="00921122"/>
  <w:p w14:paraId="0766E934" w14:textId="77777777" w:rsidR="00921122" w:rsidRDefault="0092112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FFFFFF81"/>
    <w:lvl w:ilvl="0">
      <w:start w:val="1"/>
      <w:numFmt w:val="bullet"/>
      <w:pStyle w:val="ListBullet4"/>
      <w:lvlText w:val=""/>
      <w:lvlJc w:val="left"/>
      <w:pPr>
        <w:tabs>
          <w:tab w:val="left" w:pos="1440"/>
        </w:tabs>
        <w:ind w:left="1440" w:hanging="360"/>
      </w:pPr>
      <w:rPr>
        <w:rFonts w:ascii="Symbol" w:hAnsi="Symbol" w:hint="default"/>
      </w:rPr>
    </w:lvl>
  </w:abstractNum>
  <w:abstractNum w:abstractNumId="1"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2" w15:restartNumberingAfterBreak="0">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3"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4" w15:restartNumberingAfterBreak="0">
    <w:nsid w:val="00C83000"/>
    <w:multiLevelType w:val="hybridMultilevel"/>
    <w:tmpl w:val="D5FEF342"/>
    <w:lvl w:ilvl="0" w:tplc="E7AC654E">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2219D9"/>
    <w:multiLevelType w:val="hybridMultilevel"/>
    <w:tmpl w:val="C27C95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AF176C"/>
    <w:multiLevelType w:val="hybridMultilevel"/>
    <w:tmpl w:val="6DCED572"/>
    <w:lvl w:ilvl="0" w:tplc="7D742A2E">
      <w:start w:val="1"/>
      <w:numFmt w:val="lowerLetter"/>
      <w:lvlText w:val="%1)"/>
      <w:lvlJc w:val="left"/>
      <w:pPr>
        <w:ind w:left="720" w:hanging="360"/>
      </w:pPr>
      <w:rPr>
        <w:rFonts w:hint="default"/>
        <w:b/>
        <w:color w:val="0033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390891"/>
    <w:multiLevelType w:val="hybridMultilevel"/>
    <w:tmpl w:val="BC3A76AC"/>
    <w:lvl w:ilvl="0" w:tplc="E6A281CA">
      <w:start w:val="1"/>
      <w:numFmt w:val="lowerLetter"/>
      <w:lvlText w:val="%1)"/>
      <w:lvlJc w:val="left"/>
      <w:pPr>
        <w:ind w:left="720" w:hanging="360"/>
      </w:pPr>
      <w:rPr>
        <w:rFonts w:cs="Segoe U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5A81B5E"/>
    <w:multiLevelType w:val="hybridMultilevel"/>
    <w:tmpl w:val="8D3A4C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BA06E6"/>
    <w:multiLevelType w:val="hybridMultilevel"/>
    <w:tmpl w:val="9DCC165A"/>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0" w15:restartNumberingAfterBreak="0">
    <w:nsid w:val="0E4807DB"/>
    <w:multiLevelType w:val="hybridMultilevel"/>
    <w:tmpl w:val="E4342A98"/>
    <w:lvl w:ilvl="0" w:tplc="18B06A7E">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1" w15:restartNumberingAfterBreak="0">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12916C9D"/>
    <w:multiLevelType w:val="hybridMultilevel"/>
    <w:tmpl w:val="31B08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2C074A"/>
    <w:multiLevelType w:val="hybridMultilevel"/>
    <w:tmpl w:val="2D86C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9A016E"/>
    <w:multiLevelType w:val="hybridMultilevel"/>
    <w:tmpl w:val="E49A8AFE"/>
    <w:lvl w:ilvl="0" w:tplc="ABE4D384">
      <w:start w:val="1"/>
      <w:numFmt w:val="lowerLetter"/>
      <w:lvlText w:val="%1)"/>
      <w:lvlJc w:val="left"/>
      <w:pPr>
        <w:ind w:left="786" w:hanging="360"/>
      </w:pPr>
      <w:rPr>
        <w:rFonts w:hint="default"/>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15:restartNumberingAfterBreak="0">
    <w:nsid w:val="164E74BB"/>
    <w:multiLevelType w:val="multilevel"/>
    <w:tmpl w:val="164E74BB"/>
    <w:lvl w:ilvl="0">
      <w:start w:val="1"/>
      <w:numFmt w:val="decimal"/>
      <w:pStyle w:val="Char2"/>
      <w:lvlText w:val="%1."/>
      <w:lvlJc w:val="left"/>
      <w:pPr>
        <w:tabs>
          <w:tab w:val="left" w:pos="720"/>
        </w:tabs>
        <w:ind w:left="360" w:hanging="360"/>
      </w:pPr>
      <w:rPr>
        <w:rFonts w:cs="Times New Roman" w:hint="default"/>
      </w:rPr>
    </w:lvl>
    <w:lvl w:ilvl="1">
      <w:start w:val="1"/>
      <w:numFmt w:val="decimal"/>
      <w:lvlText w:val="%1.%2."/>
      <w:lvlJc w:val="left"/>
      <w:pPr>
        <w:tabs>
          <w:tab w:val="left" w:pos="1440"/>
        </w:tabs>
        <w:ind w:left="792" w:hanging="432"/>
      </w:pPr>
      <w:rPr>
        <w:rFonts w:cs="Times New Roman" w:hint="default"/>
      </w:rPr>
    </w:lvl>
    <w:lvl w:ilvl="2">
      <w:start w:val="1"/>
      <w:numFmt w:val="decimal"/>
      <w:lvlText w:val="%1.%2.%3."/>
      <w:lvlJc w:val="left"/>
      <w:pPr>
        <w:tabs>
          <w:tab w:val="left"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left" w:pos="3960"/>
        </w:tabs>
        <w:ind w:left="2232" w:hanging="792"/>
      </w:pPr>
      <w:rPr>
        <w:rFonts w:cs="Times New Roman" w:hint="default"/>
      </w:rPr>
    </w:lvl>
    <w:lvl w:ilvl="5">
      <w:start w:val="1"/>
      <w:numFmt w:val="decimal"/>
      <w:lvlText w:val="%1.%2.%3.%4.%5.%6."/>
      <w:lvlJc w:val="left"/>
      <w:pPr>
        <w:tabs>
          <w:tab w:val="left" w:pos="4680"/>
        </w:tabs>
        <w:ind w:left="2736" w:hanging="936"/>
      </w:pPr>
      <w:rPr>
        <w:rFonts w:cs="Times New Roman" w:hint="default"/>
      </w:rPr>
    </w:lvl>
    <w:lvl w:ilvl="6">
      <w:start w:val="1"/>
      <w:numFmt w:val="decimal"/>
      <w:lvlText w:val="%1.%2.%3.%4.%5.%6.%7."/>
      <w:lvlJc w:val="left"/>
      <w:pPr>
        <w:tabs>
          <w:tab w:val="left" w:pos="5400"/>
        </w:tabs>
        <w:ind w:left="3240" w:hanging="1080"/>
      </w:pPr>
      <w:rPr>
        <w:rFonts w:cs="Times New Roman" w:hint="default"/>
      </w:rPr>
    </w:lvl>
    <w:lvl w:ilvl="7">
      <w:start w:val="1"/>
      <w:numFmt w:val="decimal"/>
      <w:lvlText w:val="%1.%2.%3.%4.%5.%6.%7.%8."/>
      <w:lvlJc w:val="left"/>
      <w:pPr>
        <w:tabs>
          <w:tab w:val="left" w:pos="6120"/>
        </w:tabs>
        <w:ind w:left="3744" w:hanging="1224"/>
      </w:pPr>
      <w:rPr>
        <w:rFonts w:cs="Times New Roman" w:hint="default"/>
      </w:rPr>
    </w:lvl>
    <w:lvl w:ilvl="8">
      <w:start w:val="1"/>
      <w:numFmt w:val="decimal"/>
      <w:lvlText w:val="%1.%2.%3.%4.%5.%6.%7.%8.%9."/>
      <w:lvlJc w:val="left"/>
      <w:pPr>
        <w:tabs>
          <w:tab w:val="left" w:pos="7200"/>
        </w:tabs>
        <w:ind w:left="4320" w:hanging="1440"/>
      </w:pPr>
      <w:rPr>
        <w:rFonts w:cs="Times New Roman" w:hint="default"/>
      </w:rPr>
    </w:lvl>
  </w:abstractNum>
  <w:abstractNum w:abstractNumId="16" w15:restartNumberingAfterBreak="0">
    <w:nsid w:val="16B96CA3"/>
    <w:multiLevelType w:val="hybridMultilevel"/>
    <w:tmpl w:val="DCB4A790"/>
    <w:lvl w:ilvl="0" w:tplc="C89C94D0">
      <w:start w:val="1"/>
      <w:numFmt w:val="decimal"/>
      <w:lvlText w:val="%1."/>
      <w:lvlJc w:val="left"/>
      <w:pPr>
        <w:ind w:left="720" w:hanging="360"/>
      </w:pPr>
      <w:rPr>
        <w:rFonts w:eastAsia="Times New Roman" w:cs="Arial"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9E113B8"/>
    <w:multiLevelType w:val="multilevel"/>
    <w:tmpl w:val="488ECC3A"/>
    <w:lvl w:ilvl="0">
      <w:start w:val="2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A393F9A"/>
    <w:multiLevelType w:val="hybridMultilevel"/>
    <w:tmpl w:val="DFF6701A"/>
    <w:lvl w:ilvl="0" w:tplc="C9A081D8">
      <w:start w:val="1"/>
      <w:numFmt w:val="lowerLetter"/>
      <w:lvlText w:val="%1)"/>
      <w:lvlJc w:val="left"/>
      <w:pPr>
        <w:ind w:left="720" w:hanging="360"/>
      </w:pPr>
      <w:rPr>
        <w:rFonts w:eastAsiaTheme="minorHAnsi" w:cstheme="minorBidi" w:hint="default"/>
        <w:b/>
        <w:color w:val="0033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DA5DA1"/>
    <w:multiLevelType w:val="hybridMultilevel"/>
    <w:tmpl w:val="414A3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2C3369"/>
    <w:multiLevelType w:val="hybridMultilevel"/>
    <w:tmpl w:val="C684566A"/>
    <w:lvl w:ilvl="0" w:tplc="7FB004E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7593E16"/>
    <w:multiLevelType w:val="multilevel"/>
    <w:tmpl w:val="09A44A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8F44255"/>
    <w:multiLevelType w:val="multilevel"/>
    <w:tmpl w:val="0D3646F6"/>
    <w:lvl w:ilvl="0">
      <w:start w:val="3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E836151"/>
    <w:multiLevelType w:val="multilevel"/>
    <w:tmpl w:val="4CE44E82"/>
    <w:lvl w:ilvl="0">
      <w:start w:val="1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019478B"/>
    <w:multiLevelType w:val="hybridMultilevel"/>
    <w:tmpl w:val="9DA2EBDA"/>
    <w:lvl w:ilvl="0" w:tplc="D4FC788A">
      <w:start w:val="4"/>
      <w:numFmt w:val="decimal"/>
      <w:lvlText w:val="%1)"/>
      <w:lvlJc w:val="left"/>
      <w:pPr>
        <w:ind w:left="720" w:hanging="360"/>
      </w:pPr>
      <w:rPr>
        <w:rFonts w:asciiTheme="minorHAnsi" w:hAnsiTheme="minorHAnsi" w:cstheme="minorBid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153552"/>
    <w:multiLevelType w:val="hybridMultilevel"/>
    <w:tmpl w:val="DFF6701A"/>
    <w:lvl w:ilvl="0" w:tplc="FFFFFFFF">
      <w:start w:val="1"/>
      <w:numFmt w:val="lowerLetter"/>
      <w:lvlText w:val="%1)"/>
      <w:lvlJc w:val="left"/>
      <w:pPr>
        <w:ind w:left="720" w:hanging="360"/>
      </w:pPr>
      <w:rPr>
        <w:rFonts w:eastAsiaTheme="minorHAnsi" w:cstheme="minorBidi" w:hint="default"/>
        <w:b/>
        <w:color w:val="0033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33A3D32"/>
    <w:multiLevelType w:val="hybridMultilevel"/>
    <w:tmpl w:val="EC286A00"/>
    <w:lvl w:ilvl="0" w:tplc="1A2698D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AD07A6"/>
    <w:multiLevelType w:val="hybridMultilevel"/>
    <w:tmpl w:val="4AF4D908"/>
    <w:lvl w:ilvl="0" w:tplc="FFFFFFFF">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90C100D"/>
    <w:multiLevelType w:val="hybridMultilevel"/>
    <w:tmpl w:val="E836F2B0"/>
    <w:lvl w:ilvl="0" w:tplc="DFEE5F3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9CB2CE7"/>
    <w:multiLevelType w:val="hybridMultilevel"/>
    <w:tmpl w:val="BDAAB28A"/>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30" w15:restartNumberingAfterBreak="0">
    <w:nsid w:val="510E3B57"/>
    <w:multiLevelType w:val="hybridMultilevel"/>
    <w:tmpl w:val="8F042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934A5A"/>
    <w:multiLevelType w:val="multilevel"/>
    <w:tmpl w:val="51746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5AC607D"/>
    <w:multiLevelType w:val="multilevel"/>
    <w:tmpl w:val="55AC607D"/>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3" w15:restartNumberingAfterBreak="0">
    <w:nsid w:val="55BC4ECE"/>
    <w:multiLevelType w:val="hybridMultilevel"/>
    <w:tmpl w:val="1E843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80044AD"/>
    <w:multiLevelType w:val="hybridMultilevel"/>
    <w:tmpl w:val="C27C952E"/>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403D15"/>
    <w:multiLevelType w:val="hybridMultilevel"/>
    <w:tmpl w:val="DFF6701A"/>
    <w:lvl w:ilvl="0" w:tplc="FFFFFFFF">
      <w:start w:val="1"/>
      <w:numFmt w:val="lowerLetter"/>
      <w:lvlText w:val="%1)"/>
      <w:lvlJc w:val="left"/>
      <w:pPr>
        <w:ind w:left="720" w:hanging="360"/>
      </w:pPr>
      <w:rPr>
        <w:rFonts w:eastAsiaTheme="minorHAnsi" w:cstheme="minorBidi" w:hint="default"/>
        <w:b/>
        <w:color w:val="0033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B3078F9"/>
    <w:multiLevelType w:val="hybridMultilevel"/>
    <w:tmpl w:val="DFF6701A"/>
    <w:lvl w:ilvl="0" w:tplc="FFFFFFFF">
      <w:start w:val="1"/>
      <w:numFmt w:val="lowerLetter"/>
      <w:lvlText w:val="%1)"/>
      <w:lvlJc w:val="left"/>
      <w:pPr>
        <w:ind w:left="720" w:hanging="360"/>
      </w:pPr>
      <w:rPr>
        <w:rFonts w:eastAsiaTheme="minorHAnsi" w:cstheme="minorBidi" w:hint="default"/>
        <w:b/>
        <w:color w:val="0033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1D73C88"/>
    <w:multiLevelType w:val="multilevel"/>
    <w:tmpl w:val="61D73C88"/>
    <w:lvl w:ilvl="0">
      <w:start w:val="1"/>
      <w:numFmt w:val="decimal"/>
      <w:pStyle w:val="Cu"/>
      <w:lvlText w:val="Câu %1."/>
      <w:lvlJc w:val="left"/>
      <w:pPr>
        <w:tabs>
          <w:tab w:val="left" w:pos="851"/>
        </w:tabs>
        <w:ind w:left="851" w:hanging="851"/>
      </w:pPr>
      <w:rPr>
        <w:rFonts w:ascii="Arial" w:hAnsi="Arial" w:cs="Times New Roman" w:hint="default"/>
        <w:b/>
        <w:bCs/>
        <w:i w:val="0"/>
        <w:iCs w:val="0"/>
        <w:sz w:val="22"/>
        <w:szCs w:val="22"/>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8" w15:restartNumberingAfterBreak="0">
    <w:nsid w:val="69A34E6E"/>
    <w:multiLevelType w:val="hybridMultilevel"/>
    <w:tmpl w:val="252EC0D2"/>
    <w:lvl w:ilvl="0" w:tplc="AFE09E7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AE0BE5"/>
    <w:multiLevelType w:val="hybridMultilevel"/>
    <w:tmpl w:val="4EAA5E8E"/>
    <w:lvl w:ilvl="0" w:tplc="FFFFFFFF">
      <w:start w:val="1"/>
      <w:numFmt w:val="lowerLetter"/>
      <w:lvlText w:val="%1)"/>
      <w:lvlJc w:val="left"/>
      <w:pPr>
        <w:ind w:left="720" w:hanging="360"/>
      </w:pPr>
      <w:rPr>
        <w:rFonts w:eastAsiaTheme="minorHAnsi" w:cstheme="minorBidi" w:hint="default"/>
        <w:b/>
        <w:color w:val="0033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CD030A7"/>
    <w:multiLevelType w:val="hybridMultilevel"/>
    <w:tmpl w:val="630EA3D2"/>
    <w:lvl w:ilvl="0" w:tplc="5FDAB528">
      <w:start w:val="1"/>
      <w:numFmt w:val="decimal"/>
      <w:lvlText w:val="%1."/>
      <w:lvlJc w:val="left"/>
      <w:pPr>
        <w:ind w:left="420" w:hanging="372"/>
      </w:pPr>
      <w:rPr>
        <w:rFonts w:ascii="Cambria" w:eastAsia="Times New Roman" w:hAnsi="Cambria" w:cs="Times New Roman"/>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41" w15:restartNumberingAfterBreak="0">
    <w:nsid w:val="6F6130A7"/>
    <w:multiLevelType w:val="hybridMultilevel"/>
    <w:tmpl w:val="EB967224"/>
    <w:lvl w:ilvl="0" w:tplc="6878237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24D5429"/>
    <w:multiLevelType w:val="hybridMultilevel"/>
    <w:tmpl w:val="CF8CA5F0"/>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3" w15:restartNumberingAfterBreak="0">
    <w:nsid w:val="75EF235A"/>
    <w:multiLevelType w:val="hybridMultilevel"/>
    <w:tmpl w:val="B57E49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D201C8"/>
    <w:multiLevelType w:val="hybridMultilevel"/>
    <w:tmpl w:val="1B5E2C4C"/>
    <w:lvl w:ilvl="0" w:tplc="FFFFFFFF">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DEE604E"/>
    <w:multiLevelType w:val="hybridMultilevel"/>
    <w:tmpl w:val="DFF6701A"/>
    <w:lvl w:ilvl="0" w:tplc="FFFFFFFF">
      <w:start w:val="1"/>
      <w:numFmt w:val="lowerLetter"/>
      <w:lvlText w:val="%1)"/>
      <w:lvlJc w:val="left"/>
      <w:pPr>
        <w:ind w:left="720" w:hanging="360"/>
      </w:pPr>
      <w:rPr>
        <w:rFonts w:eastAsiaTheme="minorHAnsi" w:cstheme="minorBidi" w:hint="default"/>
        <w:b/>
        <w:color w:val="0033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EE6021D"/>
    <w:multiLevelType w:val="hybridMultilevel"/>
    <w:tmpl w:val="85AE0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3489397">
    <w:abstractNumId w:val="3"/>
  </w:num>
  <w:num w:numId="2" w16cid:durableId="1544516464">
    <w:abstractNumId w:val="2"/>
  </w:num>
  <w:num w:numId="3" w16cid:durableId="70857449">
    <w:abstractNumId w:val="1"/>
  </w:num>
  <w:num w:numId="4" w16cid:durableId="810899139">
    <w:abstractNumId w:val="0"/>
  </w:num>
  <w:num w:numId="5" w16cid:durableId="452476983">
    <w:abstractNumId w:val="37"/>
  </w:num>
  <w:num w:numId="6" w16cid:durableId="1334452948">
    <w:abstractNumId w:val="32"/>
  </w:num>
  <w:num w:numId="7" w16cid:durableId="1451163664">
    <w:abstractNumId w:val="15"/>
  </w:num>
  <w:num w:numId="8" w16cid:durableId="253514954">
    <w:abstractNumId w:val="11"/>
  </w:num>
  <w:num w:numId="9" w16cid:durableId="147677276">
    <w:abstractNumId w:val="5"/>
  </w:num>
  <w:num w:numId="10" w16cid:durableId="1595940350">
    <w:abstractNumId w:val="34"/>
  </w:num>
  <w:num w:numId="11" w16cid:durableId="625551904">
    <w:abstractNumId w:val="13"/>
  </w:num>
  <w:num w:numId="12" w16cid:durableId="686294399">
    <w:abstractNumId w:val="46"/>
  </w:num>
  <w:num w:numId="13" w16cid:durableId="280692066">
    <w:abstractNumId w:val="43"/>
  </w:num>
  <w:num w:numId="14" w16cid:durableId="1823111323">
    <w:abstractNumId w:val="12"/>
  </w:num>
  <w:num w:numId="15" w16cid:durableId="1823498672">
    <w:abstractNumId w:val="19"/>
  </w:num>
  <w:num w:numId="16" w16cid:durableId="945624585">
    <w:abstractNumId w:val="27"/>
  </w:num>
  <w:num w:numId="17" w16cid:durableId="397900357">
    <w:abstractNumId w:val="44"/>
  </w:num>
  <w:num w:numId="18" w16cid:durableId="1642418570">
    <w:abstractNumId w:val="41"/>
  </w:num>
  <w:num w:numId="19" w16cid:durableId="1154024154">
    <w:abstractNumId w:val="8"/>
  </w:num>
  <w:num w:numId="20" w16cid:durableId="146480910">
    <w:abstractNumId w:val="10"/>
  </w:num>
  <w:num w:numId="21" w16cid:durableId="1219781361">
    <w:abstractNumId w:val="30"/>
  </w:num>
  <w:num w:numId="22" w16cid:durableId="2086486874">
    <w:abstractNumId w:val="33"/>
  </w:num>
  <w:num w:numId="23" w16cid:durableId="570773364">
    <w:abstractNumId w:val="24"/>
  </w:num>
  <w:num w:numId="24" w16cid:durableId="1764833347">
    <w:abstractNumId w:val="40"/>
  </w:num>
  <w:num w:numId="25" w16cid:durableId="1181317882">
    <w:abstractNumId w:val="38"/>
  </w:num>
  <w:num w:numId="26" w16cid:durableId="295381970">
    <w:abstractNumId w:val="16"/>
  </w:num>
  <w:num w:numId="27" w16cid:durableId="184485809">
    <w:abstractNumId w:val="28"/>
  </w:num>
  <w:num w:numId="28" w16cid:durableId="1150245946">
    <w:abstractNumId w:val="20"/>
  </w:num>
  <w:num w:numId="29" w16cid:durableId="816067053">
    <w:abstractNumId w:val="26"/>
  </w:num>
  <w:num w:numId="30" w16cid:durableId="564027217">
    <w:abstractNumId w:val="4"/>
  </w:num>
  <w:num w:numId="31" w16cid:durableId="1056706751">
    <w:abstractNumId w:val="18"/>
  </w:num>
  <w:num w:numId="32" w16cid:durableId="761488371">
    <w:abstractNumId w:val="6"/>
  </w:num>
  <w:num w:numId="33" w16cid:durableId="2038651907">
    <w:abstractNumId w:val="9"/>
  </w:num>
  <w:num w:numId="34" w16cid:durableId="1729842020">
    <w:abstractNumId w:val="36"/>
  </w:num>
  <w:num w:numId="35" w16cid:durableId="1045326291">
    <w:abstractNumId w:val="25"/>
  </w:num>
  <w:num w:numId="36" w16cid:durableId="1788232912">
    <w:abstractNumId w:val="45"/>
  </w:num>
  <w:num w:numId="37" w16cid:durableId="1165045863">
    <w:abstractNumId w:val="35"/>
  </w:num>
  <w:num w:numId="38" w16cid:durableId="2003655377">
    <w:abstractNumId w:val="7"/>
  </w:num>
  <w:num w:numId="39" w16cid:durableId="922878308">
    <w:abstractNumId w:val="39"/>
  </w:num>
  <w:num w:numId="40" w16cid:durableId="1441031239">
    <w:abstractNumId w:val="29"/>
  </w:num>
  <w:num w:numId="41" w16cid:durableId="1068115091">
    <w:abstractNumId w:val="14"/>
  </w:num>
  <w:num w:numId="42" w16cid:durableId="569926975">
    <w:abstractNumId w:val="21"/>
  </w:num>
  <w:num w:numId="43" w16cid:durableId="1279023217">
    <w:abstractNumId w:val="23"/>
  </w:num>
  <w:num w:numId="44" w16cid:durableId="1202787895">
    <w:abstractNumId w:val="17"/>
  </w:num>
  <w:num w:numId="45" w16cid:durableId="1923903735">
    <w:abstractNumId w:val="22"/>
  </w:num>
  <w:num w:numId="46" w16cid:durableId="483282490">
    <w:abstractNumId w:val="42"/>
  </w:num>
  <w:num w:numId="47" w16cid:durableId="861012727">
    <w:abstractNumId w:val="3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78A"/>
    <w:rsid w:val="000001B8"/>
    <w:rsid w:val="000004A3"/>
    <w:rsid w:val="000014CD"/>
    <w:rsid w:val="000022E1"/>
    <w:rsid w:val="000028ED"/>
    <w:rsid w:val="00002CA7"/>
    <w:rsid w:val="00002ED7"/>
    <w:rsid w:val="000033F3"/>
    <w:rsid w:val="00003DA2"/>
    <w:rsid w:val="00005180"/>
    <w:rsid w:val="00005E56"/>
    <w:rsid w:val="00005F87"/>
    <w:rsid w:val="00014531"/>
    <w:rsid w:val="000145D5"/>
    <w:rsid w:val="00014D50"/>
    <w:rsid w:val="00015367"/>
    <w:rsid w:val="00016D00"/>
    <w:rsid w:val="000172DA"/>
    <w:rsid w:val="00017A95"/>
    <w:rsid w:val="0002186C"/>
    <w:rsid w:val="00024DAD"/>
    <w:rsid w:val="00024FF8"/>
    <w:rsid w:val="00025245"/>
    <w:rsid w:val="00025828"/>
    <w:rsid w:val="00025DCC"/>
    <w:rsid w:val="000273A1"/>
    <w:rsid w:val="000276C6"/>
    <w:rsid w:val="00030336"/>
    <w:rsid w:val="00031CA4"/>
    <w:rsid w:val="00034159"/>
    <w:rsid w:val="000354F4"/>
    <w:rsid w:val="00036192"/>
    <w:rsid w:val="000369D7"/>
    <w:rsid w:val="00036E0A"/>
    <w:rsid w:val="00040B1F"/>
    <w:rsid w:val="00041BCD"/>
    <w:rsid w:val="000420D0"/>
    <w:rsid w:val="0004363D"/>
    <w:rsid w:val="00047805"/>
    <w:rsid w:val="0005022B"/>
    <w:rsid w:val="00050DE7"/>
    <w:rsid w:val="00050F62"/>
    <w:rsid w:val="00051B2D"/>
    <w:rsid w:val="00054E28"/>
    <w:rsid w:val="00055D10"/>
    <w:rsid w:val="0005611C"/>
    <w:rsid w:val="0005642B"/>
    <w:rsid w:val="00056DCE"/>
    <w:rsid w:val="00057859"/>
    <w:rsid w:val="0006158E"/>
    <w:rsid w:val="000617BD"/>
    <w:rsid w:val="000625A2"/>
    <w:rsid w:val="0006299E"/>
    <w:rsid w:val="00063331"/>
    <w:rsid w:val="00065275"/>
    <w:rsid w:val="00066485"/>
    <w:rsid w:val="000674FF"/>
    <w:rsid w:val="00067B72"/>
    <w:rsid w:val="00067EEC"/>
    <w:rsid w:val="00072ACB"/>
    <w:rsid w:val="000734E9"/>
    <w:rsid w:val="00074271"/>
    <w:rsid w:val="00076531"/>
    <w:rsid w:val="00082DD5"/>
    <w:rsid w:val="000837F8"/>
    <w:rsid w:val="000841C2"/>
    <w:rsid w:val="00085E1B"/>
    <w:rsid w:val="00087326"/>
    <w:rsid w:val="00087896"/>
    <w:rsid w:val="00091A16"/>
    <w:rsid w:val="00091D76"/>
    <w:rsid w:val="00091EC4"/>
    <w:rsid w:val="000923D7"/>
    <w:rsid w:val="00092A24"/>
    <w:rsid w:val="00092CBC"/>
    <w:rsid w:val="000A1029"/>
    <w:rsid w:val="000A1786"/>
    <w:rsid w:val="000A1DEF"/>
    <w:rsid w:val="000A21CB"/>
    <w:rsid w:val="000A2E97"/>
    <w:rsid w:val="000A3060"/>
    <w:rsid w:val="000A3837"/>
    <w:rsid w:val="000A387D"/>
    <w:rsid w:val="000A49A9"/>
    <w:rsid w:val="000A4E0E"/>
    <w:rsid w:val="000A5905"/>
    <w:rsid w:val="000A6300"/>
    <w:rsid w:val="000A6C25"/>
    <w:rsid w:val="000A6E11"/>
    <w:rsid w:val="000B01EA"/>
    <w:rsid w:val="000B06FE"/>
    <w:rsid w:val="000B08B9"/>
    <w:rsid w:val="000B2618"/>
    <w:rsid w:val="000B2FCA"/>
    <w:rsid w:val="000B483B"/>
    <w:rsid w:val="000B76FC"/>
    <w:rsid w:val="000B7EEC"/>
    <w:rsid w:val="000C01E5"/>
    <w:rsid w:val="000C1A2C"/>
    <w:rsid w:val="000C2B71"/>
    <w:rsid w:val="000C2FF5"/>
    <w:rsid w:val="000C67E9"/>
    <w:rsid w:val="000C70B7"/>
    <w:rsid w:val="000D06CA"/>
    <w:rsid w:val="000D0E34"/>
    <w:rsid w:val="000D1160"/>
    <w:rsid w:val="000D187B"/>
    <w:rsid w:val="000D1943"/>
    <w:rsid w:val="000D220E"/>
    <w:rsid w:val="000D2C01"/>
    <w:rsid w:val="000D44F6"/>
    <w:rsid w:val="000D5DE7"/>
    <w:rsid w:val="000E086C"/>
    <w:rsid w:val="000E0A25"/>
    <w:rsid w:val="000E2120"/>
    <w:rsid w:val="000E272B"/>
    <w:rsid w:val="000E2C02"/>
    <w:rsid w:val="000E6020"/>
    <w:rsid w:val="000E63B8"/>
    <w:rsid w:val="000E7017"/>
    <w:rsid w:val="000F067A"/>
    <w:rsid w:val="000F0939"/>
    <w:rsid w:val="000F0B70"/>
    <w:rsid w:val="000F3183"/>
    <w:rsid w:val="000F363B"/>
    <w:rsid w:val="000F45A1"/>
    <w:rsid w:val="000F4CAA"/>
    <w:rsid w:val="000F508D"/>
    <w:rsid w:val="000F6021"/>
    <w:rsid w:val="000F6252"/>
    <w:rsid w:val="000F6868"/>
    <w:rsid w:val="0010147D"/>
    <w:rsid w:val="00101D34"/>
    <w:rsid w:val="00101D65"/>
    <w:rsid w:val="00102BC3"/>
    <w:rsid w:val="00105B20"/>
    <w:rsid w:val="00107B83"/>
    <w:rsid w:val="00107B86"/>
    <w:rsid w:val="001102B6"/>
    <w:rsid w:val="00110666"/>
    <w:rsid w:val="00110A05"/>
    <w:rsid w:val="00111741"/>
    <w:rsid w:val="00111E79"/>
    <w:rsid w:val="00117517"/>
    <w:rsid w:val="00117AA3"/>
    <w:rsid w:val="00117C28"/>
    <w:rsid w:val="00120138"/>
    <w:rsid w:val="00120F5C"/>
    <w:rsid w:val="0012134E"/>
    <w:rsid w:val="001218C1"/>
    <w:rsid w:val="00121B5F"/>
    <w:rsid w:val="001220E3"/>
    <w:rsid w:val="00122C93"/>
    <w:rsid w:val="00123A07"/>
    <w:rsid w:val="001241AB"/>
    <w:rsid w:val="00125828"/>
    <w:rsid w:val="001258FA"/>
    <w:rsid w:val="0013172E"/>
    <w:rsid w:val="00134FC1"/>
    <w:rsid w:val="001364A4"/>
    <w:rsid w:val="001377F5"/>
    <w:rsid w:val="00137BCF"/>
    <w:rsid w:val="001405F0"/>
    <w:rsid w:val="00142475"/>
    <w:rsid w:val="00142A47"/>
    <w:rsid w:val="001431C1"/>
    <w:rsid w:val="0014390E"/>
    <w:rsid w:val="00143936"/>
    <w:rsid w:val="0014484C"/>
    <w:rsid w:val="00146535"/>
    <w:rsid w:val="00147264"/>
    <w:rsid w:val="00147E49"/>
    <w:rsid w:val="00151460"/>
    <w:rsid w:val="00151993"/>
    <w:rsid w:val="001519F9"/>
    <w:rsid w:val="00151AC6"/>
    <w:rsid w:val="00153FB8"/>
    <w:rsid w:val="001559EB"/>
    <w:rsid w:val="00155A82"/>
    <w:rsid w:val="00157C1D"/>
    <w:rsid w:val="00160119"/>
    <w:rsid w:val="00160476"/>
    <w:rsid w:val="0016081F"/>
    <w:rsid w:val="00160FEB"/>
    <w:rsid w:val="00162FE2"/>
    <w:rsid w:val="00163AA3"/>
    <w:rsid w:val="00164089"/>
    <w:rsid w:val="001642F1"/>
    <w:rsid w:val="001644F7"/>
    <w:rsid w:val="001646AF"/>
    <w:rsid w:val="00164898"/>
    <w:rsid w:val="001649FD"/>
    <w:rsid w:val="00166872"/>
    <w:rsid w:val="00167515"/>
    <w:rsid w:val="0016792B"/>
    <w:rsid w:val="001701E5"/>
    <w:rsid w:val="00170381"/>
    <w:rsid w:val="00170EB4"/>
    <w:rsid w:val="00171C74"/>
    <w:rsid w:val="00171D64"/>
    <w:rsid w:val="00173C54"/>
    <w:rsid w:val="00173CB4"/>
    <w:rsid w:val="00174D5B"/>
    <w:rsid w:val="00175E2D"/>
    <w:rsid w:val="00176354"/>
    <w:rsid w:val="00176E5A"/>
    <w:rsid w:val="00177042"/>
    <w:rsid w:val="0018060B"/>
    <w:rsid w:val="00180E0A"/>
    <w:rsid w:val="00180FC1"/>
    <w:rsid w:val="00182F34"/>
    <w:rsid w:val="00183EA9"/>
    <w:rsid w:val="00185E15"/>
    <w:rsid w:val="0018619C"/>
    <w:rsid w:val="00186A6E"/>
    <w:rsid w:val="001873F3"/>
    <w:rsid w:val="0019081F"/>
    <w:rsid w:val="00191D3A"/>
    <w:rsid w:val="00193399"/>
    <w:rsid w:val="001934EB"/>
    <w:rsid w:val="0019403F"/>
    <w:rsid w:val="00194107"/>
    <w:rsid w:val="00194321"/>
    <w:rsid w:val="00196096"/>
    <w:rsid w:val="00196E24"/>
    <w:rsid w:val="00197632"/>
    <w:rsid w:val="00197F29"/>
    <w:rsid w:val="001A194E"/>
    <w:rsid w:val="001A1A3F"/>
    <w:rsid w:val="001A214E"/>
    <w:rsid w:val="001A3A71"/>
    <w:rsid w:val="001A4034"/>
    <w:rsid w:val="001A540D"/>
    <w:rsid w:val="001A5767"/>
    <w:rsid w:val="001A69BC"/>
    <w:rsid w:val="001B1249"/>
    <w:rsid w:val="001B2E89"/>
    <w:rsid w:val="001B374D"/>
    <w:rsid w:val="001B3E6E"/>
    <w:rsid w:val="001B44DA"/>
    <w:rsid w:val="001B5CA6"/>
    <w:rsid w:val="001B79D7"/>
    <w:rsid w:val="001C066F"/>
    <w:rsid w:val="001C099B"/>
    <w:rsid w:val="001C2CF2"/>
    <w:rsid w:val="001C38C5"/>
    <w:rsid w:val="001C51A2"/>
    <w:rsid w:val="001C7784"/>
    <w:rsid w:val="001C79B0"/>
    <w:rsid w:val="001C7A97"/>
    <w:rsid w:val="001D0AC5"/>
    <w:rsid w:val="001D19D1"/>
    <w:rsid w:val="001D1AA1"/>
    <w:rsid w:val="001D45E5"/>
    <w:rsid w:val="001D5043"/>
    <w:rsid w:val="001D5304"/>
    <w:rsid w:val="001D5915"/>
    <w:rsid w:val="001D7426"/>
    <w:rsid w:val="001D7985"/>
    <w:rsid w:val="001D7B93"/>
    <w:rsid w:val="001E0D1B"/>
    <w:rsid w:val="001E261F"/>
    <w:rsid w:val="001E2FF7"/>
    <w:rsid w:val="001E304E"/>
    <w:rsid w:val="001E37BE"/>
    <w:rsid w:val="001E4644"/>
    <w:rsid w:val="001E5C0F"/>
    <w:rsid w:val="001F1582"/>
    <w:rsid w:val="001F35A1"/>
    <w:rsid w:val="001F3A1A"/>
    <w:rsid w:val="001F3CF8"/>
    <w:rsid w:val="001F496F"/>
    <w:rsid w:val="001F590E"/>
    <w:rsid w:val="001F5D71"/>
    <w:rsid w:val="001F5E0D"/>
    <w:rsid w:val="00201443"/>
    <w:rsid w:val="0020220E"/>
    <w:rsid w:val="00203696"/>
    <w:rsid w:val="00203DC4"/>
    <w:rsid w:val="00204987"/>
    <w:rsid w:val="00205709"/>
    <w:rsid w:val="00205B1C"/>
    <w:rsid w:val="0020652E"/>
    <w:rsid w:val="00206924"/>
    <w:rsid w:val="0021001B"/>
    <w:rsid w:val="002100C5"/>
    <w:rsid w:val="002127E7"/>
    <w:rsid w:val="00212995"/>
    <w:rsid w:val="00215F67"/>
    <w:rsid w:val="002167BA"/>
    <w:rsid w:val="00216FE4"/>
    <w:rsid w:val="002177B7"/>
    <w:rsid w:val="00217F76"/>
    <w:rsid w:val="002213EB"/>
    <w:rsid w:val="00223FEF"/>
    <w:rsid w:val="00226913"/>
    <w:rsid w:val="00227034"/>
    <w:rsid w:val="00230EA3"/>
    <w:rsid w:val="0023160A"/>
    <w:rsid w:val="002316A3"/>
    <w:rsid w:val="00231E19"/>
    <w:rsid w:val="00232021"/>
    <w:rsid w:val="002322A2"/>
    <w:rsid w:val="00232EBD"/>
    <w:rsid w:val="002330A7"/>
    <w:rsid w:val="00233A68"/>
    <w:rsid w:val="00233D05"/>
    <w:rsid w:val="00234091"/>
    <w:rsid w:val="00234830"/>
    <w:rsid w:val="002349C8"/>
    <w:rsid w:val="00234B85"/>
    <w:rsid w:val="00236683"/>
    <w:rsid w:val="00236ACA"/>
    <w:rsid w:val="002372F7"/>
    <w:rsid w:val="0023731D"/>
    <w:rsid w:val="00237E7B"/>
    <w:rsid w:val="002414C8"/>
    <w:rsid w:val="00241567"/>
    <w:rsid w:val="00242D75"/>
    <w:rsid w:val="002430DF"/>
    <w:rsid w:val="00243D61"/>
    <w:rsid w:val="00244C8B"/>
    <w:rsid w:val="00245434"/>
    <w:rsid w:val="00245D45"/>
    <w:rsid w:val="00250554"/>
    <w:rsid w:val="00251AE0"/>
    <w:rsid w:val="00255359"/>
    <w:rsid w:val="0025573F"/>
    <w:rsid w:val="0025691A"/>
    <w:rsid w:val="00256EC8"/>
    <w:rsid w:val="00256FE3"/>
    <w:rsid w:val="00260B57"/>
    <w:rsid w:val="00260D7C"/>
    <w:rsid w:val="002619BA"/>
    <w:rsid w:val="00262CEA"/>
    <w:rsid w:val="00263A62"/>
    <w:rsid w:val="00266EEC"/>
    <w:rsid w:val="00267147"/>
    <w:rsid w:val="00267834"/>
    <w:rsid w:val="00272325"/>
    <w:rsid w:val="00273708"/>
    <w:rsid w:val="00274EE3"/>
    <w:rsid w:val="0027561E"/>
    <w:rsid w:val="0027565F"/>
    <w:rsid w:val="002759C5"/>
    <w:rsid w:val="00276116"/>
    <w:rsid w:val="00276578"/>
    <w:rsid w:val="002769AA"/>
    <w:rsid w:val="0028158B"/>
    <w:rsid w:val="002819ED"/>
    <w:rsid w:val="0028326E"/>
    <w:rsid w:val="002833FD"/>
    <w:rsid w:val="00283782"/>
    <w:rsid w:val="00283A89"/>
    <w:rsid w:val="00285565"/>
    <w:rsid w:val="00286DDB"/>
    <w:rsid w:val="0028778E"/>
    <w:rsid w:val="00287869"/>
    <w:rsid w:val="002911AB"/>
    <w:rsid w:val="00291F4E"/>
    <w:rsid w:val="0029286F"/>
    <w:rsid w:val="00292D19"/>
    <w:rsid w:val="002A016D"/>
    <w:rsid w:val="002A0547"/>
    <w:rsid w:val="002A0A5E"/>
    <w:rsid w:val="002A0AB1"/>
    <w:rsid w:val="002A14BA"/>
    <w:rsid w:val="002A19E8"/>
    <w:rsid w:val="002A1A75"/>
    <w:rsid w:val="002A50CF"/>
    <w:rsid w:val="002A5A36"/>
    <w:rsid w:val="002A6044"/>
    <w:rsid w:val="002A65C5"/>
    <w:rsid w:val="002A70BB"/>
    <w:rsid w:val="002B012E"/>
    <w:rsid w:val="002B074F"/>
    <w:rsid w:val="002B07A2"/>
    <w:rsid w:val="002B193C"/>
    <w:rsid w:val="002B19B8"/>
    <w:rsid w:val="002B2969"/>
    <w:rsid w:val="002B3941"/>
    <w:rsid w:val="002B4CE2"/>
    <w:rsid w:val="002B602E"/>
    <w:rsid w:val="002C094A"/>
    <w:rsid w:val="002C0A90"/>
    <w:rsid w:val="002C1380"/>
    <w:rsid w:val="002C1DD5"/>
    <w:rsid w:val="002C2105"/>
    <w:rsid w:val="002C4543"/>
    <w:rsid w:val="002C45C1"/>
    <w:rsid w:val="002C4971"/>
    <w:rsid w:val="002C6043"/>
    <w:rsid w:val="002C67DB"/>
    <w:rsid w:val="002C73F9"/>
    <w:rsid w:val="002C7B04"/>
    <w:rsid w:val="002D0B0D"/>
    <w:rsid w:val="002D362B"/>
    <w:rsid w:val="002D66FB"/>
    <w:rsid w:val="002D6DBB"/>
    <w:rsid w:val="002E333C"/>
    <w:rsid w:val="002E37C3"/>
    <w:rsid w:val="002E473F"/>
    <w:rsid w:val="002E62C0"/>
    <w:rsid w:val="002E7227"/>
    <w:rsid w:val="002E7A81"/>
    <w:rsid w:val="002E7D8D"/>
    <w:rsid w:val="002F103F"/>
    <w:rsid w:val="002F207B"/>
    <w:rsid w:val="002F2684"/>
    <w:rsid w:val="002F3A96"/>
    <w:rsid w:val="002F4239"/>
    <w:rsid w:val="002F77A7"/>
    <w:rsid w:val="003049A1"/>
    <w:rsid w:val="00305EE4"/>
    <w:rsid w:val="0030602A"/>
    <w:rsid w:val="0030775B"/>
    <w:rsid w:val="003100B2"/>
    <w:rsid w:val="003102AA"/>
    <w:rsid w:val="0031069C"/>
    <w:rsid w:val="0031368D"/>
    <w:rsid w:val="00314137"/>
    <w:rsid w:val="0031793B"/>
    <w:rsid w:val="00317EAB"/>
    <w:rsid w:val="00320028"/>
    <w:rsid w:val="00321370"/>
    <w:rsid w:val="00322853"/>
    <w:rsid w:val="00322A70"/>
    <w:rsid w:val="00322B9D"/>
    <w:rsid w:val="00322DC9"/>
    <w:rsid w:val="0032398A"/>
    <w:rsid w:val="0032469F"/>
    <w:rsid w:val="00324B46"/>
    <w:rsid w:val="00324DC5"/>
    <w:rsid w:val="003251EF"/>
    <w:rsid w:val="00325316"/>
    <w:rsid w:val="003267F7"/>
    <w:rsid w:val="0032797B"/>
    <w:rsid w:val="00331226"/>
    <w:rsid w:val="0033185A"/>
    <w:rsid w:val="0033225F"/>
    <w:rsid w:val="00332C8C"/>
    <w:rsid w:val="003331D3"/>
    <w:rsid w:val="00340FC4"/>
    <w:rsid w:val="003415F9"/>
    <w:rsid w:val="00341E8E"/>
    <w:rsid w:val="00342174"/>
    <w:rsid w:val="003433C9"/>
    <w:rsid w:val="00343830"/>
    <w:rsid w:val="003447FC"/>
    <w:rsid w:val="0034515A"/>
    <w:rsid w:val="00346142"/>
    <w:rsid w:val="00347F3F"/>
    <w:rsid w:val="00350B0D"/>
    <w:rsid w:val="00350C75"/>
    <w:rsid w:val="00350E6E"/>
    <w:rsid w:val="003526F5"/>
    <w:rsid w:val="00354A30"/>
    <w:rsid w:val="003552BB"/>
    <w:rsid w:val="00355C36"/>
    <w:rsid w:val="00356909"/>
    <w:rsid w:val="00360E12"/>
    <w:rsid w:val="00361EFD"/>
    <w:rsid w:val="003621B8"/>
    <w:rsid w:val="00364360"/>
    <w:rsid w:val="00364CD5"/>
    <w:rsid w:val="00364D85"/>
    <w:rsid w:val="003666A9"/>
    <w:rsid w:val="003677E1"/>
    <w:rsid w:val="0037023B"/>
    <w:rsid w:val="003706DC"/>
    <w:rsid w:val="003719B7"/>
    <w:rsid w:val="0037294B"/>
    <w:rsid w:val="00372A54"/>
    <w:rsid w:val="00373367"/>
    <w:rsid w:val="00373730"/>
    <w:rsid w:val="00374003"/>
    <w:rsid w:val="003753FB"/>
    <w:rsid w:val="0037550F"/>
    <w:rsid w:val="003758B2"/>
    <w:rsid w:val="003761F3"/>
    <w:rsid w:val="00377B66"/>
    <w:rsid w:val="00381186"/>
    <w:rsid w:val="00381389"/>
    <w:rsid w:val="00381CC9"/>
    <w:rsid w:val="00382B09"/>
    <w:rsid w:val="0038439F"/>
    <w:rsid w:val="0038519B"/>
    <w:rsid w:val="00386359"/>
    <w:rsid w:val="00386C75"/>
    <w:rsid w:val="003872CC"/>
    <w:rsid w:val="00390518"/>
    <w:rsid w:val="00390BEC"/>
    <w:rsid w:val="00396773"/>
    <w:rsid w:val="003A4F4A"/>
    <w:rsid w:val="003A5253"/>
    <w:rsid w:val="003A6080"/>
    <w:rsid w:val="003A7501"/>
    <w:rsid w:val="003B0244"/>
    <w:rsid w:val="003B032F"/>
    <w:rsid w:val="003B0A3C"/>
    <w:rsid w:val="003B0CE8"/>
    <w:rsid w:val="003B269B"/>
    <w:rsid w:val="003B5897"/>
    <w:rsid w:val="003B601B"/>
    <w:rsid w:val="003B7F41"/>
    <w:rsid w:val="003C010D"/>
    <w:rsid w:val="003C0BCC"/>
    <w:rsid w:val="003C0D0B"/>
    <w:rsid w:val="003C1298"/>
    <w:rsid w:val="003C1400"/>
    <w:rsid w:val="003C1CC3"/>
    <w:rsid w:val="003C3F13"/>
    <w:rsid w:val="003C5F85"/>
    <w:rsid w:val="003C77F4"/>
    <w:rsid w:val="003C7E3C"/>
    <w:rsid w:val="003D00E4"/>
    <w:rsid w:val="003D2650"/>
    <w:rsid w:val="003D2CA4"/>
    <w:rsid w:val="003D321E"/>
    <w:rsid w:val="003D583C"/>
    <w:rsid w:val="003E19D6"/>
    <w:rsid w:val="003E1D66"/>
    <w:rsid w:val="003E1F7E"/>
    <w:rsid w:val="003E34C3"/>
    <w:rsid w:val="003E45C7"/>
    <w:rsid w:val="003E62D0"/>
    <w:rsid w:val="003E7E21"/>
    <w:rsid w:val="003F01E4"/>
    <w:rsid w:val="003F02CE"/>
    <w:rsid w:val="003F4015"/>
    <w:rsid w:val="003F5644"/>
    <w:rsid w:val="003F629D"/>
    <w:rsid w:val="003F78CA"/>
    <w:rsid w:val="004020CF"/>
    <w:rsid w:val="00403537"/>
    <w:rsid w:val="004040A7"/>
    <w:rsid w:val="004048E3"/>
    <w:rsid w:val="004049DB"/>
    <w:rsid w:val="0040753A"/>
    <w:rsid w:val="00410A4C"/>
    <w:rsid w:val="00410B71"/>
    <w:rsid w:val="00411679"/>
    <w:rsid w:val="00411CE6"/>
    <w:rsid w:val="00411DC1"/>
    <w:rsid w:val="00412238"/>
    <w:rsid w:val="00412FF0"/>
    <w:rsid w:val="004132CC"/>
    <w:rsid w:val="00413526"/>
    <w:rsid w:val="00414514"/>
    <w:rsid w:val="00417A1D"/>
    <w:rsid w:val="00420C7A"/>
    <w:rsid w:val="004212B8"/>
    <w:rsid w:val="00421A1D"/>
    <w:rsid w:val="00422560"/>
    <w:rsid w:val="00422F63"/>
    <w:rsid w:val="00422FE8"/>
    <w:rsid w:val="00423F89"/>
    <w:rsid w:val="00425A35"/>
    <w:rsid w:val="004262F6"/>
    <w:rsid w:val="00430F91"/>
    <w:rsid w:val="0043130C"/>
    <w:rsid w:val="00431710"/>
    <w:rsid w:val="004326B2"/>
    <w:rsid w:val="00433DC6"/>
    <w:rsid w:val="004345BF"/>
    <w:rsid w:val="004347BE"/>
    <w:rsid w:val="00435F0B"/>
    <w:rsid w:val="004363FF"/>
    <w:rsid w:val="0043670D"/>
    <w:rsid w:val="004418FC"/>
    <w:rsid w:val="00442195"/>
    <w:rsid w:val="00442876"/>
    <w:rsid w:val="00442AEB"/>
    <w:rsid w:val="00442F9E"/>
    <w:rsid w:val="00443FC4"/>
    <w:rsid w:val="0044484F"/>
    <w:rsid w:val="004453FD"/>
    <w:rsid w:val="00445CFB"/>
    <w:rsid w:val="00446D6E"/>
    <w:rsid w:val="004473BE"/>
    <w:rsid w:val="00447878"/>
    <w:rsid w:val="00447C44"/>
    <w:rsid w:val="00447CB6"/>
    <w:rsid w:val="0045080F"/>
    <w:rsid w:val="004541A3"/>
    <w:rsid w:val="00455A93"/>
    <w:rsid w:val="00455C31"/>
    <w:rsid w:val="00457947"/>
    <w:rsid w:val="00460106"/>
    <w:rsid w:val="004609A8"/>
    <w:rsid w:val="0046139C"/>
    <w:rsid w:val="0046197E"/>
    <w:rsid w:val="0046262B"/>
    <w:rsid w:val="00462E6E"/>
    <w:rsid w:val="00463747"/>
    <w:rsid w:val="00463C99"/>
    <w:rsid w:val="00464235"/>
    <w:rsid w:val="00464877"/>
    <w:rsid w:val="00465197"/>
    <w:rsid w:val="00465252"/>
    <w:rsid w:val="0046598A"/>
    <w:rsid w:val="00465C80"/>
    <w:rsid w:val="00466C1B"/>
    <w:rsid w:val="004703C0"/>
    <w:rsid w:val="004714E4"/>
    <w:rsid w:val="00472239"/>
    <w:rsid w:val="00473501"/>
    <w:rsid w:val="0047668B"/>
    <w:rsid w:val="004824C9"/>
    <w:rsid w:val="00483602"/>
    <w:rsid w:val="00483BA6"/>
    <w:rsid w:val="00484FF6"/>
    <w:rsid w:val="00485207"/>
    <w:rsid w:val="00486044"/>
    <w:rsid w:val="00486B45"/>
    <w:rsid w:val="00490900"/>
    <w:rsid w:val="00491024"/>
    <w:rsid w:val="0049255A"/>
    <w:rsid w:val="00492931"/>
    <w:rsid w:val="00494C2C"/>
    <w:rsid w:val="00495295"/>
    <w:rsid w:val="004956A6"/>
    <w:rsid w:val="00496225"/>
    <w:rsid w:val="00497065"/>
    <w:rsid w:val="00497F03"/>
    <w:rsid w:val="004A0E4F"/>
    <w:rsid w:val="004A1946"/>
    <w:rsid w:val="004A1A83"/>
    <w:rsid w:val="004A1ACC"/>
    <w:rsid w:val="004A31D1"/>
    <w:rsid w:val="004A35C0"/>
    <w:rsid w:val="004A4482"/>
    <w:rsid w:val="004A4524"/>
    <w:rsid w:val="004A5A0E"/>
    <w:rsid w:val="004A6255"/>
    <w:rsid w:val="004A7E59"/>
    <w:rsid w:val="004B215C"/>
    <w:rsid w:val="004B22D7"/>
    <w:rsid w:val="004B428E"/>
    <w:rsid w:val="004B546E"/>
    <w:rsid w:val="004B5886"/>
    <w:rsid w:val="004B687A"/>
    <w:rsid w:val="004C1044"/>
    <w:rsid w:val="004C1D63"/>
    <w:rsid w:val="004C34E7"/>
    <w:rsid w:val="004C581A"/>
    <w:rsid w:val="004C6FDC"/>
    <w:rsid w:val="004C788A"/>
    <w:rsid w:val="004D17E2"/>
    <w:rsid w:val="004D2BC6"/>
    <w:rsid w:val="004D31BD"/>
    <w:rsid w:val="004D70F9"/>
    <w:rsid w:val="004D7867"/>
    <w:rsid w:val="004D7967"/>
    <w:rsid w:val="004E0923"/>
    <w:rsid w:val="004E250F"/>
    <w:rsid w:val="004E30E2"/>
    <w:rsid w:val="004E4779"/>
    <w:rsid w:val="004E4E84"/>
    <w:rsid w:val="004E5E0F"/>
    <w:rsid w:val="004E7B8B"/>
    <w:rsid w:val="004F02D9"/>
    <w:rsid w:val="004F0474"/>
    <w:rsid w:val="004F100B"/>
    <w:rsid w:val="004F2ACF"/>
    <w:rsid w:val="004F359D"/>
    <w:rsid w:val="004F4255"/>
    <w:rsid w:val="004F4813"/>
    <w:rsid w:val="004F4939"/>
    <w:rsid w:val="005001E1"/>
    <w:rsid w:val="00500D5C"/>
    <w:rsid w:val="005010E5"/>
    <w:rsid w:val="00502D05"/>
    <w:rsid w:val="00503CC9"/>
    <w:rsid w:val="005049B6"/>
    <w:rsid w:val="00506585"/>
    <w:rsid w:val="00510970"/>
    <w:rsid w:val="00511F2E"/>
    <w:rsid w:val="00512ACD"/>
    <w:rsid w:val="005131CB"/>
    <w:rsid w:val="00513A4E"/>
    <w:rsid w:val="0051411D"/>
    <w:rsid w:val="005141C0"/>
    <w:rsid w:val="00514594"/>
    <w:rsid w:val="0051518D"/>
    <w:rsid w:val="005169EA"/>
    <w:rsid w:val="0052045D"/>
    <w:rsid w:val="00521677"/>
    <w:rsid w:val="00521807"/>
    <w:rsid w:val="00521FF6"/>
    <w:rsid w:val="00523A75"/>
    <w:rsid w:val="00523E2E"/>
    <w:rsid w:val="00524216"/>
    <w:rsid w:val="00526BEA"/>
    <w:rsid w:val="00527AB1"/>
    <w:rsid w:val="0053020A"/>
    <w:rsid w:val="00531C16"/>
    <w:rsid w:val="00535DAE"/>
    <w:rsid w:val="005363FD"/>
    <w:rsid w:val="00541C4C"/>
    <w:rsid w:val="00541FC6"/>
    <w:rsid w:val="005422A1"/>
    <w:rsid w:val="00542999"/>
    <w:rsid w:val="0054375B"/>
    <w:rsid w:val="00543D6A"/>
    <w:rsid w:val="00546414"/>
    <w:rsid w:val="005501A0"/>
    <w:rsid w:val="0055310B"/>
    <w:rsid w:val="00555310"/>
    <w:rsid w:val="005557F5"/>
    <w:rsid w:val="005559DE"/>
    <w:rsid w:val="00555C0D"/>
    <w:rsid w:val="00555C14"/>
    <w:rsid w:val="00555C69"/>
    <w:rsid w:val="00556D12"/>
    <w:rsid w:val="00557280"/>
    <w:rsid w:val="005619AE"/>
    <w:rsid w:val="00562A86"/>
    <w:rsid w:val="00562CA1"/>
    <w:rsid w:val="005639B7"/>
    <w:rsid w:val="00563B5D"/>
    <w:rsid w:val="00564D05"/>
    <w:rsid w:val="00564D53"/>
    <w:rsid w:val="0056509B"/>
    <w:rsid w:val="00565B68"/>
    <w:rsid w:val="00565D4B"/>
    <w:rsid w:val="00566C3C"/>
    <w:rsid w:val="005670A5"/>
    <w:rsid w:val="0057011B"/>
    <w:rsid w:val="00572B6F"/>
    <w:rsid w:val="00573EA9"/>
    <w:rsid w:val="00580702"/>
    <w:rsid w:val="00581BA7"/>
    <w:rsid w:val="00581EDC"/>
    <w:rsid w:val="0058201E"/>
    <w:rsid w:val="00584162"/>
    <w:rsid w:val="005852E5"/>
    <w:rsid w:val="0058554A"/>
    <w:rsid w:val="00590421"/>
    <w:rsid w:val="00592216"/>
    <w:rsid w:val="00593639"/>
    <w:rsid w:val="00594BF6"/>
    <w:rsid w:val="00595A38"/>
    <w:rsid w:val="00595F5E"/>
    <w:rsid w:val="00596C45"/>
    <w:rsid w:val="0059708A"/>
    <w:rsid w:val="00597E19"/>
    <w:rsid w:val="005A1C11"/>
    <w:rsid w:val="005A4FAE"/>
    <w:rsid w:val="005A56F4"/>
    <w:rsid w:val="005A7469"/>
    <w:rsid w:val="005A7BB3"/>
    <w:rsid w:val="005B046C"/>
    <w:rsid w:val="005B1032"/>
    <w:rsid w:val="005B11FE"/>
    <w:rsid w:val="005B1505"/>
    <w:rsid w:val="005B183E"/>
    <w:rsid w:val="005B24A9"/>
    <w:rsid w:val="005B42C3"/>
    <w:rsid w:val="005B450A"/>
    <w:rsid w:val="005B521C"/>
    <w:rsid w:val="005B6075"/>
    <w:rsid w:val="005B60AA"/>
    <w:rsid w:val="005B610E"/>
    <w:rsid w:val="005B65A0"/>
    <w:rsid w:val="005C0D27"/>
    <w:rsid w:val="005C1AA6"/>
    <w:rsid w:val="005C48FC"/>
    <w:rsid w:val="005C53AB"/>
    <w:rsid w:val="005C5546"/>
    <w:rsid w:val="005C5FFA"/>
    <w:rsid w:val="005D0198"/>
    <w:rsid w:val="005D063C"/>
    <w:rsid w:val="005D14F8"/>
    <w:rsid w:val="005D1EF5"/>
    <w:rsid w:val="005D450F"/>
    <w:rsid w:val="005D49AF"/>
    <w:rsid w:val="005E1294"/>
    <w:rsid w:val="005E20A6"/>
    <w:rsid w:val="005E2A85"/>
    <w:rsid w:val="005E42DF"/>
    <w:rsid w:val="005E4770"/>
    <w:rsid w:val="005E4B1E"/>
    <w:rsid w:val="005E5000"/>
    <w:rsid w:val="005E5BFE"/>
    <w:rsid w:val="005E6904"/>
    <w:rsid w:val="005F14EA"/>
    <w:rsid w:val="005F2CFB"/>
    <w:rsid w:val="005F35CD"/>
    <w:rsid w:val="005F37F7"/>
    <w:rsid w:val="005F4900"/>
    <w:rsid w:val="005F4C52"/>
    <w:rsid w:val="005F60AF"/>
    <w:rsid w:val="005F629A"/>
    <w:rsid w:val="005F62B0"/>
    <w:rsid w:val="006010EE"/>
    <w:rsid w:val="00601CED"/>
    <w:rsid w:val="00603949"/>
    <w:rsid w:val="006039AE"/>
    <w:rsid w:val="00604A87"/>
    <w:rsid w:val="00604AC1"/>
    <w:rsid w:val="00606E28"/>
    <w:rsid w:val="00607849"/>
    <w:rsid w:val="00607A18"/>
    <w:rsid w:val="00611119"/>
    <w:rsid w:val="00612BC2"/>
    <w:rsid w:val="006133E9"/>
    <w:rsid w:val="006142B5"/>
    <w:rsid w:val="00614D00"/>
    <w:rsid w:val="00616070"/>
    <w:rsid w:val="006200D4"/>
    <w:rsid w:val="00621BF6"/>
    <w:rsid w:val="0062267A"/>
    <w:rsid w:val="006236F4"/>
    <w:rsid w:val="00624074"/>
    <w:rsid w:val="00624DBB"/>
    <w:rsid w:val="00625053"/>
    <w:rsid w:val="0062567A"/>
    <w:rsid w:val="0062605A"/>
    <w:rsid w:val="00626514"/>
    <w:rsid w:val="00626854"/>
    <w:rsid w:val="006313B5"/>
    <w:rsid w:val="006324EE"/>
    <w:rsid w:val="00633786"/>
    <w:rsid w:val="00634A20"/>
    <w:rsid w:val="00634FE7"/>
    <w:rsid w:val="00635177"/>
    <w:rsid w:val="00635EFC"/>
    <w:rsid w:val="00640036"/>
    <w:rsid w:val="00641191"/>
    <w:rsid w:val="00641D13"/>
    <w:rsid w:val="00643208"/>
    <w:rsid w:val="0064644A"/>
    <w:rsid w:val="00651697"/>
    <w:rsid w:val="006523CD"/>
    <w:rsid w:val="00652F67"/>
    <w:rsid w:val="006565DB"/>
    <w:rsid w:val="00656DE5"/>
    <w:rsid w:val="00657B18"/>
    <w:rsid w:val="0066004C"/>
    <w:rsid w:val="006623F9"/>
    <w:rsid w:val="006634F3"/>
    <w:rsid w:val="00666BAA"/>
    <w:rsid w:val="00667978"/>
    <w:rsid w:val="006713C6"/>
    <w:rsid w:val="00671F25"/>
    <w:rsid w:val="00672107"/>
    <w:rsid w:val="006729D5"/>
    <w:rsid w:val="00673249"/>
    <w:rsid w:val="00673497"/>
    <w:rsid w:val="00673D76"/>
    <w:rsid w:val="0067494D"/>
    <w:rsid w:val="00674B10"/>
    <w:rsid w:val="00674D4F"/>
    <w:rsid w:val="00674DB5"/>
    <w:rsid w:val="00676E69"/>
    <w:rsid w:val="00677F04"/>
    <w:rsid w:val="006819E0"/>
    <w:rsid w:val="00681C44"/>
    <w:rsid w:val="00682DD2"/>
    <w:rsid w:val="0068318B"/>
    <w:rsid w:val="0068393F"/>
    <w:rsid w:val="00684996"/>
    <w:rsid w:val="00685D9E"/>
    <w:rsid w:val="0068622E"/>
    <w:rsid w:val="006868B6"/>
    <w:rsid w:val="00687243"/>
    <w:rsid w:val="00687388"/>
    <w:rsid w:val="00687EE6"/>
    <w:rsid w:val="0069193B"/>
    <w:rsid w:val="00692416"/>
    <w:rsid w:val="006926E6"/>
    <w:rsid w:val="006937B0"/>
    <w:rsid w:val="00693959"/>
    <w:rsid w:val="00693A48"/>
    <w:rsid w:val="00693E84"/>
    <w:rsid w:val="006949C1"/>
    <w:rsid w:val="00694EB6"/>
    <w:rsid w:val="00694EC3"/>
    <w:rsid w:val="00695FE3"/>
    <w:rsid w:val="006972AA"/>
    <w:rsid w:val="00697328"/>
    <w:rsid w:val="00697EEF"/>
    <w:rsid w:val="006A195F"/>
    <w:rsid w:val="006A1D4E"/>
    <w:rsid w:val="006A256D"/>
    <w:rsid w:val="006A2E17"/>
    <w:rsid w:val="006A40C0"/>
    <w:rsid w:val="006A4F38"/>
    <w:rsid w:val="006A67BD"/>
    <w:rsid w:val="006B073F"/>
    <w:rsid w:val="006B0ACD"/>
    <w:rsid w:val="006B1E4E"/>
    <w:rsid w:val="006B3C3C"/>
    <w:rsid w:val="006B4449"/>
    <w:rsid w:val="006B6671"/>
    <w:rsid w:val="006B76A4"/>
    <w:rsid w:val="006B7709"/>
    <w:rsid w:val="006B797E"/>
    <w:rsid w:val="006B7AC7"/>
    <w:rsid w:val="006C06F8"/>
    <w:rsid w:val="006C136B"/>
    <w:rsid w:val="006C426C"/>
    <w:rsid w:val="006C579F"/>
    <w:rsid w:val="006C7293"/>
    <w:rsid w:val="006C72F0"/>
    <w:rsid w:val="006D0022"/>
    <w:rsid w:val="006D22CE"/>
    <w:rsid w:val="006D2C45"/>
    <w:rsid w:val="006D508A"/>
    <w:rsid w:val="006D739D"/>
    <w:rsid w:val="006D7FA6"/>
    <w:rsid w:val="006E018B"/>
    <w:rsid w:val="006E1A49"/>
    <w:rsid w:val="006E1F58"/>
    <w:rsid w:val="006E1F92"/>
    <w:rsid w:val="006E1FB4"/>
    <w:rsid w:val="006E385F"/>
    <w:rsid w:val="006E38F6"/>
    <w:rsid w:val="006E3D6B"/>
    <w:rsid w:val="006E40B9"/>
    <w:rsid w:val="006E41F8"/>
    <w:rsid w:val="006E46B8"/>
    <w:rsid w:val="006E58F1"/>
    <w:rsid w:val="006E7D46"/>
    <w:rsid w:val="006F22C0"/>
    <w:rsid w:val="006F3659"/>
    <w:rsid w:val="006F7B46"/>
    <w:rsid w:val="006F7E69"/>
    <w:rsid w:val="00701C70"/>
    <w:rsid w:val="00702167"/>
    <w:rsid w:val="00702508"/>
    <w:rsid w:val="00702E26"/>
    <w:rsid w:val="00703083"/>
    <w:rsid w:val="007036FA"/>
    <w:rsid w:val="00703DA3"/>
    <w:rsid w:val="00707757"/>
    <w:rsid w:val="00707E3E"/>
    <w:rsid w:val="00707E47"/>
    <w:rsid w:val="00710174"/>
    <w:rsid w:val="00710AC2"/>
    <w:rsid w:val="00710DB9"/>
    <w:rsid w:val="00710F9A"/>
    <w:rsid w:val="007111FD"/>
    <w:rsid w:val="00711C8E"/>
    <w:rsid w:val="0071420B"/>
    <w:rsid w:val="007147E5"/>
    <w:rsid w:val="007160DB"/>
    <w:rsid w:val="0071657D"/>
    <w:rsid w:val="007169A2"/>
    <w:rsid w:val="00717767"/>
    <w:rsid w:val="007177CA"/>
    <w:rsid w:val="00720292"/>
    <w:rsid w:val="00720455"/>
    <w:rsid w:val="00721844"/>
    <w:rsid w:val="00721DBF"/>
    <w:rsid w:val="007223C3"/>
    <w:rsid w:val="00723526"/>
    <w:rsid w:val="00723BFA"/>
    <w:rsid w:val="007254CC"/>
    <w:rsid w:val="007275A0"/>
    <w:rsid w:val="0073275E"/>
    <w:rsid w:val="00732BB4"/>
    <w:rsid w:val="00732EA2"/>
    <w:rsid w:val="007334EB"/>
    <w:rsid w:val="00733EB5"/>
    <w:rsid w:val="007341E2"/>
    <w:rsid w:val="00734C8B"/>
    <w:rsid w:val="00735DD9"/>
    <w:rsid w:val="0073644B"/>
    <w:rsid w:val="00736E79"/>
    <w:rsid w:val="0073783D"/>
    <w:rsid w:val="00740D79"/>
    <w:rsid w:val="0074281F"/>
    <w:rsid w:val="00742F70"/>
    <w:rsid w:val="00742F89"/>
    <w:rsid w:val="0074305C"/>
    <w:rsid w:val="00744981"/>
    <w:rsid w:val="00746906"/>
    <w:rsid w:val="0075120E"/>
    <w:rsid w:val="00753BA7"/>
    <w:rsid w:val="00755ABB"/>
    <w:rsid w:val="00756FF7"/>
    <w:rsid w:val="00761B55"/>
    <w:rsid w:val="00762171"/>
    <w:rsid w:val="00762BB7"/>
    <w:rsid w:val="00763280"/>
    <w:rsid w:val="00765D54"/>
    <w:rsid w:val="00765E32"/>
    <w:rsid w:val="00766595"/>
    <w:rsid w:val="00767448"/>
    <w:rsid w:val="0077045E"/>
    <w:rsid w:val="007711A0"/>
    <w:rsid w:val="00773143"/>
    <w:rsid w:val="00774464"/>
    <w:rsid w:val="0077518A"/>
    <w:rsid w:val="00777802"/>
    <w:rsid w:val="00781940"/>
    <w:rsid w:val="00782F65"/>
    <w:rsid w:val="00784711"/>
    <w:rsid w:val="00784BC8"/>
    <w:rsid w:val="0078580E"/>
    <w:rsid w:val="00785CD3"/>
    <w:rsid w:val="00785D02"/>
    <w:rsid w:val="00786D96"/>
    <w:rsid w:val="00790D08"/>
    <w:rsid w:val="00792768"/>
    <w:rsid w:val="00792777"/>
    <w:rsid w:val="00796621"/>
    <w:rsid w:val="007A11E7"/>
    <w:rsid w:val="007A1727"/>
    <w:rsid w:val="007A5206"/>
    <w:rsid w:val="007A5B61"/>
    <w:rsid w:val="007A5E26"/>
    <w:rsid w:val="007A6307"/>
    <w:rsid w:val="007A71A4"/>
    <w:rsid w:val="007A7834"/>
    <w:rsid w:val="007B1882"/>
    <w:rsid w:val="007B1F61"/>
    <w:rsid w:val="007B3B2D"/>
    <w:rsid w:val="007B4FDC"/>
    <w:rsid w:val="007B5D99"/>
    <w:rsid w:val="007B625A"/>
    <w:rsid w:val="007B70AD"/>
    <w:rsid w:val="007C086B"/>
    <w:rsid w:val="007C10A6"/>
    <w:rsid w:val="007C228D"/>
    <w:rsid w:val="007C37D0"/>
    <w:rsid w:val="007C7C0C"/>
    <w:rsid w:val="007D22D9"/>
    <w:rsid w:val="007D3101"/>
    <w:rsid w:val="007D5060"/>
    <w:rsid w:val="007D7E27"/>
    <w:rsid w:val="007E2047"/>
    <w:rsid w:val="007E2383"/>
    <w:rsid w:val="007E6A6D"/>
    <w:rsid w:val="007E725A"/>
    <w:rsid w:val="007F0927"/>
    <w:rsid w:val="007F2492"/>
    <w:rsid w:val="007F39E2"/>
    <w:rsid w:val="007F3A59"/>
    <w:rsid w:val="007F3F0C"/>
    <w:rsid w:val="007F5DFF"/>
    <w:rsid w:val="007F723D"/>
    <w:rsid w:val="007F761C"/>
    <w:rsid w:val="007F778B"/>
    <w:rsid w:val="007F7A58"/>
    <w:rsid w:val="00800CD4"/>
    <w:rsid w:val="00804CFE"/>
    <w:rsid w:val="0080628B"/>
    <w:rsid w:val="00806FA3"/>
    <w:rsid w:val="008108E1"/>
    <w:rsid w:val="00810C3F"/>
    <w:rsid w:val="00811087"/>
    <w:rsid w:val="008116DF"/>
    <w:rsid w:val="00811EFE"/>
    <w:rsid w:val="008124CC"/>
    <w:rsid w:val="008132E3"/>
    <w:rsid w:val="0081343F"/>
    <w:rsid w:val="00817471"/>
    <w:rsid w:val="0081748E"/>
    <w:rsid w:val="00820BC4"/>
    <w:rsid w:val="008219A0"/>
    <w:rsid w:val="00821E71"/>
    <w:rsid w:val="008221C1"/>
    <w:rsid w:val="0082244C"/>
    <w:rsid w:val="00822E3C"/>
    <w:rsid w:val="00825E6E"/>
    <w:rsid w:val="0082608B"/>
    <w:rsid w:val="008265AF"/>
    <w:rsid w:val="00827E5D"/>
    <w:rsid w:val="008306EB"/>
    <w:rsid w:val="00831F91"/>
    <w:rsid w:val="00832818"/>
    <w:rsid w:val="00832DE1"/>
    <w:rsid w:val="0083479E"/>
    <w:rsid w:val="00834AC8"/>
    <w:rsid w:val="00836339"/>
    <w:rsid w:val="00836CD8"/>
    <w:rsid w:val="0084052B"/>
    <w:rsid w:val="00840B37"/>
    <w:rsid w:val="008439C6"/>
    <w:rsid w:val="00843AAE"/>
    <w:rsid w:val="008449F0"/>
    <w:rsid w:val="00844BA8"/>
    <w:rsid w:val="0085020C"/>
    <w:rsid w:val="00851299"/>
    <w:rsid w:val="00852414"/>
    <w:rsid w:val="00852740"/>
    <w:rsid w:val="008535AC"/>
    <w:rsid w:val="008538A4"/>
    <w:rsid w:val="00856343"/>
    <w:rsid w:val="008563B2"/>
    <w:rsid w:val="00861F1E"/>
    <w:rsid w:val="00862C8F"/>
    <w:rsid w:val="00862F87"/>
    <w:rsid w:val="008630FC"/>
    <w:rsid w:val="00864208"/>
    <w:rsid w:val="008661DB"/>
    <w:rsid w:val="00866376"/>
    <w:rsid w:val="008663E9"/>
    <w:rsid w:val="0087050F"/>
    <w:rsid w:val="00870D82"/>
    <w:rsid w:val="0087298C"/>
    <w:rsid w:val="00872A7F"/>
    <w:rsid w:val="0087390A"/>
    <w:rsid w:val="00874B7B"/>
    <w:rsid w:val="00877460"/>
    <w:rsid w:val="0088023D"/>
    <w:rsid w:val="00881349"/>
    <w:rsid w:val="0088187D"/>
    <w:rsid w:val="00881CDE"/>
    <w:rsid w:val="0088215A"/>
    <w:rsid w:val="0088274C"/>
    <w:rsid w:val="00882EB0"/>
    <w:rsid w:val="008850CE"/>
    <w:rsid w:val="008912AF"/>
    <w:rsid w:val="00892112"/>
    <w:rsid w:val="008922A2"/>
    <w:rsid w:val="00894562"/>
    <w:rsid w:val="00894F9E"/>
    <w:rsid w:val="008967FE"/>
    <w:rsid w:val="008A0776"/>
    <w:rsid w:val="008A17E6"/>
    <w:rsid w:val="008A2D24"/>
    <w:rsid w:val="008A307F"/>
    <w:rsid w:val="008A3644"/>
    <w:rsid w:val="008A414C"/>
    <w:rsid w:val="008A444B"/>
    <w:rsid w:val="008A47C3"/>
    <w:rsid w:val="008A50DE"/>
    <w:rsid w:val="008A67BB"/>
    <w:rsid w:val="008B0AC7"/>
    <w:rsid w:val="008B5F5D"/>
    <w:rsid w:val="008B6087"/>
    <w:rsid w:val="008B6CDB"/>
    <w:rsid w:val="008B7E3A"/>
    <w:rsid w:val="008B7E70"/>
    <w:rsid w:val="008C0FC0"/>
    <w:rsid w:val="008C229F"/>
    <w:rsid w:val="008C293A"/>
    <w:rsid w:val="008C4932"/>
    <w:rsid w:val="008C5827"/>
    <w:rsid w:val="008C6BB9"/>
    <w:rsid w:val="008C6F4E"/>
    <w:rsid w:val="008C7D0F"/>
    <w:rsid w:val="008D13B1"/>
    <w:rsid w:val="008D250D"/>
    <w:rsid w:val="008D2908"/>
    <w:rsid w:val="008D506C"/>
    <w:rsid w:val="008D56EC"/>
    <w:rsid w:val="008D7780"/>
    <w:rsid w:val="008E0B34"/>
    <w:rsid w:val="008E1B7C"/>
    <w:rsid w:val="008E2329"/>
    <w:rsid w:val="008E23AD"/>
    <w:rsid w:val="008E4B0E"/>
    <w:rsid w:val="008E5077"/>
    <w:rsid w:val="008E6DC8"/>
    <w:rsid w:val="008E750D"/>
    <w:rsid w:val="008F01DE"/>
    <w:rsid w:val="008F1DFE"/>
    <w:rsid w:val="008F5EDD"/>
    <w:rsid w:val="008F7C72"/>
    <w:rsid w:val="0090035F"/>
    <w:rsid w:val="00900AC7"/>
    <w:rsid w:val="009014FD"/>
    <w:rsid w:val="00902D10"/>
    <w:rsid w:val="00903961"/>
    <w:rsid w:val="009041DC"/>
    <w:rsid w:val="00904636"/>
    <w:rsid w:val="00904DFF"/>
    <w:rsid w:val="009055B6"/>
    <w:rsid w:val="00905ADB"/>
    <w:rsid w:val="00905D7A"/>
    <w:rsid w:val="00910637"/>
    <w:rsid w:val="009111E4"/>
    <w:rsid w:val="0091151C"/>
    <w:rsid w:val="009116B3"/>
    <w:rsid w:val="009117A2"/>
    <w:rsid w:val="00911C11"/>
    <w:rsid w:val="00912115"/>
    <w:rsid w:val="009130F1"/>
    <w:rsid w:val="009142E8"/>
    <w:rsid w:val="009148C8"/>
    <w:rsid w:val="009150FF"/>
    <w:rsid w:val="00916D0A"/>
    <w:rsid w:val="009174C7"/>
    <w:rsid w:val="00917A66"/>
    <w:rsid w:val="00917BE9"/>
    <w:rsid w:val="00917EE2"/>
    <w:rsid w:val="0092039A"/>
    <w:rsid w:val="00921122"/>
    <w:rsid w:val="009212ED"/>
    <w:rsid w:val="00921B33"/>
    <w:rsid w:val="00921F7A"/>
    <w:rsid w:val="00923441"/>
    <w:rsid w:val="009242CD"/>
    <w:rsid w:val="00924D75"/>
    <w:rsid w:val="00924E43"/>
    <w:rsid w:val="009258B3"/>
    <w:rsid w:val="0093038A"/>
    <w:rsid w:val="009341A6"/>
    <w:rsid w:val="009344E7"/>
    <w:rsid w:val="009347FA"/>
    <w:rsid w:val="00935526"/>
    <w:rsid w:val="00936318"/>
    <w:rsid w:val="00937FE6"/>
    <w:rsid w:val="00940B9F"/>
    <w:rsid w:val="00941712"/>
    <w:rsid w:val="009429FA"/>
    <w:rsid w:val="0094343A"/>
    <w:rsid w:val="009437D1"/>
    <w:rsid w:val="00944ACE"/>
    <w:rsid w:val="009452A2"/>
    <w:rsid w:val="00946418"/>
    <w:rsid w:val="009504A3"/>
    <w:rsid w:val="009519EB"/>
    <w:rsid w:val="00954481"/>
    <w:rsid w:val="0095549C"/>
    <w:rsid w:val="0095653D"/>
    <w:rsid w:val="00957EB4"/>
    <w:rsid w:val="00961501"/>
    <w:rsid w:val="00962E9E"/>
    <w:rsid w:val="009644B4"/>
    <w:rsid w:val="00970893"/>
    <w:rsid w:val="009735D4"/>
    <w:rsid w:val="00973778"/>
    <w:rsid w:val="00974F8C"/>
    <w:rsid w:val="009760E0"/>
    <w:rsid w:val="009813BB"/>
    <w:rsid w:val="00981C12"/>
    <w:rsid w:val="00981D76"/>
    <w:rsid w:val="00981ED9"/>
    <w:rsid w:val="00983F23"/>
    <w:rsid w:val="00985ABC"/>
    <w:rsid w:val="00985AFC"/>
    <w:rsid w:val="009863C2"/>
    <w:rsid w:val="00986B96"/>
    <w:rsid w:val="00987615"/>
    <w:rsid w:val="00990E88"/>
    <w:rsid w:val="009912AE"/>
    <w:rsid w:val="009920E6"/>
    <w:rsid w:val="00992256"/>
    <w:rsid w:val="009923FE"/>
    <w:rsid w:val="00993308"/>
    <w:rsid w:val="00993A3E"/>
    <w:rsid w:val="00993D7A"/>
    <w:rsid w:val="00994601"/>
    <w:rsid w:val="00994963"/>
    <w:rsid w:val="00995CA1"/>
    <w:rsid w:val="0099617A"/>
    <w:rsid w:val="00996246"/>
    <w:rsid w:val="00996792"/>
    <w:rsid w:val="00996DC2"/>
    <w:rsid w:val="009A16D3"/>
    <w:rsid w:val="009A35D2"/>
    <w:rsid w:val="009A36A2"/>
    <w:rsid w:val="009A404B"/>
    <w:rsid w:val="009A4148"/>
    <w:rsid w:val="009A46A3"/>
    <w:rsid w:val="009A4F46"/>
    <w:rsid w:val="009A5286"/>
    <w:rsid w:val="009A59B6"/>
    <w:rsid w:val="009A6147"/>
    <w:rsid w:val="009A7DA3"/>
    <w:rsid w:val="009B16A9"/>
    <w:rsid w:val="009B6047"/>
    <w:rsid w:val="009B74FF"/>
    <w:rsid w:val="009C1D2C"/>
    <w:rsid w:val="009C3EEE"/>
    <w:rsid w:val="009C478A"/>
    <w:rsid w:val="009C4826"/>
    <w:rsid w:val="009C4C38"/>
    <w:rsid w:val="009C6ABA"/>
    <w:rsid w:val="009C7336"/>
    <w:rsid w:val="009C7531"/>
    <w:rsid w:val="009C76A1"/>
    <w:rsid w:val="009D02A2"/>
    <w:rsid w:val="009D2491"/>
    <w:rsid w:val="009D74DC"/>
    <w:rsid w:val="009E10E2"/>
    <w:rsid w:val="009E1842"/>
    <w:rsid w:val="009E1DD3"/>
    <w:rsid w:val="009E20E0"/>
    <w:rsid w:val="009E3569"/>
    <w:rsid w:val="009E37F8"/>
    <w:rsid w:val="009E4052"/>
    <w:rsid w:val="009E467E"/>
    <w:rsid w:val="009E6B08"/>
    <w:rsid w:val="009E767E"/>
    <w:rsid w:val="009F5807"/>
    <w:rsid w:val="009F5869"/>
    <w:rsid w:val="009F7CDB"/>
    <w:rsid w:val="00A00B19"/>
    <w:rsid w:val="00A021D1"/>
    <w:rsid w:val="00A031E7"/>
    <w:rsid w:val="00A04985"/>
    <w:rsid w:val="00A06031"/>
    <w:rsid w:val="00A06BEE"/>
    <w:rsid w:val="00A06F44"/>
    <w:rsid w:val="00A06F4F"/>
    <w:rsid w:val="00A105BB"/>
    <w:rsid w:val="00A11A22"/>
    <w:rsid w:val="00A12D5C"/>
    <w:rsid w:val="00A132E7"/>
    <w:rsid w:val="00A1384A"/>
    <w:rsid w:val="00A13A43"/>
    <w:rsid w:val="00A1431F"/>
    <w:rsid w:val="00A14719"/>
    <w:rsid w:val="00A148F7"/>
    <w:rsid w:val="00A14D63"/>
    <w:rsid w:val="00A14EFB"/>
    <w:rsid w:val="00A208B3"/>
    <w:rsid w:val="00A2164E"/>
    <w:rsid w:val="00A21AA7"/>
    <w:rsid w:val="00A249BA"/>
    <w:rsid w:val="00A25129"/>
    <w:rsid w:val="00A25F63"/>
    <w:rsid w:val="00A25FAC"/>
    <w:rsid w:val="00A27784"/>
    <w:rsid w:val="00A3095E"/>
    <w:rsid w:val="00A30AEC"/>
    <w:rsid w:val="00A31677"/>
    <w:rsid w:val="00A33B78"/>
    <w:rsid w:val="00A36D0A"/>
    <w:rsid w:val="00A37113"/>
    <w:rsid w:val="00A4286F"/>
    <w:rsid w:val="00A42CAC"/>
    <w:rsid w:val="00A43E24"/>
    <w:rsid w:val="00A44783"/>
    <w:rsid w:val="00A448CD"/>
    <w:rsid w:val="00A44A09"/>
    <w:rsid w:val="00A46B61"/>
    <w:rsid w:val="00A504C3"/>
    <w:rsid w:val="00A522FE"/>
    <w:rsid w:val="00A5374C"/>
    <w:rsid w:val="00A54958"/>
    <w:rsid w:val="00A5512D"/>
    <w:rsid w:val="00A5670D"/>
    <w:rsid w:val="00A60F12"/>
    <w:rsid w:val="00A61892"/>
    <w:rsid w:val="00A62F48"/>
    <w:rsid w:val="00A63680"/>
    <w:rsid w:val="00A64577"/>
    <w:rsid w:val="00A64DB6"/>
    <w:rsid w:val="00A678DA"/>
    <w:rsid w:val="00A701E9"/>
    <w:rsid w:val="00A70D77"/>
    <w:rsid w:val="00A723CE"/>
    <w:rsid w:val="00A7298B"/>
    <w:rsid w:val="00A73EE2"/>
    <w:rsid w:val="00A77F1F"/>
    <w:rsid w:val="00A800D7"/>
    <w:rsid w:val="00A80A51"/>
    <w:rsid w:val="00A826A5"/>
    <w:rsid w:val="00A834C1"/>
    <w:rsid w:val="00A8672D"/>
    <w:rsid w:val="00A8728F"/>
    <w:rsid w:val="00A87995"/>
    <w:rsid w:val="00A90686"/>
    <w:rsid w:val="00A913F5"/>
    <w:rsid w:val="00A9186C"/>
    <w:rsid w:val="00A91EFB"/>
    <w:rsid w:val="00A959BE"/>
    <w:rsid w:val="00A95C50"/>
    <w:rsid w:val="00A96DAD"/>
    <w:rsid w:val="00A970F4"/>
    <w:rsid w:val="00A97EAA"/>
    <w:rsid w:val="00AA0DD1"/>
    <w:rsid w:val="00AA14DE"/>
    <w:rsid w:val="00AA1912"/>
    <w:rsid w:val="00AA20F5"/>
    <w:rsid w:val="00AA5777"/>
    <w:rsid w:val="00AB0767"/>
    <w:rsid w:val="00AB227F"/>
    <w:rsid w:val="00AB2968"/>
    <w:rsid w:val="00AB2FAB"/>
    <w:rsid w:val="00AB3CF4"/>
    <w:rsid w:val="00AB42B3"/>
    <w:rsid w:val="00AB6506"/>
    <w:rsid w:val="00AB6C52"/>
    <w:rsid w:val="00AB7D15"/>
    <w:rsid w:val="00AC1188"/>
    <w:rsid w:val="00AC1414"/>
    <w:rsid w:val="00AC2BE4"/>
    <w:rsid w:val="00AC3376"/>
    <w:rsid w:val="00AC4638"/>
    <w:rsid w:val="00AC6C8F"/>
    <w:rsid w:val="00AC6E12"/>
    <w:rsid w:val="00AD036F"/>
    <w:rsid w:val="00AD1A5F"/>
    <w:rsid w:val="00AD2935"/>
    <w:rsid w:val="00AD2E40"/>
    <w:rsid w:val="00AD3AD5"/>
    <w:rsid w:val="00AD3FE7"/>
    <w:rsid w:val="00AD4FE7"/>
    <w:rsid w:val="00AD5A00"/>
    <w:rsid w:val="00AD5B2F"/>
    <w:rsid w:val="00AE0750"/>
    <w:rsid w:val="00AE1197"/>
    <w:rsid w:val="00AE127E"/>
    <w:rsid w:val="00AE130E"/>
    <w:rsid w:val="00AE1EE6"/>
    <w:rsid w:val="00AE2030"/>
    <w:rsid w:val="00AE225A"/>
    <w:rsid w:val="00AE2696"/>
    <w:rsid w:val="00AE5691"/>
    <w:rsid w:val="00AE60A8"/>
    <w:rsid w:val="00AE6A1C"/>
    <w:rsid w:val="00AE7D06"/>
    <w:rsid w:val="00AF20F6"/>
    <w:rsid w:val="00AF27F4"/>
    <w:rsid w:val="00AF292E"/>
    <w:rsid w:val="00AF2F67"/>
    <w:rsid w:val="00AF6103"/>
    <w:rsid w:val="00AF6B9B"/>
    <w:rsid w:val="00AF7007"/>
    <w:rsid w:val="00B001FC"/>
    <w:rsid w:val="00B04810"/>
    <w:rsid w:val="00B04A3A"/>
    <w:rsid w:val="00B05624"/>
    <w:rsid w:val="00B05BA7"/>
    <w:rsid w:val="00B076D1"/>
    <w:rsid w:val="00B1056F"/>
    <w:rsid w:val="00B11AD2"/>
    <w:rsid w:val="00B12D89"/>
    <w:rsid w:val="00B14D69"/>
    <w:rsid w:val="00B1642C"/>
    <w:rsid w:val="00B173C0"/>
    <w:rsid w:val="00B2066E"/>
    <w:rsid w:val="00B2214C"/>
    <w:rsid w:val="00B23DB6"/>
    <w:rsid w:val="00B259C0"/>
    <w:rsid w:val="00B26411"/>
    <w:rsid w:val="00B26F55"/>
    <w:rsid w:val="00B270FF"/>
    <w:rsid w:val="00B30109"/>
    <w:rsid w:val="00B3066A"/>
    <w:rsid w:val="00B30E2A"/>
    <w:rsid w:val="00B32C46"/>
    <w:rsid w:val="00B336EF"/>
    <w:rsid w:val="00B35169"/>
    <w:rsid w:val="00B35B12"/>
    <w:rsid w:val="00B37358"/>
    <w:rsid w:val="00B37961"/>
    <w:rsid w:val="00B37AF1"/>
    <w:rsid w:val="00B415BF"/>
    <w:rsid w:val="00B433E9"/>
    <w:rsid w:val="00B43515"/>
    <w:rsid w:val="00B436B4"/>
    <w:rsid w:val="00B4376F"/>
    <w:rsid w:val="00B44D0B"/>
    <w:rsid w:val="00B45099"/>
    <w:rsid w:val="00B450BA"/>
    <w:rsid w:val="00B4549C"/>
    <w:rsid w:val="00B47392"/>
    <w:rsid w:val="00B47A2D"/>
    <w:rsid w:val="00B5003B"/>
    <w:rsid w:val="00B50956"/>
    <w:rsid w:val="00B5108E"/>
    <w:rsid w:val="00B51C2F"/>
    <w:rsid w:val="00B51E8A"/>
    <w:rsid w:val="00B51ED2"/>
    <w:rsid w:val="00B522C0"/>
    <w:rsid w:val="00B527B6"/>
    <w:rsid w:val="00B52BE7"/>
    <w:rsid w:val="00B54F60"/>
    <w:rsid w:val="00B553E2"/>
    <w:rsid w:val="00B57F45"/>
    <w:rsid w:val="00B6001F"/>
    <w:rsid w:val="00B619C9"/>
    <w:rsid w:val="00B6415A"/>
    <w:rsid w:val="00B6482D"/>
    <w:rsid w:val="00B64B35"/>
    <w:rsid w:val="00B64C66"/>
    <w:rsid w:val="00B65702"/>
    <w:rsid w:val="00B672BE"/>
    <w:rsid w:val="00B67A27"/>
    <w:rsid w:val="00B71626"/>
    <w:rsid w:val="00B71A9D"/>
    <w:rsid w:val="00B72174"/>
    <w:rsid w:val="00B741FF"/>
    <w:rsid w:val="00B746E3"/>
    <w:rsid w:val="00B75028"/>
    <w:rsid w:val="00B7589A"/>
    <w:rsid w:val="00B76E6D"/>
    <w:rsid w:val="00B77E80"/>
    <w:rsid w:val="00B801E4"/>
    <w:rsid w:val="00B81691"/>
    <w:rsid w:val="00B83507"/>
    <w:rsid w:val="00B83CFD"/>
    <w:rsid w:val="00B84280"/>
    <w:rsid w:val="00B8451C"/>
    <w:rsid w:val="00B84533"/>
    <w:rsid w:val="00B85ACA"/>
    <w:rsid w:val="00B8626C"/>
    <w:rsid w:val="00B874C8"/>
    <w:rsid w:val="00B875D6"/>
    <w:rsid w:val="00B87AE9"/>
    <w:rsid w:val="00B901C0"/>
    <w:rsid w:val="00B90B10"/>
    <w:rsid w:val="00B90C34"/>
    <w:rsid w:val="00B9228D"/>
    <w:rsid w:val="00B92703"/>
    <w:rsid w:val="00B946F3"/>
    <w:rsid w:val="00B94FB7"/>
    <w:rsid w:val="00B97643"/>
    <w:rsid w:val="00B97932"/>
    <w:rsid w:val="00BA24D5"/>
    <w:rsid w:val="00BA2F75"/>
    <w:rsid w:val="00BA4705"/>
    <w:rsid w:val="00BA789A"/>
    <w:rsid w:val="00BB200B"/>
    <w:rsid w:val="00BB3270"/>
    <w:rsid w:val="00BB3BA4"/>
    <w:rsid w:val="00BB507B"/>
    <w:rsid w:val="00BB6A4C"/>
    <w:rsid w:val="00BC073A"/>
    <w:rsid w:val="00BC0DAA"/>
    <w:rsid w:val="00BC1DEF"/>
    <w:rsid w:val="00BC472C"/>
    <w:rsid w:val="00BC480B"/>
    <w:rsid w:val="00BC4ECC"/>
    <w:rsid w:val="00BC7CC1"/>
    <w:rsid w:val="00BD046B"/>
    <w:rsid w:val="00BD0C84"/>
    <w:rsid w:val="00BD1247"/>
    <w:rsid w:val="00BD2290"/>
    <w:rsid w:val="00BD3511"/>
    <w:rsid w:val="00BD4096"/>
    <w:rsid w:val="00BD440A"/>
    <w:rsid w:val="00BD4EEA"/>
    <w:rsid w:val="00BD4F85"/>
    <w:rsid w:val="00BD524B"/>
    <w:rsid w:val="00BD592D"/>
    <w:rsid w:val="00BE00C0"/>
    <w:rsid w:val="00BE0197"/>
    <w:rsid w:val="00BE04D1"/>
    <w:rsid w:val="00BE0EC9"/>
    <w:rsid w:val="00BE26B2"/>
    <w:rsid w:val="00BE3BF5"/>
    <w:rsid w:val="00BE4162"/>
    <w:rsid w:val="00BE4323"/>
    <w:rsid w:val="00BE7F72"/>
    <w:rsid w:val="00BF256D"/>
    <w:rsid w:val="00BF5995"/>
    <w:rsid w:val="00BF6D2C"/>
    <w:rsid w:val="00BF6F85"/>
    <w:rsid w:val="00C027FA"/>
    <w:rsid w:val="00C02A1D"/>
    <w:rsid w:val="00C0306A"/>
    <w:rsid w:val="00C05220"/>
    <w:rsid w:val="00C07366"/>
    <w:rsid w:val="00C073A9"/>
    <w:rsid w:val="00C07475"/>
    <w:rsid w:val="00C1290F"/>
    <w:rsid w:val="00C13D66"/>
    <w:rsid w:val="00C1527E"/>
    <w:rsid w:val="00C154C5"/>
    <w:rsid w:val="00C2077E"/>
    <w:rsid w:val="00C227A0"/>
    <w:rsid w:val="00C22BCC"/>
    <w:rsid w:val="00C23BC1"/>
    <w:rsid w:val="00C23D65"/>
    <w:rsid w:val="00C241DB"/>
    <w:rsid w:val="00C245F1"/>
    <w:rsid w:val="00C249DE"/>
    <w:rsid w:val="00C25229"/>
    <w:rsid w:val="00C25A39"/>
    <w:rsid w:val="00C26490"/>
    <w:rsid w:val="00C27A53"/>
    <w:rsid w:val="00C31953"/>
    <w:rsid w:val="00C3283F"/>
    <w:rsid w:val="00C32C63"/>
    <w:rsid w:val="00C3361E"/>
    <w:rsid w:val="00C35C03"/>
    <w:rsid w:val="00C41E3D"/>
    <w:rsid w:val="00C42D2A"/>
    <w:rsid w:val="00C43BED"/>
    <w:rsid w:val="00C43D1B"/>
    <w:rsid w:val="00C43F7B"/>
    <w:rsid w:val="00C447D4"/>
    <w:rsid w:val="00C448B1"/>
    <w:rsid w:val="00C47141"/>
    <w:rsid w:val="00C4740D"/>
    <w:rsid w:val="00C47A58"/>
    <w:rsid w:val="00C52AE5"/>
    <w:rsid w:val="00C52FC3"/>
    <w:rsid w:val="00C5353A"/>
    <w:rsid w:val="00C54CA0"/>
    <w:rsid w:val="00C57BF3"/>
    <w:rsid w:val="00C57C26"/>
    <w:rsid w:val="00C57DC7"/>
    <w:rsid w:val="00C6138A"/>
    <w:rsid w:val="00C634A7"/>
    <w:rsid w:val="00C63EED"/>
    <w:rsid w:val="00C6567B"/>
    <w:rsid w:val="00C65AF7"/>
    <w:rsid w:val="00C66339"/>
    <w:rsid w:val="00C66377"/>
    <w:rsid w:val="00C670B6"/>
    <w:rsid w:val="00C7098B"/>
    <w:rsid w:val="00C712CE"/>
    <w:rsid w:val="00C72D4E"/>
    <w:rsid w:val="00C73E3C"/>
    <w:rsid w:val="00C775F9"/>
    <w:rsid w:val="00C77B56"/>
    <w:rsid w:val="00C77F44"/>
    <w:rsid w:val="00C815DD"/>
    <w:rsid w:val="00C82278"/>
    <w:rsid w:val="00C82770"/>
    <w:rsid w:val="00C82B15"/>
    <w:rsid w:val="00C83EFE"/>
    <w:rsid w:val="00C856E7"/>
    <w:rsid w:val="00C8593F"/>
    <w:rsid w:val="00C9666A"/>
    <w:rsid w:val="00CA0520"/>
    <w:rsid w:val="00CA0C5D"/>
    <w:rsid w:val="00CA2197"/>
    <w:rsid w:val="00CA394F"/>
    <w:rsid w:val="00CA41B9"/>
    <w:rsid w:val="00CA437F"/>
    <w:rsid w:val="00CA5BCD"/>
    <w:rsid w:val="00CA60EB"/>
    <w:rsid w:val="00CA6B35"/>
    <w:rsid w:val="00CA6F10"/>
    <w:rsid w:val="00CB0ACF"/>
    <w:rsid w:val="00CB14AA"/>
    <w:rsid w:val="00CB171E"/>
    <w:rsid w:val="00CB31FB"/>
    <w:rsid w:val="00CB4472"/>
    <w:rsid w:val="00CB5E36"/>
    <w:rsid w:val="00CB62E3"/>
    <w:rsid w:val="00CB67EF"/>
    <w:rsid w:val="00CB6D36"/>
    <w:rsid w:val="00CC0711"/>
    <w:rsid w:val="00CC1B01"/>
    <w:rsid w:val="00CC3A59"/>
    <w:rsid w:val="00CC3E0F"/>
    <w:rsid w:val="00CC420F"/>
    <w:rsid w:val="00CC55D6"/>
    <w:rsid w:val="00CC6388"/>
    <w:rsid w:val="00CC6EC8"/>
    <w:rsid w:val="00CD196D"/>
    <w:rsid w:val="00CD1DB0"/>
    <w:rsid w:val="00CD224A"/>
    <w:rsid w:val="00CD276E"/>
    <w:rsid w:val="00CD2E52"/>
    <w:rsid w:val="00CD334E"/>
    <w:rsid w:val="00CE0ECA"/>
    <w:rsid w:val="00CE20EB"/>
    <w:rsid w:val="00CE27D4"/>
    <w:rsid w:val="00CE4A10"/>
    <w:rsid w:val="00CE4CA1"/>
    <w:rsid w:val="00CE54FB"/>
    <w:rsid w:val="00CE55D3"/>
    <w:rsid w:val="00CE6BCD"/>
    <w:rsid w:val="00CE76A1"/>
    <w:rsid w:val="00CE7C11"/>
    <w:rsid w:val="00CE7C7F"/>
    <w:rsid w:val="00CF0753"/>
    <w:rsid w:val="00CF15DB"/>
    <w:rsid w:val="00CF1790"/>
    <w:rsid w:val="00CF1E03"/>
    <w:rsid w:val="00CF369E"/>
    <w:rsid w:val="00CF378B"/>
    <w:rsid w:val="00CF6247"/>
    <w:rsid w:val="00CF62D8"/>
    <w:rsid w:val="00CF6423"/>
    <w:rsid w:val="00D00087"/>
    <w:rsid w:val="00D010EF"/>
    <w:rsid w:val="00D026E9"/>
    <w:rsid w:val="00D03354"/>
    <w:rsid w:val="00D0337D"/>
    <w:rsid w:val="00D03A08"/>
    <w:rsid w:val="00D054B8"/>
    <w:rsid w:val="00D06009"/>
    <w:rsid w:val="00D067B0"/>
    <w:rsid w:val="00D069A1"/>
    <w:rsid w:val="00D105E1"/>
    <w:rsid w:val="00D10DF7"/>
    <w:rsid w:val="00D112E7"/>
    <w:rsid w:val="00D13104"/>
    <w:rsid w:val="00D136AF"/>
    <w:rsid w:val="00D13CE4"/>
    <w:rsid w:val="00D152E9"/>
    <w:rsid w:val="00D16BB4"/>
    <w:rsid w:val="00D16F79"/>
    <w:rsid w:val="00D2065D"/>
    <w:rsid w:val="00D2321F"/>
    <w:rsid w:val="00D24524"/>
    <w:rsid w:val="00D25D7E"/>
    <w:rsid w:val="00D26E48"/>
    <w:rsid w:val="00D27459"/>
    <w:rsid w:val="00D30ADA"/>
    <w:rsid w:val="00D316E4"/>
    <w:rsid w:val="00D323EA"/>
    <w:rsid w:val="00D32A00"/>
    <w:rsid w:val="00D34D68"/>
    <w:rsid w:val="00D412A5"/>
    <w:rsid w:val="00D412E8"/>
    <w:rsid w:val="00D41E16"/>
    <w:rsid w:val="00D429BD"/>
    <w:rsid w:val="00D43446"/>
    <w:rsid w:val="00D43AAD"/>
    <w:rsid w:val="00D43CB6"/>
    <w:rsid w:val="00D45911"/>
    <w:rsid w:val="00D45AA1"/>
    <w:rsid w:val="00D46AD6"/>
    <w:rsid w:val="00D47D99"/>
    <w:rsid w:val="00D50BA7"/>
    <w:rsid w:val="00D523CA"/>
    <w:rsid w:val="00D53D4A"/>
    <w:rsid w:val="00D55923"/>
    <w:rsid w:val="00D5648B"/>
    <w:rsid w:val="00D57159"/>
    <w:rsid w:val="00D57A17"/>
    <w:rsid w:val="00D57AEA"/>
    <w:rsid w:val="00D57E21"/>
    <w:rsid w:val="00D60429"/>
    <w:rsid w:val="00D62CE2"/>
    <w:rsid w:val="00D63F0A"/>
    <w:rsid w:val="00D6491D"/>
    <w:rsid w:val="00D653FB"/>
    <w:rsid w:val="00D668EF"/>
    <w:rsid w:val="00D70371"/>
    <w:rsid w:val="00D73BE2"/>
    <w:rsid w:val="00D74116"/>
    <w:rsid w:val="00D759AF"/>
    <w:rsid w:val="00D765FF"/>
    <w:rsid w:val="00D8201D"/>
    <w:rsid w:val="00D82644"/>
    <w:rsid w:val="00D915AE"/>
    <w:rsid w:val="00D917F4"/>
    <w:rsid w:val="00D942FD"/>
    <w:rsid w:val="00D94C69"/>
    <w:rsid w:val="00D9508F"/>
    <w:rsid w:val="00D9607A"/>
    <w:rsid w:val="00D96339"/>
    <w:rsid w:val="00DA20FA"/>
    <w:rsid w:val="00DA3A65"/>
    <w:rsid w:val="00DA3E5E"/>
    <w:rsid w:val="00DA429A"/>
    <w:rsid w:val="00DA7281"/>
    <w:rsid w:val="00DA73FB"/>
    <w:rsid w:val="00DA78A0"/>
    <w:rsid w:val="00DB00BB"/>
    <w:rsid w:val="00DB1DB4"/>
    <w:rsid w:val="00DB31C4"/>
    <w:rsid w:val="00DB4953"/>
    <w:rsid w:val="00DB4A9E"/>
    <w:rsid w:val="00DB5999"/>
    <w:rsid w:val="00DB61C3"/>
    <w:rsid w:val="00DB6916"/>
    <w:rsid w:val="00DC02D7"/>
    <w:rsid w:val="00DC0D52"/>
    <w:rsid w:val="00DC1209"/>
    <w:rsid w:val="00DC1AFC"/>
    <w:rsid w:val="00DC2527"/>
    <w:rsid w:val="00DC3A4E"/>
    <w:rsid w:val="00DC3AA5"/>
    <w:rsid w:val="00DC3AE0"/>
    <w:rsid w:val="00DC451E"/>
    <w:rsid w:val="00DC53B9"/>
    <w:rsid w:val="00DC6F31"/>
    <w:rsid w:val="00DC71B0"/>
    <w:rsid w:val="00DD252F"/>
    <w:rsid w:val="00DD2783"/>
    <w:rsid w:val="00DD35C0"/>
    <w:rsid w:val="00DD3965"/>
    <w:rsid w:val="00DD3B06"/>
    <w:rsid w:val="00DD5007"/>
    <w:rsid w:val="00DD560C"/>
    <w:rsid w:val="00DD7776"/>
    <w:rsid w:val="00DE19C8"/>
    <w:rsid w:val="00DE19F7"/>
    <w:rsid w:val="00DE2401"/>
    <w:rsid w:val="00DE28BA"/>
    <w:rsid w:val="00DE3AC5"/>
    <w:rsid w:val="00DE3D20"/>
    <w:rsid w:val="00DE3DAA"/>
    <w:rsid w:val="00DE532A"/>
    <w:rsid w:val="00DE6086"/>
    <w:rsid w:val="00DE75B3"/>
    <w:rsid w:val="00DF26B6"/>
    <w:rsid w:val="00DF392A"/>
    <w:rsid w:val="00DF39A2"/>
    <w:rsid w:val="00DF3A32"/>
    <w:rsid w:val="00DF5259"/>
    <w:rsid w:val="00DF719B"/>
    <w:rsid w:val="00E0055C"/>
    <w:rsid w:val="00E04E9F"/>
    <w:rsid w:val="00E104D7"/>
    <w:rsid w:val="00E106DD"/>
    <w:rsid w:val="00E107B1"/>
    <w:rsid w:val="00E1083F"/>
    <w:rsid w:val="00E10EAF"/>
    <w:rsid w:val="00E13029"/>
    <w:rsid w:val="00E16186"/>
    <w:rsid w:val="00E16B00"/>
    <w:rsid w:val="00E2037A"/>
    <w:rsid w:val="00E20539"/>
    <w:rsid w:val="00E205C3"/>
    <w:rsid w:val="00E21125"/>
    <w:rsid w:val="00E21173"/>
    <w:rsid w:val="00E2202C"/>
    <w:rsid w:val="00E23066"/>
    <w:rsid w:val="00E2351C"/>
    <w:rsid w:val="00E2519B"/>
    <w:rsid w:val="00E25215"/>
    <w:rsid w:val="00E25980"/>
    <w:rsid w:val="00E25BFB"/>
    <w:rsid w:val="00E26EA7"/>
    <w:rsid w:val="00E27A51"/>
    <w:rsid w:val="00E3045B"/>
    <w:rsid w:val="00E31133"/>
    <w:rsid w:val="00E318AA"/>
    <w:rsid w:val="00E32E16"/>
    <w:rsid w:val="00E352EF"/>
    <w:rsid w:val="00E3601A"/>
    <w:rsid w:val="00E36264"/>
    <w:rsid w:val="00E37155"/>
    <w:rsid w:val="00E37A77"/>
    <w:rsid w:val="00E41C4B"/>
    <w:rsid w:val="00E421E3"/>
    <w:rsid w:val="00E42D28"/>
    <w:rsid w:val="00E44DC6"/>
    <w:rsid w:val="00E457DD"/>
    <w:rsid w:val="00E4657F"/>
    <w:rsid w:val="00E5027E"/>
    <w:rsid w:val="00E50F1D"/>
    <w:rsid w:val="00E53A68"/>
    <w:rsid w:val="00E53C4B"/>
    <w:rsid w:val="00E56D26"/>
    <w:rsid w:val="00E5710A"/>
    <w:rsid w:val="00E5744C"/>
    <w:rsid w:val="00E577C1"/>
    <w:rsid w:val="00E607BF"/>
    <w:rsid w:val="00E61904"/>
    <w:rsid w:val="00E61C84"/>
    <w:rsid w:val="00E62CF4"/>
    <w:rsid w:val="00E639F6"/>
    <w:rsid w:val="00E645A6"/>
    <w:rsid w:val="00E67795"/>
    <w:rsid w:val="00E712AE"/>
    <w:rsid w:val="00E73892"/>
    <w:rsid w:val="00E73C42"/>
    <w:rsid w:val="00E762B2"/>
    <w:rsid w:val="00E77272"/>
    <w:rsid w:val="00E7734C"/>
    <w:rsid w:val="00E77545"/>
    <w:rsid w:val="00E7768C"/>
    <w:rsid w:val="00E77735"/>
    <w:rsid w:val="00E803BB"/>
    <w:rsid w:val="00E82525"/>
    <w:rsid w:val="00E8354A"/>
    <w:rsid w:val="00E83C68"/>
    <w:rsid w:val="00E90AFC"/>
    <w:rsid w:val="00E92F12"/>
    <w:rsid w:val="00E93A05"/>
    <w:rsid w:val="00E95238"/>
    <w:rsid w:val="00E95287"/>
    <w:rsid w:val="00E95521"/>
    <w:rsid w:val="00E9620B"/>
    <w:rsid w:val="00E962FA"/>
    <w:rsid w:val="00E96685"/>
    <w:rsid w:val="00E978B5"/>
    <w:rsid w:val="00EA3160"/>
    <w:rsid w:val="00EA3C93"/>
    <w:rsid w:val="00EA45A3"/>
    <w:rsid w:val="00EA54F1"/>
    <w:rsid w:val="00EA5DF8"/>
    <w:rsid w:val="00EA5F96"/>
    <w:rsid w:val="00EB3761"/>
    <w:rsid w:val="00EB399F"/>
    <w:rsid w:val="00EB618B"/>
    <w:rsid w:val="00EB633E"/>
    <w:rsid w:val="00EB6A41"/>
    <w:rsid w:val="00EC1307"/>
    <w:rsid w:val="00EC197B"/>
    <w:rsid w:val="00EC1FC2"/>
    <w:rsid w:val="00EC2B39"/>
    <w:rsid w:val="00EC59E8"/>
    <w:rsid w:val="00EC7CD9"/>
    <w:rsid w:val="00ED0511"/>
    <w:rsid w:val="00ED19F5"/>
    <w:rsid w:val="00ED1BBA"/>
    <w:rsid w:val="00ED3280"/>
    <w:rsid w:val="00ED37B0"/>
    <w:rsid w:val="00ED408E"/>
    <w:rsid w:val="00ED4F51"/>
    <w:rsid w:val="00ED59EE"/>
    <w:rsid w:val="00ED5C7F"/>
    <w:rsid w:val="00ED6144"/>
    <w:rsid w:val="00ED736E"/>
    <w:rsid w:val="00ED74C1"/>
    <w:rsid w:val="00EE2295"/>
    <w:rsid w:val="00EE2C30"/>
    <w:rsid w:val="00EE50E1"/>
    <w:rsid w:val="00EE5A35"/>
    <w:rsid w:val="00EE6497"/>
    <w:rsid w:val="00EF21EF"/>
    <w:rsid w:val="00EF2544"/>
    <w:rsid w:val="00EF295D"/>
    <w:rsid w:val="00EF42CF"/>
    <w:rsid w:val="00EF4F16"/>
    <w:rsid w:val="00EF6585"/>
    <w:rsid w:val="00EF7157"/>
    <w:rsid w:val="00EF786F"/>
    <w:rsid w:val="00F019B3"/>
    <w:rsid w:val="00F01C0A"/>
    <w:rsid w:val="00F022DC"/>
    <w:rsid w:val="00F0404D"/>
    <w:rsid w:val="00F07B09"/>
    <w:rsid w:val="00F07C13"/>
    <w:rsid w:val="00F101CD"/>
    <w:rsid w:val="00F10322"/>
    <w:rsid w:val="00F10685"/>
    <w:rsid w:val="00F10BE3"/>
    <w:rsid w:val="00F11EFB"/>
    <w:rsid w:val="00F12C01"/>
    <w:rsid w:val="00F13697"/>
    <w:rsid w:val="00F1579C"/>
    <w:rsid w:val="00F15B93"/>
    <w:rsid w:val="00F17301"/>
    <w:rsid w:val="00F20323"/>
    <w:rsid w:val="00F2099F"/>
    <w:rsid w:val="00F20A4C"/>
    <w:rsid w:val="00F20FBA"/>
    <w:rsid w:val="00F262EB"/>
    <w:rsid w:val="00F27351"/>
    <w:rsid w:val="00F31533"/>
    <w:rsid w:val="00F316D5"/>
    <w:rsid w:val="00F31C92"/>
    <w:rsid w:val="00F32518"/>
    <w:rsid w:val="00F32EE8"/>
    <w:rsid w:val="00F33A0F"/>
    <w:rsid w:val="00F3506A"/>
    <w:rsid w:val="00F35EF0"/>
    <w:rsid w:val="00F40092"/>
    <w:rsid w:val="00F401A9"/>
    <w:rsid w:val="00F405D1"/>
    <w:rsid w:val="00F40D1A"/>
    <w:rsid w:val="00F41D35"/>
    <w:rsid w:val="00F4222D"/>
    <w:rsid w:val="00F42CE3"/>
    <w:rsid w:val="00F4790B"/>
    <w:rsid w:val="00F500B4"/>
    <w:rsid w:val="00F54871"/>
    <w:rsid w:val="00F54D1B"/>
    <w:rsid w:val="00F577B9"/>
    <w:rsid w:val="00F61B9D"/>
    <w:rsid w:val="00F62796"/>
    <w:rsid w:val="00F62D7F"/>
    <w:rsid w:val="00F62DCC"/>
    <w:rsid w:val="00F63398"/>
    <w:rsid w:val="00F638E5"/>
    <w:rsid w:val="00F649CA"/>
    <w:rsid w:val="00F65B92"/>
    <w:rsid w:val="00F670FF"/>
    <w:rsid w:val="00F73231"/>
    <w:rsid w:val="00F7323C"/>
    <w:rsid w:val="00F74152"/>
    <w:rsid w:val="00F80937"/>
    <w:rsid w:val="00F80ED2"/>
    <w:rsid w:val="00F82C7E"/>
    <w:rsid w:val="00F8394C"/>
    <w:rsid w:val="00F83B52"/>
    <w:rsid w:val="00F855E7"/>
    <w:rsid w:val="00F86E02"/>
    <w:rsid w:val="00F86FBF"/>
    <w:rsid w:val="00F87662"/>
    <w:rsid w:val="00F87A8B"/>
    <w:rsid w:val="00F90C41"/>
    <w:rsid w:val="00F913FE"/>
    <w:rsid w:val="00F919DA"/>
    <w:rsid w:val="00F93598"/>
    <w:rsid w:val="00F953E8"/>
    <w:rsid w:val="00F96D1E"/>
    <w:rsid w:val="00F9737A"/>
    <w:rsid w:val="00F973AF"/>
    <w:rsid w:val="00FA05C0"/>
    <w:rsid w:val="00FA10A7"/>
    <w:rsid w:val="00FA6B0A"/>
    <w:rsid w:val="00FA6C84"/>
    <w:rsid w:val="00FA7C37"/>
    <w:rsid w:val="00FB000B"/>
    <w:rsid w:val="00FB0D2D"/>
    <w:rsid w:val="00FB1A7A"/>
    <w:rsid w:val="00FB453B"/>
    <w:rsid w:val="00FB4A96"/>
    <w:rsid w:val="00FB4D06"/>
    <w:rsid w:val="00FB6031"/>
    <w:rsid w:val="00FB6FEA"/>
    <w:rsid w:val="00FB708B"/>
    <w:rsid w:val="00FC06F1"/>
    <w:rsid w:val="00FC1ED1"/>
    <w:rsid w:val="00FC39B3"/>
    <w:rsid w:val="00FC59CB"/>
    <w:rsid w:val="00FD0327"/>
    <w:rsid w:val="00FD3899"/>
    <w:rsid w:val="00FD39BC"/>
    <w:rsid w:val="00FD52CB"/>
    <w:rsid w:val="00FD7906"/>
    <w:rsid w:val="00FE04F6"/>
    <w:rsid w:val="00FE1724"/>
    <w:rsid w:val="00FE2DDA"/>
    <w:rsid w:val="00FE4A1E"/>
    <w:rsid w:val="00FE6005"/>
    <w:rsid w:val="00FF138D"/>
    <w:rsid w:val="00FF14D4"/>
    <w:rsid w:val="00FF31F4"/>
    <w:rsid w:val="00FF47CF"/>
    <w:rsid w:val="00FF4A45"/>
    <w:rsid w:val="00FF59DE"/>
    <w:rsid w:val="00FF6868"/>
    <w:rsid w:val="00FF739D"/>
    <w:rsid w:val="00FF7DF5"/>
    <w:rsid w:val="01487061"/>
    <w:rsid w:val="019A6EAF"/>
    <w:rsid w:val="02C07C14"/>
    <w:rsid w:val="02F516EA"/>
    <w:rsid w:val="030D6D91"/>
    <w:rsid w:val="03E7444B"/>
    <w:rsid w:val="040D2A74"/>
    <w:rsid w:val="048029DD"/>
    <w:rsid w:val="05106822"/>
    <w:rsid w:val="0539161E"/>
    <w:rsid w:val="058E425C"/>
    <w:rsid w:val="06385FC4"/>
    <w:rsid w:val="0659586C"/>
    <w:rsid w:val="065E4B7E"/>
    <w:rsid w:val="07341CA1"/>
    <w:rsid w:val="07496B7C"/>
    <w:rsid w:val="082B1C77"/>
    <w:rsid w:val="08402B15"/>
    <w:rsid w:val="08B0664C"/>
    <w:rsid w:val="08C000AF"/>
    <w:rsid w:val="09002522"/>
    <w:rsid w:val="09766415"/>
    <w:rsid w:val="0984572B"/>
    <w:rsid w:val="09CF47C3"/>
    <w:rsid w:val="0A5002F7"/>
    <w:rsid w:val="0AFB116D"/>
    <w:rsid w:val="0B1B102D"/>
    <w:rsid w:val="0B860374"/>
    <w:rsid w:val="0BED48A0"/>
    <w:rsid w:val="0C1035D2"/>
    <w:rsid w:val="0C4A65F8"/>
    <w:rsid w:val="0C5764CE"/>
    <w:rsid w:val="0C5C7E74"/>
    <w:rsid w:val="0DD002B9"/>
    <w:rsid w:val="0DF626F7"/>
    <w:rsid w:val="0E1267A4"/>
    <w:rsid w:val="0E2B18CC"/>
    <w:rsid w:val="0E2E60D4"/>
    <w:rsid w:val="0E5704C1"/>
    <w:rsid w:val="0F0B0F3A"/>
    <w:rsid w:val="0F1D46D8"/>
    <w:rsid w:val="0F512F0F"/>
    <w:rsid w:val="0FF90B5B"/>
    <w:rsid w:val="103C03B2"/>
    <w:rsid w:val="10BC3704"/>
    <w:rsid w:val="111060F1"/>
    <w:rsid w:val="111749F9"/>
    <w:rsid w:val="11265828"/>
    <w:rsid w:val="11816530"/>
    <w:rsid w:val="127E3DE4"/>
    <w:rsid w:val="13095F47"/>
    <w:rsid w:val="13453BAE"/>
    <w:rsid w:val="13545F18"/>
    <w:rsid w:val="13637D2A"/>
    <w:rsid w:val="13D91D38"/>
    <w:rsid w:val="13E23345"/>
    <w:rsid w:val="144E5BAF"/>
    <w:rsid w:val="148E3042"/>
    <w:rsid w:val="14B14FFE"/>
    <w:rsid w:val="14B732D5"/>
    <w:rsid w:val="14CE4728"/>
    <w:rsid w:val="157405BF"/>
    <w:rsid w:val="15B025D8"/>
    <w:rsid w:val="165254A5"/>
    <w:rsid w:val="16DC7F11"/>
    <w:rsid w:val="17060D55"/>
    <w:rsid w:val="1774399D"/>
    <w:rsid w:val="177C0994"/>
    <w:rsid w:val="18A11B4F"/>
    <w:rsid w:val="18B178BD"/>
    <w:rsid w:val="18E611E1"/>
    <w:rsid w:val="18EF6677"/>
    <w:rsid w:val="19127B31"/>
    <w:rsid w:val="19B65CB7"/>
    <w:rsid w:val="1A091536"/>
    <w:rsid w:val="1A9F05BC"/>
    <w:rsid w:val="1B103D73"/>
    <w:rsid w:val="1B4E745B"/>
    <w:rsid w:val="1C2C1601"/>
    <w:rsid w:val="1CB15A1E"/>
    <w:rsid w:val="1D6F55A4"/>
    <w:rsid w:val="1D7A7478"/>
    <w:rsid w:val="1E6058EF"/>
    <w:rsid w:val="1EF06916"/>
    <w:rsid w:val="1F170CA6"/>
    <w:rsid w:val="1F856829"/>
    <w:rsid w:val="1FD875E5"/>
    <w:rsid w:val="1FD91AA0"/>
    <w:rsid w:val="1FE1495C"/>
    <w:rsid w:val="204D1B46"/>
    <w:rsid w:val="20776154"/>
    <w:rsid w:val="209D2C31"/>
    <w:rsid w:val="20BF5379"/>
    <w:rsid w:val="213E269A"/>
    <w:rsid w:val="21E22F98"/>
    <w:rsid w:val="222D671F"/>
    <w:rsid w:val="22D640E3"/>
    <w:rsid w:val="230C13F2"/>
    <w:rsid w:val="23657AA0"/>
    <w:rsid w:val="237F715C"/>
    <w:rsid w:val="24741D97"/>
    <w:rsid w:val="24C773BD"/>
    <w:rsid w:val="25012D45"/>
    <w:rsid w:val="260D1656"/>
    <w:rsid w:val="27233CC4"/>
    <w:rsid w:val="273D3277"/>
    <w:rsid w:val="27435380"/>
    <w:rsid w:val="27482BFF"/>
    <w:rsid w:val="27976201"/>
    <w:rsid w:val="28541E37"/>
    <w:rsid w:val="28DC0A97"/>
    <w:rsid w:val="28E02D20"/>
    <w:rsid w:val="29257599"/>
    <w:rsid w:val="29A375BA"/>
    <w:rsid w:val="2A35454B"/>
    <w:rsid w:val="2A8F5EDF"/>
    <w:rsid w:val="2A9D64F9"/>
    <w:rsid w:val="2B7816DF"/>
    <w:rsid w:val="2BA705F6"/>
    <w:rsid w:val="2C3437C3"/>
    <w:rsid w:val="2C474196"/>
    <w:rsid w:val="2C634B60"/>
    <w:rsid w:val="2C81136A"/>
    <w:rsid w:val="2CA1049A"/>
    <w:rsid w:val="2CA64350"/>
    <w:rsid w:val="2D534696"/>
    <w:rsid w:val="2E0626EB"/>
    <w:rsid w:val="2E735BC5"/>
    <w:rsid w:val="2F9C7272"/>
    <w:rsid w:val="2FC72A5C"/>
    <w:rsid w:val="2FE60E90"/>
    <w:rsid w:val="3075080D"/>
    <w:rsid w:val="30751371"/>
    <w:rsid w:val="31406FDD"/>
    <w:rsid w:val="31B00595"/>
    <w:rsid w:val="325C2C2C"/>
    <w:rsid w:val="329E1117"/>
    <w:rsid w:val="334F0F3B"/>
    <w:rsid w:val="33922F8C"/>
    <w:rsid w:val="34237336"/>
    <w:rsid w:val="350121D8"/>
    <w:rsid w:val="354D6802"/>
    <w:rsid w:val="355E12E1"/>
    <w:rsid w:val="35B476D1"/>
    <w:rsid w:val="35FF3780"/>
    <w:rsid w:val="366A2E30"/>
    <w:rsid w:val="36BD137C"/>
    <w:rsid w:val="36C64D6A"/>
    <w:rsid w:val="36D96A36"/>
    <w:rsid w:val="371E0C7C"/>
    <w:rsid w:val="38A02DED"/>
    <w:rsid w:val="38FE7E8D"/>
    <w:rsid w:val="391F3C45"/>
    <w:rsid w:val="39461906"/>
    <w:rsid w:val="39810466"/>
    <w:rsid w:val="3B851E35"/>
    <w:rsid w:val="3B9603ED"/>
    <w:rsid w:val="3BE56FA9"/>
    <w:rsid w:val="3C774C40"/>
    <w:rsid w:val="3CAA23A2"/>
    <w:rsid w:val="3DA02EDF"/>
    <w:rsid w:val="3DB97E88"/>
    <w:rsid w:val="3E0029FB"/>
    <w:rsid w:val="3E137EE5"/>
    <w:rsid w:val="3ECB1C12"/>
    <w:rsid w:val="3EFA6EDE"/>
    <w:rsid w:val="3FBC281F"/>
    <w:rsid w:val="401210F9"/>
    <w:rsid w:val="405302B5"/>
    <w:rsid w:val="405D772B"/>
    <w:rsid w:val="406805AA"/>
    <w:rsid w:val="409311FD"/>
    <w:rsid w:val="40E04B80"/>
    <w:rsid w:val="411E1EDD"/>
    <w:rsid w:val="41CC5A82"/>
    <w:rsid w:val="42833F2C"/>
    <w:rsid w:val="42855808"/>
    <w:rsid w:val="42DD037E"/>
    <w:rsid w:val="42EE6E5E"/>
    <w:rsid w:val="43667DA2"/>
    <w:rsid w:val="4517491E"/>
    <w:rsid w:val="45B63DEE"/>
    <w:rsid w:val="45F14ECD"/>
    <w:rsid w:val="46DC38B6"/>
    <w:rsid w:val="479A5288"/>
    <w:rsid w:val="48E14E45"/>
    <w:rsid w:val="48FE4B50"/>
    <w:rsid w:val="493A6F33"/>
    <w:rsid w:val="494168BE"/>
    <w:rsid w:val="49865D2D"/>
    <w:rsid w:val="49F61864"/>
    <w:rsid w:val="49FF7F76"/>
    <w:rsid w:val="4A545481"/>
    <w:rsid w:val="4AC46A3A"/>
    <w:rsid w:val="4BC755B5"/>
    <w:rsid w:val="4BF91D98"/>
    <w:rsid w:val="4CBC2DBE"/>
    <w:rsid w:val="4CBC3CCA"/>
    <w:rsid w:val="4D7B1778"/>
    <w:rsid w:val="4E1857AC"/>
    <w:rsid w:val="4E402B66"/>
    <w:rsid w:val="4E550E94"/>
    <w:rsid w:val="4EB621B3"/>
    <w:rsid w:val="4EE6167D"/>
    <w:rsid w:val="4F5E1919"/>
    <w:rsid w:val="501D0174"/>
    <w:rsid w:val="502D2C99"/>
    <w:rsid w:val="50523DE8"/>
    <w:rsid w:val="50A5479F"/>
    <w:rsid w:val="50DC4162"/>
    <w:rsid w:val="50E214C3"/>
    <w:rsid w:val="515C781B"/>
    <w:rsid w:val="51D20DCB"/>
    <w:rsid w:val="51E90E1F"/>
    <w:rsid w:val="52995311"/>
    <w:rsid w:val="529C6295"/>
    <w:rsid w:val="52B471BF"/>
    <w:rsid w:val="5363348F"/>
    <w:rsid w:val="53806F03"/>
    <w:rsid w:val="53890B0C"/>
    <w:rsid w:val="53FB308C"/>
    <w:rsid w:val="5409426E"/>
    <w:rsid w:val="543B11A0"/>
    <w:rsid w:val="5467265B"/>
    <w:rsid w:val="551321A2"/>
    <w:rsid w:val="551B53B0"/>
    <w:rsid w:val="55E05771"/>
    <w:rsid w:val="56016B32"/>
    <w:rsid w:val="56F93226"/>
    <w:rsid w:val="57222B83"/>
    <w:rsid w:val="573D7461"/>
    <w:rsid w:val="57736809"/>
    <w:rsid w:val="57F80C60"/>
    <w:rsid w:val="580660F5"/>
    <w:rsid w:val="58530075"/>
    <w:rsid w:val="588A5FD1"/>
    <w:rsid w:val="58CA0FB8"/>
    <w:rsid w:val="59930A01"/>
    <w:rsid w:val="5A0A498B"/>
    <w:rsid w:val="5AA83DCD"/>
    <w:rsid w:val="5AAE15FC"/>
    <w:rsid w:val="5B413A7A"/>
    <w:rsid w:val="5B423504"/>
    <w:rsid w:val="5B840591"/>
    <w:rsid w:val="5C1C2629"/>
    <w:rsid w:val="5C4D1EFF"/>
    <w:rsid w:val="5C50666A"/>
    <w:rsid w:val="5CAC586B"/>
    <w:rsid w:val="5D7D25F1"/>
    <w:rsid w:val="5D972AB6"/>
    <w:rsid w:val="5DF20031"/>
    <w:rsid w:val="5E246282"/>
    <w:rsid w:val="5E4C21FB"/>
    <w:rsid w:val="5F715F24"/>
    <w:rsid w:val="5FAD08D9"/>
    <w:rsid w:val="606851B7"/>
    <w:rsid w:val="619F2CB5"/>
    <w:rsid w:val="61FF1DD5"/>
    <w:rsid w:val="6204045B"/>
    <w:rsid w:val="62413B44"/>
    <w:rsid w:val="62720A8F"/>
    <w:rsid w:val="62926DC6"/>
    <w:rsid w:val="63E43B3C"/>
    <w:rsid w:val="63EB287A"/>
    <w:rsid w:val="647635E8"/>
    <w:rsid w:val="64E53D97"/>
    <w:rsid w:val="651B09EE"/>
    <w:rsid w:val="652341F0"/>
    <w:rsid w:val="6533428D"/>
    <w:rsid w:val="6585261B"/>
    <w:rsid w:val="65E713BB"/>
    <w:rsid w:val="65F10296"/>
    <w:rsid w:val="65FC38A2"/>
    <w:rsid w:val="66D66AC5"/>
    <w:rsid w:val="67E83794"/>
    <w:rsid w:val="68122C4A"/>
    <w:rsid w:val="682444AB"/>
    <w:rsid w:val="68355788"/>
    <w:rsid w:val="68597582"/>
    <w:rsid w:val="693E01B9"/>
    <w:rsid w:val="695936D5"/>
    <w:rsid w:val="696B7D83"/>
    <w:rsid w:val="6A705FAC"/>
    <w:rsid w:val="6B647ABE"/>
    <w:rsid w:val="6B730158"/>
    <w:rsid w:val="6B807A40"/>
    <w:rsid w:val="6B8754D9"/>
    <w:rsid w:val="6BA77900"/>
    <w:rsid w:val="6BC01F13"/>
    <w:rsid w:val="6BC25F2B"/>
    <w:rsid w:val="6BD12C1C"/>
    <w:rsid w:val="6C342795"/>
    <w:rsid w:val="6C976C36"/>
    <w:rsid w:val="6D4242CF"/>
    <w:rsid w:val="6D576FCC"/>
    <w:rsid w:val="6D5B7946"/>
    <w:rsid w:val="6E14501E"/>
    <w:rsid w:val="6E2E3854"/>
    <w:rsid w:val="6ED07EFC"/>
    <w:rsid w:val="6F475F96"/>
    <w:rsid w:val="6F547DB4"/>
    <w:rsid w:val="6F8D3411"/>
    <w:rsid w:val="6FD43B85"/>
    <w:rsid w:val="700346D4"/>
    <w:rsid w:val="704D7FCB"/>
    <w:rsid w:val="70745C8D"/>
    <w:rsid w:val="70AE4B6D"/>
    <w:rsid w:val="719B56EF"/>
    <w:rsid w:val="7205511E"/>
    <w:rsid w:val="720C4209"/>
    <w:rsid w:val="72190311"/>
    <w:rsid w:val="72442685"/>
    <w:rsid w:val="7289422C"/>
    <w:rsid w:val="72C473A3"/>
    <w:rsid w:val="72CE6D66"/>
    <w:rsid w:val="72FA4732"/>
    <w:rsid w:val="73483566"/>
    <w:rsid w:val="73B415E2"/>
    <w:rsid w:val="73C31BFC"/>
    <w:rsid w:val="744530CF"/>
    <w:rsid w:val="74671085"/>
    <w:rsid w:val="74964153"/>
    <w:rsid w:val="74C12A19"/>
    <w:rsid w:val="74E435AB"/>
    <w:rsid w:val="761920DD"/>
    <w:rsid w:val="761942CF"/>
    <w:rsid w:val="766905FD"/>
    <w:rsid w:val="76CE304C"/>
    <w:rsid w:val="787E5EB6"/>
    <w:rsid w:val="78B9139F"/>
    <w:rsid w:val="79267AB1"/>
    <w:rsid w:val="794E1AF2"/>
    <w:rsid w:val="796A3742"/>
    <w:rsid w:val="79757554"/>
    <w:rsid w:val="7A4B0A9A"/>
    <w:rsid w:val="7A57076C"/>
    <w:rsid w:val="7A751048"/>
    <w:rsid w:val="7A951295"/>
    <w:rsid w:val="7B127903"/>
    <w:rsid w:val="7B9130A3"/>
    <w:rsid w:val="7BAD0F8C"/>
    <w:rsid w:val="7BC6579F"/>
    <w:rsid w:val="7BD173B3"/>
    <w:rsid w:val="7C026EBA"/>
    <w:rsid w:val="7C136915"/>
    <w:rsid w:val="7CD5482B"/>
    <w:rsid w:val="7D474996"/>
    <w:rsid w:val="7D4A6037"/>
    <w:rsid w:val="7DE0638A"/>
    <w:rsid w:val="7E794BBF"/>
    <w:rsid w:val="7EE271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AD2AA31"/>
  <w15:docId w15:val="{7194852A-BA3A-46EB-9CAE-09EE02648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unhideWhenUsed="1" w:qFormat="1"/>
    <w:lsdException w:name="heading 3" w:uiPriority="9" w:unhideWhenUsed="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nhideWhenUsed="1" w:qFormat="1"/>
    <w:lsdException w:name="footnote text" w:semiHidden="1" w:unhideWhenUsed="1" w:qFormat="1"/>
    <w:lsdException w:name="annotation text" w:semiHidden="1" w:qFormat="1"/>
    <w:lsdException w:name="header" w:unhideWhenUsed="1" w:qFormat="1"/>
    <w:lsdException w:name="footer" w:uiPriority="0"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qFormat="1"/>
    <w:lsdException w:name="line number" w:semiHidden="1"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iPriority="0" w:unhideWhenUsed="1" w:qFormat="1"/>
    <w:lsdException w:name="List Number" w:semiHidden="1" w:unhideWhenUsed="1"/>
    <w:lsdException w:name="List 2" w:unhideWhenUsed="1" w:qFormat="1"/>
    <w:lsdException w:name="List 3" w:semiHidden="1" w:unhideWhenUsed="1"/>
    <w:lsdException w:name="List 4" w:semiHidden="1" w:unhideWhenUsed="1"/>
    <w:lsdException w:name="List 5" w:semiHidden="1" w:unhideWhenUsed="1"/>
    <w:lsdException w:name="List Bullet 2" w:uiPriority="0" w:unhideWhenUsed="1" w:qFormat="1"/>
    <w:lsdException w:name="List Bullet 3" w:unhideWhenUsed="1" w:qFormat="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nhideWhenUsed="1" w:qFormat="1"/>
    <w:lsdException w:name="Body Text Indent 3" w:qFormat="1"/>
    <w:lsdException w:name="Block Text" w:uiPriority="0" w:qFormat="1"/>
    <w:lsdException w:name="Hyperlink" w:uiPriority="0" w:unhideWhenUsed="1" w:qFormat="1"/>
    <w:lsdException w:name="FollowedHyperlink"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82D"/>
    <w:rPr>
      <w:rFonts w:eastAsia="Times New Roman"/>
      <w:color w:val="003300"/>
      <w:sz w:val="32"/>
      <w:szCs w:val="32"/>
    </w:rPr>
  </w:style>
  <w:style w:type="paragraph" w:styleId="Heading1">
    <w:name w:val="heading 1"/>
    <w:basedOn w:val="Normal"/>
    <w:next w:val="Normal"/>
    <w:link w:val="Heading1Char"/>
    <w:qFormat/>
    <w:pPr>
      <w:keepNext/>
      <w:ind w:firstLine="284"/>
      <w:jc w:val="center"/>
      <w:outlineLvl w:val="0"/>
    </w:pPr>
    <w:rPr>
      <w:b/>
      <w:bCs/>
      <w:color w:val="auto"/>
      <w:kern w:val="32"/>
      <w:sz w:val="28"/>
    </w:rPr>
  </w:style>
  <w:style w:type="paragraph" w:styleId="Heading2">
    <w:name w:val="heading 2"/>
    <w:basedOn w:val="Normal"/>
    <w:next w:val="Normal"/>
    <w:link w:val="Heading2Char"/>
    <w:uiPriority w:val="9"/>
    <w:unhideWhenUsed/>
    <w:qFormat/>
    <w:pPr>
      <w:keepNext/>
      <w:keepLines/>
      <w:jc w:val="both"/>
      <w:outlineLvl w:val="1"/>
    </w:pPr>
    <w:rPr>
      <w:b/>
      <w:bCs/>
      <w:color w:val="000000"/>
      <w:sz w:val="28"/>
      <w:szCs w:val="26"/>
    </w:rPr>
  </w:style>
  <w:style w:type="paragraph" w:styleId="Heading3">
    <w:name w:val="heading 3"/>
    <w:basedOn w:val="Normal"/>
    <w:next w:val="Normal"/>
    <w:link w:val="Heading3Char"/>
    <w:uiPriority w:val="9"/>
    <w:unhideWhenUsed/>
    <w:qFormat/>
    <w:pPr>
      <w:keepNext/>
      <w:keepLines/>
      <w:jc w:val="both"/>
      <w:outlineLvl w:val="2"/>
    </w:pPr>
    <w:rPr>
      <w:b/>
      <w:color w:val="000000"/>
      <w:sz w:val="24"/>
      <w:szCs w:val="24"/>
    </w:rPr>
  </w:style>
  <w:style w:type="paragraph" w:styleId="Heading4">
    <w:name w:val="heading 4"/>
    <w:basedOn w:val="Normal"/>
    <w:next w:val="Normal"/>
    <w:link w:val="Heading4Char"/>
    <w:qFormat/>
    <w:pPr>
      <w:outlineLvl w:val="3"/>
    </w:pPr>
    <w:rPr>
      <w:color w:val="auto"/>
      <w:sz w:val="24"/>
      <w:szCs w:val="24"/>
    </w:rPr>
  </w:style>
  <w:style w:type="paragraph" w:styleId="Heading5">
    <w:name w:val="heading 5"/>
    <w:basedOn w:val="Normal"/>
    <w:next w:val="Normal"/>
    <w:link w:val="Heading5Char"/>
    <w:qFormat/>
    <w:pPr>
      <w:outlineLvl w:val="4"/>
    </w:pPr>
    <w:rPr>
      <w:color w:val="auto"/>
      <w:sz w:val="20"/>
      <w:szCs w:val="20"/>
    </w:rPr>
  </w:style>
  <w:style w:type="paragraph" w:styleId="Heading6">
    <w:name w:val="heading 6"/>
    <w:basedOn w:val="Normal"/>
    <w:next w:val="Normal"/>
    <w:link w:val="Heading6Char"/>
    <w:qFormat/>
    <w:pPr>
      <w:outlineLvl w:val="5"/>
    </w:pPr>
    <w:rPr>
      <w:color w:val="auto"/>
      <w:sz w:val="15"/>
      <w:szCs w:val="15"/>
    </w:rPr>
  </w:style>
  <w:style w:type="paragraph" w:styleId="Heading7">
    <w:name w:val="heading 7"/>
    <w:basedOn w:val="Normal"/>
    <w:next w:val="Normal"/>
    <w:link w:val="Heading7Char"/>
    <w:qFormat/>
    <w:pPr>
      <w:tabs>
        <w:tab w:val="left" w:pos="4680"/>
      </w:tabs>
      <w:spacing w:before="240" w:after="60"/>
      <w:ind w:left="4320"/>
      <w:jc w:val="both"/>
      <w:outlineLvl w:val="6"/>
    </w:pPr>
    <w:rPr>
      <w:color w:val="auto"/>
      <w:sz w:val="24"/>
      <w:szCs w:val="24"/>
    </w:rPr>
  </w:style>
  <w:style w:type="paragraph" w:styleId="Heading8">
    <w:name w:val="heading 8"/>
    <w:basedOn w:val="Normal"/>
    <w:next w:val="Normal"/>
    <w:link w:val="Heading8Char"/>
    <w:qFormat/>
    <w:pPr>
      <w:tabs>
        <w:tab w:val="left"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qFormat/>
    <w:pPr>
      <w:tabs>
        <w:tab w:val="left"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pPr>
      <w:ind w:firstLine="284"/>
      <w:jc w:val="both"/>
    </w:pPr>
    <w:rPr>
      <w:rFonts w:ascii="Tahoma" w:eastAsia="Calibri" w:hAnsi="Tahoma" w:cs="Tahoma"/>
      <w:color w:val="auto"/>
      <w:sz w:val="16"/>
      <w:szCs w:val="16"/>
    </w:rPr>
  </w:style>
  <w:style w:type="paragraph" w:styleId="BlockText">
    <w:name w:val="Block Text"/>
    <w:basedOn w:val="Normal"/>
    <w:qFormat/>
    <w:pPr>
      <w:ind w:left="-672" w:right="-1009"/>
    </w:pPr>
    <w:rPr>
      <w:rFonts w:ascii=".VnTime" w:hAnsi=".VnTime" w:cs="Arial"/>
      <w:b/>
      <w:bCs/>
      <w:color w:val="auto"/>
      <w:kern w:val="32"/>
      <w:sz w:val="24"/>
    </w:rPr>
  </w:style>
  <w:style w:type="paragraph" w:styleId="BodyText">
    <w:name w:val="Body Text"/>
    <w:basedOn w:val="Normal"/>
    <w:link w:val="BodyTextChar"/>
    <w:unhideWhenUsed/>
    <w:qFormat/>
    <w:pPr>
      <w:spacing w:before="60" w:after="120"/>
      <w:ind w:firstLine="284"/>
      <w:jc w:val="both"/>
    </w:pPr>
    <w:rPr>
      <w:color w:val="auto"/>
      <w:sz w:val="24"/>
      <w:szCs w:val="24"/>
      <w:lang w:val="vi-VN" w:eastAsia="vi-VN"/>
    </w:rPr>
  </w:style>
  <w:style w:type="paragraph" w:styleId="BodyText2">
    <w:name w:val="Body Text 2"/>
    <w:basedOn w:val="Normal"/>
    <w:link w:val="BodyText2Char"/>
    <w:qFormat/>
    <w:pPr>
      <w:spacing w:after="120" w:line="480" w:lineRule="auto"/>
    </w:pPr>
    <w:rPr>
      <w:color w:val="auto"/>
      <w:sz w:val="24"/>
      <w:szCs w:val="24"/>
    </w:rPr>
  </w:style>
  <w:style w:type="paragraph" w:styleId="BodyText3">
    <w:name w:val="Body Text 3"/>
    <w:basedOn w:val="Normal"/>
    <w:link w:val="BodyText3Char"/>
    <w:qFormat/>
    <w:pPr>
      <w:spacing w:after="120"/>
    </w:pPr>
    <w:rPr>
      <w:rFonts w:ascii="VNI-Times" w:hAnsi="VNI-Times"/>
      <w:color w:val="auto"/>
      <w:sz w:val="16"/>
      <w:szCs w:val="16"/>
    </w:rPr>
  </w:style>
  <w:style w:type="paragraph" w:styleId="BodyTextFirstIndent">
    <w:name w:val="Body Text First Indent"/>
    <w:basedOn w:val="BodyText"/>
    <w:link w:val="BodyTextFirstIndentChar"/>
    <w:uiPriority w:val="99"/>
    <w:unhideWhenUsed/>
    <w:qFormat/>
    <w:pPr>
      <w:spacing w:after="0"/>
      <w:ind w:firstLine="360"/>
    </w:pPr>
  </w:style>
  <w:style w:type="paragraph" w:styleId="BodyTextIndent">
    <w:name w:val="Body Text Indent"/>
    <w:basedOn w:val="Normal"/>
    <w:link w:val="BodyTextIndentChar"/>
    <w:unhideWhenUsed/>
    <w:qFormat/>
    <w:pPr>
      <w:spacing w:before="60" w:after="120"/>
      <w:ind w:left="360" w:firstLine="284"/>
      <w:jc w:val="both"/>
    </w:pPr>
    <w:rPr>
      <w:color w:val="auto"/>
      <w:sz w:val="24"/>
      <w:szCs w:val="24"/>
      <w:lang w:val="vi-VN" w:eastAsia="vi-VN"/>
    </w:rPr>
  </w:style>
  <w:style w:type="paragraph" w:styleId="BodyTextIndent2">
    <w:name w:val="Body Text Indent 2"/>
    <w:basedOn w:val="Normal"/>
    <w:link w:val="BodyTextIndent2Char"/>
    <w:uiPriority w:val="99"/>
    <w:unhideWhenUsed/>
    <w:qFormat/>
    <w:pPr>
      <w:spacing w:after="120" w:line="480" w:lineRule="auto"/>
      <w:ind w:left="283"/>
    </w:pPr>
    <w:rPr>
      <w:color w:val="auto"/>
      <w:sz w:val="24"/>
      <w:szCs w:val="24"/>
    </w:rPr>
  </w:style>
  <w:style w:type="paragraph" w:styleId="BodyTextIndent3">
    <w:name w:val="Body Text Indent 3"/>
    <w:basedOn w:val="Normal"/>
    <w:link w:val="BodyTextIndent3Char"/>
    <w:uiPriority w:val="99"/>
    <w:qFormat/>
    <w:pPr>
      <w:ind w:firstLine="900"/>
    </w:pPr>
    <w:rPr>
      <w:rFonts w:ascii=".VnTime" w:hAnsi=".VnTime"/>
      <w:color w:val="auto"/>
      <w:sz w:val="28"/>
      <w:szCs w:val="24"/>
    </w:rPr>
  </w:style>
  <w:style w:type="paragraph" w:styleId="Caption">
    <w:name w:val="caption"/>
    <w:basedOn w:val="Normal"/>
    <w:next w:val="Normal"/>
    <w:unhideWhenUsed/>
    <w:qFormat/>
    <w:pPr>
      <w:spacing w:after="200"/>
      <w:ind w:firstLine="284"/>
      <w:jc w:val="both"/>
    </w:pPr>
    <w:rPr>
      <w:i/>
      <w:iCs/>
      <w:color w:val="44546A"/>
      <w:sz w:val="18"/>
      <w:szCs w:val="18"/>
      <w:lang w:val="vi-VN" w:eastAsia="vi-VN"/>
    </w:rPr>
  </w:style>
  <w:style w:type="character" w:styleId="CommentReference">
    <w:name w:val="annotation reference"/>
    <w:uiPriority w:val="99"/>
    <w:semiHidden/>
    <w:qFormat/>
    <w:rPr>
      <w:sz w:val="16"/>
      <w:szCs w:val="16"/>
    </w:rPr>
  </w:style>
  <w:style w:type="paragraph" w:styleId="CommentText">
    <w:name w:val="annotation text"/>
    <w:basedOn w:val="Normal"/>
    <w:link w:val="CommentTextChar"/>
    <w:uiPriority w:val="99"/>
    <w:semiHidden/>
    <w:qFormat/>
    <w:rPr>
      <w:rFonts w:ascii=".VnTime" w:hAnsi=".VnTime" w:cstheme="minorBidi"/>
      <w:color w:val="auto"/>
      <w:sz w:val="22"/>
      <w:szCs w:val="22"/>
    </w:rPr>
  </w:style>
  <w:style w:type="paragraph" w:styleId="CommentSubject">
    <w:name w:val="annotation subject"/>
    <w:basedOn w:val="CommentText"/>
    <w:next w:val="CommentText"/>
    <w:link w:val="CommentSubjectChar"/>
    <w:uiPriority w:val="99"/>
    <w:semiHidden/>
    <w:qFormat/>
    <w:rPr>
      <w:b/>
      <w:bCs/>
    </w:rPr>
  </w:style>
  <w:style w:type="paragraph" w:styleId="DocumentMap">
    <w:name w:val="Document Map"/>
    <w:basedOn w:val="Normal"/>
    <w:link w:val="DocumentMapChar"/>
    <w:semiHidden/>
    <w:qFormat/>
    <w:pPr>
      <w:shd w:val="clear" w:color="auto" w:fill="000080"/>
    </w:pPr>
    <w:rPr>
      <w:rFonts w:ascii="Tahoma" w:hAnsi="Tahoma"/>
      <w:color w:val="auto"/>
      <w:sz w:val="20"/>
      <w:szCs w:val="20"/>
    </w:rPr>
  </w:style>
  <w:style w:type="character" w:styleId="Emphasis">
    <w:name w:val="Emphasis"/>
    <w:uiPriority w:val="20"/>
    <w:qFormat/>
    <w:rPr>
      <w:i/>
      <w:iCs/>
    </w:rPr>
  </w:style>
  <w:style w:type="character" w:styleId="FollowedHyperlink">
    <w:name w:val="FollowedHyperlink"/>
    <w:uiPriority w:val="99"/>
    <w:unhideWhenUsed/>
    <w:qFormat/>
    <w:rPr>
      <w:color w:val="954F72"/>
      <w:u w:val="single"/>
    </w:rPr>
  </w:style>
  <w:style w:type="paragraph" w:styleId="Footer">
    <w:name w:val="footer"/>
    <w:basedOn w:val="Normal"/>
    <w:link w:val="FooterChar"/>
    <w:unhideWhenUsed/>
    <w:qFormat/>
    <w:pPr>
      <w:tabs>
        <w:tab w:val="center" w:pos="4680"/>
        <w:tab w:val="right" w:pos="9360"/>
      </w:tabs>
      <w:ind w:firstLine="284"/>
      <w:jc w:val="both"/>
    </w:pPr>
    <w:rPr>
      <w:rFonts w:eastAsia="Calibri"/>
      <w:color w:val="auto"/>
      <w:sz w:val="24"/>
      <w:szCs w:val="22"/>
    </w:rPr>
  </w:style>
  <w:style w:type="character" w:styleId="FootnoteReference">
    <w:name w:val="footnote reference"/>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200" w:line="276" w:lineRule="auto"/>
      <w:jc w:val="both"/>
    </w:pPr>
    <w:rPr>
      <w:rFonts w:eastAsia="Calibri"/>
      <w:color w:val="auto"/>
      <w:sz w:val="20"/>
      <w:szCs w:val="20"/>
    </w:rPr>
  </w:style>
  <w:style w:type="paragraph" w:styleId="Header">
    <w:name w:val="header"/>
    <w:basedOn w:val="Normal"/>
    <w:link w:val="HeaderChar"/>
    <w:uiPriority w:val="99"/>
    <w:unhideWhenUsed/>
    <w:qFormat/>
    <w:pPr>
      <w:tabs>
        <w:tab w:val="center" w:pos="4680"/>
        <w:tab w:val="right" w:pos="9360"/>
      </w:tabs>
      <w:ind w:firstLine="284"/>
      <w:jc w:val="both"/>
    </w:pPr>
    <w:rPr>
      <w:rFonts w:eastAsia="Calibri"/>
      <w:color w:val="auto"/>
      <w:sz w:val="24"/>
      <w:szCs w:val="22"/>
    </w:rPr>
  </w:style>
  <w:style w:type="character" w:styleId="Hyperlink">
    <w:name w:val="Hyperlink"/>
    <w:unhideWhenUsed/>
    <w:qFormat/>
    <w:rPr>
      <w:color w:val="0000FF"/>
      <w:u w:val="single"/>
    </w:rPr>
  </w:style>
  <w:style w:type="character" w:styleId="LineNumber">
    <w:name w:val="line number"/>
    <w:basedOn w:val="DefaultParagraphFont"/>
    <w:uiPriority w:val="99"/>
    <w:semiHidden/>
    <w:unhideWhenUsed/>
    <w:qFormat/>
  </w:style>
  <w:style w:type="paragraph" w:styleId="List">
    <w:name w:val="List"/>
    <w:basedOn w:val="Normal"/>
    <w:uiPriority w:val="99"/>
    <w:unhideWhenUsed/>
    <w:qFormat/>
    <w:pPr>
      <w:spacing w:before="60"/>
      <w:ind w:left="360" w:hanging="360"/>
      <w:contextualSpacing/>
      <w:jc w:val="both"/>
    </w:pPr>
    <w:rPr>
      <w:color w:val="auto"/>
      <w:sz w:val="24"/>
      <w:szCs w:val="24"/>
      <w:lang w:val="vi-VN" w:eastAsia="vi-VN"/>
    </w:rPr>
  </w:style>
  <w:style w:type="paragraph" w:styleId="List2">
    <w:name w:val="List 2"/>
    <w:basedOn w:val="Normal"/>
    <w:uiPriority w:val="99"/>
    <w:unhideWhenUsed/>
    <w:qFormat/>
    <w:pPr>
      <w:spacing w:before="60"/>
      <w:ind w:left="720" w:hanging="360"/>
      <w:contextualSpacing/>
      <w:jc w:val="both"/>
    </w:pPr>
    <w:rPr>
      <w:color w:val="auto"/>
      <w:sz w:val="24"/>
      <w:szCs w:val="24"/>
      <w:lang w:val="vi-VN" w:eastAsia="vi-VN"/>
    </w:rPr>
  </w:style>
  <w:style w:type="paragraph" w:styleId="ListBullet">
    <w:name w:val="List Bullet"/>
    <w:basedOn w:val="Normal"/>
    <w:link w:val="ListBulletChar"/>
    <w:unhideWhenUsed/>
    <w:qFormat/>
    <w:pPr>
      <w:numPr>
        <w:numId w:val="1"/>
      </w:numPr>
      <w:spacing w:before="60"/>
      <w:contextualSpacing/>
      <w:jc w:val="both"/>
    </w:pPr>
    <w:rPr>
      <w:color w:val="auto"/>
      <w:sz w:val="24"/>
      <w:szCs w:val="24"/>
      <w:lang w:val="vi-VN" w:eastAsia="vi-VN"/>
    </w:rPr>
  </w:style>
  <w:style w:type="paragraph" w:styleId="ListBullet2">
    <w:name w:val="List Bullet 2"/>
    <w:basedOn w:val="Normal"/>
    <w:unhideWhenUsed/>
    <w:qFormat/>
    <w:pPr>
      <w:numPr>
        <w:numId w:val="2"/>
      </w:numPr>
      <w:spacing w:before="60"/>
      <w:contextualSpacing/>
      <w:jc w:val="both"/>
    </w:pPr>
    <w:rPr>
      <w:color w:val="auto"/>
      <w:sz w:val="24"/>
      <w:szCs w:val="24"/>
      <w:lang w:val="vi-VN" w:eastAsia="vi-VN"/>
    </w:rPr>
  </w:style>
  <w:style w:type="paragraph" w:styleId="ListBullet3">
    <w:name w:val="List Bullet 3"/>
    <w:basedOn w:val="Normal"/>
    <w:uiPriority w:val="99"/>
    <w:unhideWhenUsed/>
    <w:qFormat/>
    <w:pPr>
      <w:numPr>
        <w:numId w:val="3"/>
      </w:numPr>
      <w:contextualSpacing/>
    </w:pPr>
    <w:rPr>
      <w:color w:val="auto"/>
      <w:sz w:val="24"/>
      <w:szCs w:val="24"/>
    </w:rPr>
  </w:style>
  <w:style w:type="paragraph" w:styleId="ListBullet4">
    <w:name w:val="List Bullet 4"/>
    <w:basedOn w:val="Normal"/>
    <w:qFormat/>
    <w:pPr>
      <w:numPr>
        <w:numId w:val="4"/>
      </w:numPr>
      <w:tabs>
        <w:tab w:val="clear" w:pos="1440"/>
        <w:tab w:val="left" w:pos="1209"/>
      </w:tabs>
      <w:ind w:left="1209"/>
    </w:pPr>
    <w:rPr>
      <w:rFonts w:ascii=".VnCentury Schoolbook" w:hAnsi=".VnCentury Schoolbook"/>
      <w:color w:val="auto"/>
      <w:sz w:val="21"/>
      <w:szCs w:val="20"/>
    </w:rPr>
  </w:style>
  <w:style w:type="paragraph" w:styleId="NormalWeb">
    <w:name w:val="Normal (Web)"/>
    <w:basedOn w:val="Normal"/>
    <w:link w:val="NormalWebChar"/>
    <w:uiPriority w:val="99"/>
    <w:unhideWhenUsed/>
    <w:qFormat/>
    <w:pPr>
      <w:spacing w:line="360" w:lineRule="auto"/>
      <w:ind w:firstLine="284"/>
      <w:jc w:val="both"/>
    </w:pPr>
    <w:rPr>
      <w:rFonts w:eastAsia="Calibri"/>
      <w:color w:val="auto"/>
      <w:sz w:val="24"/>
      <w:szCs w:val="24"/>
    </w:rPr>
  </w:style>
  <w:style w:type="paragraph" w:styleId="NormalIndent">
    <w:name w:val="Normal Indent"/>
    <w:basedOn w:val="Normal"/>
    <w:uiPriority w:val="99"/>
    <w:unhideWhenUsed/>
    <w:qFormat/>
    <w:pPr>
      <w:spacing w:before="60"/>
      <w:ind w:left="720" w:firstLine="284"/>
      <w:jc w:val="both"/>
    </w:pPr>
    <w:rPr>
      <w:color w:val="auto"/>
      <w:sz w:val="24"/>
      <w:szCs w:val="24"/>
      <w:lang w:val="vi-VN" w:eastAsia="vi-VN"/>
    </w:rPr>
  </w:style>
  <w:style w:type="character" w:styleId="PageNumber">
    <w:name w:val="page number"/>
    <w:qFormat/>
  </w:style>
  <w:style w:type="character" w:styleId="Strong">
    <w:name w:val="Strong"/>
    <w:uiPriority w:val="22"/>
    <w:qFormat/>
    <w:rPr>
      <w:b/>
      <w:bCs/>
    </w:rPr>
  </w:style>
  <w:style w:type="paragraph" w:styleId="Subtitle">
    <w:name w:val="Subtitle"/>
    <w:basedOn w:val="Normal"/>
    <w:next w:val="Normal"/>
    <w:link w:val="SubtitleChar"/>
    <w:uiPriority w:val="11"/>
    <w:qFormat/>
    <w:pPr>
      <w:spacing w:after="60"/>
      <w:jc w:val="center"/>
      <w:outlineLvl w:val="1"/>
    </w:pPr>
    <w:rPr>
      <w:color w:val="auto"/>
      <w:sz w:val="24"/>
      <w:szCs w:val="24"/>
    </w:rPr>
  </w:style>
  <w:style w:type="table" w:styleId="TableGrid">
    <w:name w:val="Table Grid"/>
    <w:aliases w:val="trongbang"/>
    <w:basedOn w:val="TableNormal"/>
    <w:qFormat/>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
    <w:qFormat/>
    <w:pPr>
      <w:jc w:val="center"/>
    </w:pPr>
    <w:rPr>
      <w:rFonts w:ascii="VNI-Souvir" w:hAnsi="VNI-Souvir"/>
      <w:color w:val="auto"/>
      <w:sz w:val="48"/>
      <w:szCs w:val="24"/>
    </w:rPr>
  </w:style>
  <w:style w:type="paragraph" w:styleId="TOC1">
    <w:name w:val="toc 1"/>
    <w:basedOn w:val="Normal"/>
    <w:next w:val="Normal"/>
    <w:link w:val="TOC1Char"/>
    <w:uiPriority w:val="39"/>
    <w:unhideWhenUsed/>
    <w:qFormat/>
    <w:pPr>
      <w:spacing w:after="100" w:line="360" w:lineRule="auto"/>
      <w:ind w:firstLine="284"/>
      <w:jc w:val="both"/>
    </w:pPr>
    <w:rPr>
      <w:rFonts w:eastAsia="Calibri"/>
      <w:color w:val="auto"/>
      <w:sz w:val="24"/>
      <w:szCs w:val="22"/>
    </w:rPr>
  </w:style>
  <w:style w:type="paragraph" w:styleId="TOC2">
    <w:name w:val="toc 2"/>
    <w:basedOn w:val="Normal"/>
    <w:next w:val="Normal"/>
    <w:uiPriority w:val="39"/>
    <w:unhideWhenUsed/>
    <w:qFormat/>
    <w:pPr>
      <w:spacing w:after="100" w:line="360" w:lineRule="auto"/>
      <w:ind w:left="240" w:firstLine="284"/>
      <w:jc w:val="both"/>
    </w:pPr>
    <w:rPr>
      <w:rFonts w:eastAsia="Calibri"/>
      <w:color w:val="auto"/>
      <w:sz w:val="24"/>
      <w:szCs w:val="22"/>
    </w:rPr>
  </w:style>
  <w:style w:type="paragraph" w:styleId="TOC3">
    <w:name w:val="toc 3"/>
    <w:basedOn w:val="Normal"/>
    <w:next w:val="Normal"/>
    <w:uiPriority w:val="39"/>
    <w:unhideWhenUsed/>
    <w:qFormat/>
    <w:pPr>
      <w:spacing w:after="100" w:line="360" w:lineRule="auto"/>
      <w:ind w:left="480" w:firstLine="284"/>
      <w:jc w:val="both"/>
    </w:pPr>
    <w:rPr>
      <w:rFonts w:eastAsia="Calibri"/>
      <w:color w:val="auto"/>
      <w:sz w:val="24"/>
      <w:szCs w:val="22"/>
    </w:rPr>
  </w:style>
  <w:style w:type="paragraph" w:styleId="TOC4">
    <w:name w:val="toc 4"/>
    <w:basedOn w:val="Normal"/>
    <w:next w:val="Normal"/>
    <w:uiPriority w:val="39"/>
    <w:qFormat/>
    <w:pPr>
      <w:ind w:left="440"/>
    </w:pPr>
    <w:rPr>
      <w:rFonts w:cs="Calibri"/>
      <w:color w:val="auto"/>
      <w:sz w:val="20"/>
      <w:szCs w:val="20"/>
    </w:rPr>
  </w:style>
  <w:style w:type="paragraph" w:styleId="TOC5">
    <w:name w:val="toc 5"/>
    <w:basedOn w:val="Normal"/>
    <w:next w:val="Normal"/>
    <w:uiPriority w:val="39"/>
    <w:qFormat/>
    <w:pPr>
      <w:ind w:left="660"/>
    </w:pPr>
    <w:rPr>
      <w:rFonts w:cs="Calibri"/>
      <w:color w:val="auto"/>
      <w:sz w:val="20"/>
      <w:szCs w:val="20"/>
    </w:rPr>
  </w:style>
  <w:style w:type="paragraph" w:styleId="TOC6">
    <w:name w:val="toc 6"/>
    <w:basedOn w:val="Normal"/>
    <w:next w:val="Normal"/>
    <w:uiPriority w:val="39"/>
    <w:qFormat/>
    <w:pPr>
      <w:ind w:left="880"/>
    </w:pPr>
    <w:rPr>
      <w:rFonts w:cs="Calibri"/>
      <w:color w:val="auto"/>
      <w:sz w:val="20"/>
      <w:szCs w:val="20"/>
    </w:rPr>
  </w:style>
  <w:style w:type="paragraph" w:styleId="TOC7">
    <w:name w:val="toc 7"/>
    <w:basedOn w:val="Normal"/>
    <w:next w:val="Normal"/>
    <w:uiPriority w:val="39"/>
    <w:qFormat/>
    <w:pPr>
      <w:ind w:left="1100"/>
    </w:pPr>
    <w:rPr>
      <w:rFonts w:cs="Calibri"/>
      <w:color w:val="auto"/>
      <w:sz w:val="20"/>
      <w:szCs w:val="20"/>
    </w:rPr>
  </w:style>
  <w:style w:type="paragraph" w:styleId="TOC8">
    <w:name w:val="toc 8"/>
    <w:basedOn w:val="Normal"/>
    <w:next w:val="Normal"/>
    <w:uiPriority w:val="39"/>
    <w:qFormat/>
    <w:pPr>
      <w:ind w:left="1320"/>
    </w:pPr>
    <w:rPr>
      <w:rFonts w:cs="Calibri"/>
      <w:color w:val="auto"/>
      <w:sz w:val="20"/>
      <w:szCs w:val="20"/>
    </w:rPr>
  </w:style>
  <w:style w:type="paragraph" w:styleId="TOC9">
    <w:name w:val="toc 9"/>
    <w:basedOn w:val="Normal"/>
    <w:next w:val="Normal"/>
    <w:uiPriority w:val="39"/>
    <w:qFormat/>
    <w:pPr>
      <w:ind w:left="1540"/>
    </w:pPr>
    <w:rPr>
      <w:rFonts w:cs="Calibri"/>
      <w:color w:val="auto"/>
      <w:sz w:val="20"/>
      <w:szCs w:val="20"/>
    </w:rPr>
  </w:style>
  <w:style w:type="table" w:styleId="LightShading">
    <w:name w:val="Light Shading"/>
    <w:basedOn w:val="TableNormal"/>
    <w:uiPriority w:val="60"/>
    <w:qFormat/>
    <w:rPr>
      <w:rFonts w:ascii="Calibri" w:eastAsia="Yu Mincho" w:hAnsi="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TDisplayEquation">
    <w:name w:val="MTDisplayEquation"/>
    <w:basedOn w:val="Normal"/>
    <w:next w:val="Normal"/>
    <w:link w:val="MTDisplayEquationChar"/>
    <w:qFormat/>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Pr>
      <w:rFonts w:ascii="Palatino Linotype" w:eastAsia="Calibri" w:hAnsi="Palatino Linotype" w:cs="Times New Roman"/>
      <w:color w:val="FF0000"/>
      <w:sz w:val="24"/>
    </w:rPr>
  </w:style>
  <w:style w:type="character" w:customStyle="1" w:styleId="Heading2Char">
    <w:name w:val="Heading 2 Char"/>
    <w:basedOn w:val="DefaultParagraphFont"/>
    <w:link w:val="Heading2"/>
    <w:uiPriority w:val="9"/>
    <w:qFormat/>
    <w:rPr>
      <w:rFonts w:ascii="Times New Roman" w:eastAsia="Times New Roman" w:hAnsi="Times New Roman" w:cs="Times New Roman"/>
      <w:b/>
      <w:bCs/>
      <w:color w:val="000000"/>
      <w:sz w:val="28"/>
      <w:szCs w:val="26"/>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uiPriority w:val="34"/>
    <w:qFormat/>
    <w:locked/>
  </w:style>
  <w:style w:type="character" w:customStyle="1" w:styleId="Heading1Char">
    <w:name w:val="Heading 1 Char"/>
    <w:basedOn w:val="DefaultParagraphFont"/>
    <w:link w:val="Heading1"/>
    <w:qFormat/>
    <w:rPr>
      <w:rFonts w:ascii="Times New Roman" w:eastAsia="Times New Roman" w:hAnsi="Times New Roman" w:cs="Times New Roman"/>
      <w:b/>
      <w:bCs/>
      <w:kern w:val="32"/>
      <w:sz w:val="28"/>
      <w:szCs w:val="32"/>
    </w:rPr>
  </w:style>
  <w:style w:type="character" w:customStyle="1" w:styleId="Heading3Char">
    <w:name w:val="Heading 3 Char"/>
    <w:basedOn w:val="DefaultParagraphFont"/>
    <w:link w:val="Heading3"/>
    <w:uiPriority w:val="9"/>
    <w:qFormat/>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qFormat/>
    <w:rPr>
      <w:rFonts w:ascii="Times New Roman" w:eastAsia="Times New Roman" w:hAnsi="Times New Roman" w:cs="Times New Roman"/>
      <w:sz w:val="24"/>
      <w:szCs w:val="24"/>
    </w:rPr>
  </w:style>
  <w:style w:type="character" w:customStyle="1" w:styleId="Heading5Char">
    <w:name w:val="Heading 5 Char"/>
    <w:basedOn w:val="DefaultParagraphFont"/>
    <w:link w:val="Heading5"/>
    <w:qFormat/>
    <w:rPr>
      <w:rFonts w:ascii="Times New Roman" w:eastAsia="Times New Roman" w:hAnsi="Times New Roman" w:cs="Times New Roman"/>
      <w:sz w:val="20"/>
      <w:szCs w:val="20"/>
    </w:rPr>
  </w:style>
  <w:style w:type="character" w:customStyle="1" w:styleId="Heading6Char">
    <w:name w:val="Heading 6 Char"/>
    <w:basedOn w:val="DefaultParagraphFont"/>
    <w:link w:val="Heading6"/>
    <w:qFormat/>
    <w:rPr>
      <w:rFonts w:ascii="Times New Roman" w:eastAsia="Times New Roman" w:hAnsi="Times New Roman" w:cs="Times New Roman"/>
      <w:sz w:val="15"/>
      <w:szCs w:val="15"/>
    </w:rPr>
  </w:style>
  <w:style w:type="character" w:customStyle="1" w:styleId="HeaderChar">
    <w:name w:val="Header Char"/>
    <w:basedOn w:val="DefaultParagraphFont"/>
    <w:link w:val="Header"/>
    <w:uiPriority w:val="99"/>
    <w:qFormat/>
    <w:rPr>
      <w:rFonts w:ascii="Times New Roman" w:eastAsia="Calibri" w:hAnsi="Times New Roman" w:cs="Times New Roman"/>
      <w:sz w:val="24"/>
    </w:rPr>
  </w:style>
  <w:style w:type="character" w:customStyle="1" w:styleId="FooterChar">
    <w:name w:val="Footer Char"/>
    <w:basedOn w:val="DefaultParagraphFont"/>
    <w:link w:val="Footer"/>
    <w:qFormat/>
    <w:rPr>
      <w:rFonts w:ascii="Times New Roman" w:eastAsia="Calibri" w:hAnsi="Times New Roman" w:cs="Times New Roman"/>
      <w:sz w:val="24"/>
    </w:rPr>
  </w:style>
  <w:style w:type="paragraph" w:customStyle="1" w:styleId="Default">
    <w:name w:val="Default"/>
    <w:qFormat/>
    <w:pPr>
      <w:autoSpaceDE w:val="0"/>
      <w:autoSpaceDN w:val="0"/>
      <w:adjustRightInd w:val="0"/>
      <w:ind w:firstLine="284"/>
      <w:jc w:val="both"/>
    </w:pPr>
    <w:rPr>
      <w:rFonts w:eastAsia="Calibri"/>
      <w:color w:val="000000"/>
      <w:sz w:val="24"/>
      <w:szCs w:val="24"/>
    </w:rPr>
  </w:style>
  <w:style w:type="character" w:customStyle="1" w:styleId="fontstyle01">
    <w:name w:val="fontstyle01"/>
    <w:qFormat/>
    <w:rPr>
      <w:rFonts w:ascii="VNI-Franko" w:hAnsi="VNI-Franko" w:hint="default"/>
      <w:color w:val="000000"/>
      <w:sz w:val="26"/>
      <w:szCs w:val="26"/>
    </w:rPr>
  </w:style>
  <w:style w:type="character" w:customStyle="1" w:styleId="fontstyle21">
    <w:name w:val="fontstyle21"/>
    <w:qFormat/>
    <w:rPr>
      <w:rFonts w:ascii="Palatino Linotype" w:hAnsi="Palatino Linotype" w:hint="default"/>
      <w:b/>
      <w:bCs/>
      <w:color w:val="000000"/>
      <w:sz w:val="22"/>
      <w:szCs w:val="22"/>
    </w:rPr>
  </w:style>
  <w:style w:type="table" w:customStyle="1" w:styleId="TableGrid1">
    <w:name w:val="Table Grid1"/>
    <w:basedOn w:val="TableNormal"/>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0">
    <w:name w:val="Body text (2)_"/>
    <w:link w:val="Bodytext21"/>
    <w:qFormat/>
    <w:rPr>
      <w:rFonts w:ascii="Times New Roman" w:eastAsia="Times New Roman" w:hAnsi="Times New Roman"/>
      <w:sz w:val="18"/>
      <w:szCs w:val="18"/>
      <w:shd w:val="clear" w:color="auto" w:fill="FFFFFF"/>
    </w:rPr>
  </w:style>
  <w:style w:type="paragraph" w:customStyle="1" w:styleId="Bodytext21">
    <w:name w:val="Body text (2)"/>
    <w:basedOn w:val="Normal"/>
    <w:link w:val="Bodytext20"/>
    <w:qFormat/>
    <w:pPr>
      <w:widowControl w:val="0"/>
      <w:shd w:val="clear" w:color="auto" w:fill="FFFFFF"/>
      <w:spacing w:line="270" w:lineRule="exact"/>
      <w:ind w:firstLine="284"/>
      <w:jc w:val="both"/>
    </w:pPr>
    <w:rPr>
      <w:rFonts w:cstheme="minorBidi"/>
      <w:color w:val="auto"/>
      <w:sz w:val="18"/>
      <w:szCs w:val="18"/>
    </w:rPr>
  </w:style>
  <w:style w:type="character" w:customStyle="1" w:styleId="Bodytext4">
    <w:name w:val="Body text (4)_"/>
    <w:link w:val="Bodytext40"/>
    <w:qFormat/>
    <w:rPr>
      <w:rFonts w:ascii="Times New Roman" w:eastAsia="Times New Roman" w:hAnsi="Times New Roman"/>
      <w:i/>
      <w:iCs/>
      <w:shd w:val="clear" w:color="auto" w:fill="FFFFFF"/>
    </w:rPr>
  </w:style>
  <w:style w:type="paragraph" w:customStyle="1" w:styleId="Bodytext40">
    <w:name w:val="Body text (4)"/>
    <w:basedOn w:val="Normal"/>
    <w:link w:val="Bodytext4"/>
    <w:qFormat/>
    <w:pPr>
      <w:widowControl w:val="0"/>
      <w:shd w:val="clear" w:color="auto" w:fill="FFFFFF"/>
      <w:spacing w:before="60" w:line="270" w:lineRule="exact"/>
      <w:ind w:firstLine="284"/>
    </w:pPr>
    <w:rPr>
      <w:rFonts w:cstheme="minorBidi"/>
      <w:i/>
      <w:iCs/>
      <w:color w:val="auto"/>
      <w:sz w:val="22"/>
      <w:szCs w:val="22"/>
    </w:rPr>
  </w:style>
  <w:style w:type="table" w:customStyle="1" w:styleId="TableGrid4">
    <w:name w:val="Table Grid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uiPriority w:val="99"/>
    <w:semiHidden/>
    <w:unhideWhenUsed/>
    <w:qFormat/>
    <w:rPr>
      <w:color w:val="954F72"/>
      <w:u w:val="single"/>
    </w:rPr>
  </w:style>
  <w:style w:type="character" w:customStyle="1" w:styleId="fontstyle31">
    <w:name w:val="fontstyle31"/>
    <w:qFormat/>
    <w:rPr>
      <w:rFonts w:ascii="Symbol" w:hAnsi="Symbol" w:hint="default"/>
      <w:color w:val="000000"/>
      <w:sz w:val="22"/>
      <w:szCs w:val="22"/>
    </w:rPr>
  </w:style>
  <w:style w:type="character" w:customStyle="1" w:styleId="fontstyle41">
    <w:name w:val="fontstyle41"/>
    <w:qFormat/>
    <w:rPr>
      <w:rFonts w:ascii="Symbol" w:hAnsi="Symbol" w:hint="default"/>
      <w:color w:val="000000"/>
      <w:sz w:val="92"/>
      <w:szCs w:val="92"/>
    </w:rPr>
  </w:style>
  <w:style w:type="character" w:customStyle="1" w:styleId="fontstyle51">
    <w:name w:val="fontstyle51"/>
    <w:qFormat/>
    <w:rPr>
      <w:rFonts w:ascii="MT Extra" w:hAnsi="MT Extra" w:hint="default"/>
      <w:color w:val="000000"/>
      <w:sz w:val="84"/>
      <w:szCs w:val="84"/>
    </w:rPr>
  </w:style>
  <w:style w:type="table" w:customStyle="1" w:styleId="TableGrid6">
    <w:name w:val="Table Grid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
    <w:name w:val="Balloon Text Char"/>
    <w:basedOn w:val="DefaultParagraphFont"/>
    <w:link w:val="BalloonText"/>
    <w:qFormat/>
    <w:rPr>
      <w:rFonts w:ascii="Tahoma" w:eastAsia="Calibri" w:hAnsi="Tahoma" w:cs="Tahoma"/>
      <w:sz w:val="16"/>
      <w:szCs w:val="16"/>
    </w:rPr>
  </w:style>
  <w:style w:type="table" w:customStyle="1" w:styleId="TableGrid9">
    <w:name w:val="Table Grid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1">
    <w:name w:val="TOC Heading1"/>
    <w:basedOn w:val="Heading1"/>
    <w:next w:val="Normal"/>
    <w:uiPriority w:val="39"/>
    <w:unhideWhenUsed/>
    <w:qFormat/>
    <w:pPr>
      <w:keepLines/>
      <w:spacing w:line="259" w:lineRule="auto"/>
      <w:jc w:val="left"/>
      <w:outlineLvl w:val="9"/>
    </w:pPr>
    <w:rPr>
      <w:rFonts w:ascii="Calibri Light" w:hAnsi="Calibri Light"/>
      <w:b w:val="0"/>
      <w:bCs w:val="0"/>
      <w:color w:val="2E74B5"/>
      <w:kern w:val="0"/>
    </w:rPr>
  </w:style>
  <w:style w:type="character" w:customStyle="1" w:styleId="fontstyle11">
    <w:name w:val="fontstyle11"/>
    <w:qFormat/>
    <w:rPr>
      <w:rFonts w:ascii="TimesNewRomanPSMT" w:hAnsi="TimesNewRomanPSMT" w:hint="default"/>
      <w:color w:val="000000"/>
      <w:sz w:val="22"/>
      <w:szCs w:val="22"/>
    </w:rPr>
  </w:style>
  <w:style w:type="character" w:styleId="PlaceholderText">
    <w:name w:val="Placeholder Text"/>
    <w:uiPriority w:val="99"/>
    <w:semiHidden/>
    <w:qFormat/>
    <w:rPr>
      <w:color w:val="808080"/>
    </w:rPr>
  </w:style>
  <w:style w:type="paragraph" w:styleId="NoSpacing">
    <w:name w:val="No Spacing"/>
    <w:link w:val="NoSpacingChar"/>
    <w:uiPriority w:val="1"/>
    <w:qFormat/>
    <w:pPr>
      <w:ind w:firstLine="284"/>
      <w:jc w:val="both"/>
    </w:pPr>
    <w:rPr>
      <w:rFonts w:eastAsia="Calibri"/>
      <w:sz w:val="24"/>
      <w:szCs w:val="22"/>
    </w:rPr>
  </w:style>
  <w:style w:type="character" w:customStyle="1" w:styleId="Bodytext2Exact">
    <w:name w:val="Body text (2) Exact"/>
    <w:qFormat/>
    <w:rPr>
      <w:rFonts w:ascii="Times New Roman" w:eastAsia="Times New Roman" w:hAnsi="Times New Roman" w:cs="Times New Roman"/>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Pr>
      <w:rFonts w:ascii="Times New Roman" w:eastAsia="Times New Roman" w:hAnsi="Times New Roman" w:cs="Times New Roman"/>
      <w:i/>
      <w:iCs/>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Pr>
      <w:rFonts w:ascii="Times New Roman" w:eastAsia="Times New Roman" w:hAnsi="Times New Roman" w:cs="Times New Roman"/>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4 pt"/>
    <w:qFormat/>
    <w:rPr>
      <w:rFonts w:ascii="Tahoma" w:eastAsia="Tahoma" w:hAnsi="Tahoma" w:cs="Tahoma"/>
      <w:i/>
      <w:iCs/>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pPr>
      <w:widowControl w:val="0"/>
      <w:shd w:val="clear" w:color="auto" w:fill="FFFFFF"/>
      <w:spacing w:before="240" w:line="0" w:lineRule="atLeast"/>
      <w:jc w:val="both"/>
    </w:pPr>
    <w:rPr>
      <w:color w:val="auto"/>
      <w:spacing w:val="10"/>
      <w:sz w:val="8"/>
      <w:szCs w:val="8"/>
    </w:rPr>
  </w:style>
  <w:style w:type="paragraph" w:customStyle="1" w:styleId="mab5">
    <w:name w:val="mab5"/>
    <w:basedOn w:val="Normal"/>
    <w:uiPriority w:val="99"/>
    <w:qFormat/>
    <w:pPr>
      <w:spacing w:before="60" w:after="75"/>
      <w:ind w:firstLine="284"/>
      <w:jc w:val="both"/>
    </w:pPr>
    <w:rPr>
      <w:color w:val="auto"/>
      <w:sz w:val="24"/>
      <w:szCs w:val="24"/>
      <w:lang w:val="vi-VN" w:eastAsia="vi-VN"/>
    </w:rPr>
  </w:style>
  <w:style w:type="paragraph" w:customStyle="1" w:styleId="bodytext200">
    <w:name w:val="bodytext20"/>
    <w:basedOn w:val="Normal"/>
    <w:qFormat/>
    <w:pPr>
      <w:spacing w:before="60" w:after="150"/>
      <w:ind w:firstLine="284"/>
      <w:jc w:val="both"/>
    </w:pPr>
    <w:rPr>
      <w:color w:val="auto"/>
      <w:sz w:val="24"/>
      <w:szCs w:val="24"/>
      <w:lang w:val="vi-VN" w:eastAsia="vi-VN"/>
    </w:rPr>
  </w:style>
  <w:style w:type="paragraph" w:customStyle="1" w:styleId="bodytext30">
    <w:name w:val="bodytext30"/>
    <w:basedOn w:val="Normal"/>
    <w:qFormat/>
    <w:pPr>
      <w:spacing w:before="60" w:after="150"/>
      <w:ind w:firstLine="284"/>
      <w:jc w:val="both"/>
    </w:pPr>
    <w:rPr>
      <w:color w:val="auto"/>
      <w:sz w:val="24"/>
      <w:szCs w:val="24"/>
      <w:lang w:val="vi-VN" w:eastAsia="vi-VN"/>
    </w:rPr>
  </w:style>
  <w:style w:type="paragraph" w:customStyle="1" w:styleId="heading10">
    <w:name w:val="heading10"/>
    <w:basedOn w:val="Normal"/>
    <w:qFormat/>
    <w:pPr>
      <w:spacing w:before="60" w:after="150"/>
      <w:ind w:firstLine="284"/>
      <w:jc w:val="both"/>
    </w:pPr>
    <w:rPr>
      <w:color w:val="auto"/>
      <w:sz w:val="24"/>
      <w:szCs w:val="24"/>
      <w:lang w:val="vi-VN" w:eastAsia="vi-VN"/>
    </w:rPr>
  </w:style>
  <w:style w:type="paragraph" w:customStyle="1" w:styleId="bodytext41">
    <w:name w:val="bodytext4"/>
    <w:basedOn w:val="Normal"/>
    <w:qFormat/>
    <w:pPr>
      <w:spacing w:before="60" w:after="150"/>
      <w:ind w:firstLine="284"/>
      <w:jc w:val="both"/>
    </w:pPr>
    <w:rPr>
      <w:color w:val="auto"/>
      <w:sz w:val="24"/>
      <w:szCs w:val="24"/>
      <w:lang w:val="vi-VN" w:eastAsia="vi-VN"/>
    </w:rPr>
  </w:style>
  <w:style w:type="paragraph" w:customStyle="1" w:styleId="bodytext1">
    <w:name w:val="bodytext1"/>
    <w:basedOn w:val="Normal"/>
    <w:qFormat/>
    <w:pPr>
      <w:spacing w:before="60" w:after="150"/>
      <w:ind w:firstLine="284"/>
      <w:jc w:val="both"/>
    </w:pPr>
    <w:rPr>
      <w:color w:val="auto"/>
      <w:sz w:val="24"/>
      <w:szCs w:val="24"/>
      <w:lang w:val="vi-VN" w:eastAsia="vi-VN"/>
    </w:rPr>
  </w:style>
  <w:style w:type="paragraph" w:customStyle="1" w:styleId="bodytext80">
    <w:name w:val="bodytext80"/>
    <w:basedOn w:val="Normal"/>
    <w:qFormat/>
    <w:pPr>
      <w:spacing w:before="60" w:after="150"/>
      <w:ind w:firstLine="284"/>
      <w:jc w:val="both"/>
    </w:pPr>
    <w:rPr>
      <w:color w:val="auto"/>
      <w:sz w:val="24"/>
      <w:szCs w:val="24"/>
      <w:lang w:val="vi-VN" w:eastAsia="vi-VN"/>
    </w:rPr>
  </w:style>
  <w:style w:type="paragraph" w:customStyle="1" w:styleId="heading120">
    <w:name w:val="heading120"/>
    <w:basedOn w:val="Normal"/>
    <w:qFormat/>
    <w:pPr>
      <w:spacing w:before="60" w:after="150"/>
      <w:ind w:firstLine="284"/>
      <w:jc w:val="both"/>
    </w:pPr>
    <w:rPr>
      <w:color w:val="auto"/>
      <w:sz w:val="24"/>
      <w:szCs w:val="24"/>
      <w:lang w:val="vi-VN" w:eastAsia="vi-VN"/>
    </w:rPr>
  </w:style>
  <w:style w:type="paragraph" w:customStyle="1" w:styleId="bodytext6">
    <w:name w:val="bodytext6"/>
    <w:basedOn w:val="Normal"/>
    <w:qFormat/>
    <w:pPr>
      <w:spacing w:before="60" w:after="150"/>
      <w:ind w:firstLine="284"/>
      <w:jc w:val="both"/>
    </w:pPr>
    <w:rPr>
      <w:color w:val="auto"/>
      <w:sz w:val="24"/>
      <w:szCs w:val="24"/>
      <w:lang w:val="vi-VN" w:eastAsia="vi-VN"/>
    </w:rPr>
  </w:style>
  <w:style w:type="paragraph" w:customStyle="1" w:styleId="magl30">
    <w:name w:val="magl30"/>
    <w:basedOn w:val="Normal"/>
    <w:qFormat/>
    <w:pPr>
      <w:spacing w:before="60" w:after="150"/>
      <w:ind w:left="450" w:firstLine="284"/>
      <w:jc w:val="both"/>
    </w:pPr>
    <w:rPr>
      <w:color w:val="auto"/>
      <w:sz w:val="24"/>
      <w:szCs w:val="24"/>
      <w:lang w:val="vi-VN" w:eastAsia="vi-VN"/>
    </w:rPr>
  </w:style>
  <w:style w:type="character" w:customStyle="1" w:styleId="cl6661">
    <w:name w:val="cl6661"/>
    <w:qFormat/>
    <w:rPr>
      <w:color w:val="666666"/>
    </w:rPr>
  </w:style>
  <w:style w:type="paragraph" w:customStyle="1" w:styleId="listparagraph0">
    <w:name w:val="listparagraph"/>
    <w:basedOn w:val="Normal"/>
    <w:qFormat/>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qFormat/>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Pr>
      <w:rFonts w:ascii="Georgia" w:eastAsia="Georgia" w:hAnsi="Georgia" w:cs="Georgia"/>
      <w:color w:val="000000"/>
      <w:spacing w:val="0"/>
      <w:w w:val="100"/>
      <w:position w:val="0"/>
      <w:sz w:val="19"/>
      <w:szCs w:val="19"/>
      <w:u w:val="none"/>
      <w:lang w:val="vi-VN" w:eastAsia="vi-VN" w:bidi="vi-VN"/>
    </w:rPr>
  </w:style>
  <w:style w:type="character" w:customStyle="1" w:styleId="Bodytext2SmallCaps">
    <w:name w:val="Body text (2) + Small Caps"/>
    <w:qFormat/>
    <w:rPr>
      <w:rFonts w:ascii="Times New Roman" w:eastAsia="Times New Roman" w:hAnsi="Times New Roman"/>
      <w:sz w:val="18"/>
      <w:szCs w:val="18"/>
      <w:shd w:val="clear" w:color="auto" w:fill="FFFFFF"/>
    </w:rPr>
  </w:style>
  <w:style w:type="character" w:customStyle="1" w:styleId="mjx-char2">
    <w:name w:val="mjx-char2"/>
    <w:qFormat/>
  </w:style>
  <w:style w:type="character" w:customStyle="1" w:styleId="mjxassistivemathml">
    <w:name w:val="mjx_assistive_mathml"/>
    <w:basedOn w:val="DefaultParagraphFont"/>
    <w:qFormat/>
  </w:style>
  <w:style w:type="paragraph" w:customStyle="1" w:styleId="msonormal0">
    <w:name w:val="msonormal"/>
    <w:basedOn w:val="Normal"/>
    <w:qFormat/>
    <w:pPr>
      <w:spacing w:after="150"/>
    </w:pPr>
    <w:rPr>
      <w:color w:val="auto"/>
      <w:sz w:val="24"/>
      <w:szCs w:val="24"/>
    </w:rPr>
  </w:style>
  <w:style w:type="paragraph" w:customStyle="1" w:styleId="arial">
    <w:name w:val="arial"/>
    <w:basedOn w:val="Normal"/>
    <w:qFormat/>
    <w:pPr>
      <w:spacing w:after="150"/>
    </w:pPr>
    <w:rPr>
      <w:rFonts w:ascii="Arial" w:hAnsi="Arial" w:cs="Arial"/>
      <w:color w:val="auto"/>
      <w:sz w:val="24"/>
      <w:szCs w:val="24"/>
    </w:rPr>
  </w:style>
  <w:style w:type="paragraph" w:customStyle="1" w:styleId="hidden">
    <w:name w:val="hidden"/>
    <w:basedOn w:val="Normal"/>
    <w:qFormat/>
    <w:pPr>
      <w:spacing w:after="150"/>
    </w:pPr>
    <w:rPr>
      <w:vanish/>
      <w:color w:val="auto"/>
      <w:sz w:val="24"/>
      <w:szCs w:val="24"/>
    </w:rPr>
  </w:style>
  <w:style w:type="paragraph" w:customStyle="1" w:styleId="s14">
    <w:name w:val="s14"/>
    <w:basedOn w:val="Normal"/>
    <w:qFormat/>
    <w:pPr>
      <w:spacing w:after="150"/>
    </w:pPr>
    <w:rPr>
      <w:color w:val="auto"/>
      <w:sz w:val="21"/>
      <w:szCs w:val="21"/>
    </w:rPr>
  </w:style>
  <w:style w:type="paragraph" w:customStyle="1" w:styleId="s18">
    <w:name w:val="s18"/>
    <w:basedOn w:val="Normal"/>
    <w:qFormat/>
    <w:pPr>
      <w:spacing w:after="150"/>
    </w:pPr>
    <w:rPr>
      <w:color w:val="auto"/>
      <w:sz w:val="27"/>
      <w:szCs w:val="27"/>
    </w:rPr>
  </w:style>
  <w:style w:type="paragraph" w:customStyle="1" w:styleId="s24">
    <w:name w:val="s24"/>
    <w:basedOn w:val="Normal"/>
    <w:qFormat/>
    <w:pPr>
      <w:spacing w:after="150"/>
    </w:pPr>
    <w:rPr>
      <w:color w:val="auto"/>
      <w:sz w:val="36"/>
      <w:szCs w:val="36"/>
    </w:rPr>
  </w:style>
  <w:style w:type="paragraph" w:customStyle="1" w:styleId="magt5">
    <w:name w:val="magt5"/>
    <w:basedOn w:val="Normal"/>
    <w:qFormat/>
    <w:pPr>
      <w:spacing w:before="75" w:after="150"/>
    </w:pPr>
    <w:rPr>
      <w:color w:val="auto"/>
      <w:sz w:val="24"/>
      <w:szCs w:val="24"/>
    </w:rPr>
  </w:style>
  <w:style w:type="paragraph" w:customStyle="1" w:styleId="top35">
    <w:name w:val="top35"/>
    <w:basedOn w:val="Normal"/>
    <w:qFormat/>
    <w:pPr>
      <w:spacing w:before="525" w:after="150"/>
    </w:pPr>
    <w:rPr>
      <w:color w:val="auto"/>
      <w:sz w:val="24"/>
      <w:szCs w:val="24"/>
    </w:rPr>
  </w:style>
  <w:style w:type="paragraph" w:customStyle="1" w:styleId="top20">
    <w:name w:val="top20"/>
    <w:basedOn w:val="Normal"/>
    <w:qFormat/>
    <w:pPr>
      <w:spacing w:before="300" w:after="150"/>
    </w:pPr>
    <w:rPr>
      <w:color w:val="auto"/>
      <w:sz w:val="24"/>
      <w:szCs w:val="24"/>
    </w:rPr>
  </w:style>
  <w:style w:type="paragraph" w:customStyle="1" w:styleId="under">
    <w:name w:val="under"/>
    <w:basedOn w:val="Normal"/>
    <w:qFormat/>
    <w:pPr>
      <w:spacing w:after="150"/>
    </w:pPr>
    <w:rPr>
      <w:color w:val="auto"/>
      <w:sz w:val="24"/>
      <w:szCs w:val="24"/>
      <w:u w:val="single"/>
    </w:rPr>
  </w:style>
  <w:style w:type="paragraph" w:customStyle="1" w:styleId="transf">
    <w:name w:val="transf"/>
    <w:basedOn w:val="Normal"/>
    <w:qFormat/>
    <w:pPr>
      <w:spacing w:after="150"/>
    </w:pPr>
    <w:rPr>
      <w:caps/>
      <w:color w:val="auto"/>
      <w:sz w:val="24"/>
      <w:szCs w:val="24"/>
    </w:rPr>
  </w:style>
  <w:style w:type="paragraph" w:customStyle="1" w:styleId="line">
    <w:name w:val="line"/>
    <w:basedOn w:val="Normal"/>
    <w:qFormat/>
    <w:pPr>
      <w:spacing w:after="150"/>
    </w:pPr>
    <w:rPr>
      <w:strike/>
      <w:color w:val="auto"/>
      <w:sz w:val="24"/>
      <w:szCs w:val="24"/>
    </w:rPr>
  </w:style>
  <w:style w:type="paragraph" w:customStyle="1" w:styleId="main">
    <w:name w:val="main"/>
    <w:basedOn w:val="Normal"/>
    <w:qFormat/>
    <w:rPr>
      <w:color w:val="auto"/>
      <w:sz w:val="24"/>
      <w:szCs w:val="24"/>
    </w:rPr>
  </w:style>
  <w:style w:type="paragraph" w:customStyle="1" w:styleId="time">
    <w:name w:val="time"/>
    <w:basedOn w:val="Normal"/>
    <w:qFormat/>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qFormat/>
    <w:pPr>
      <w:spacing w:after="150"/>
    </w:pPr>
    <w:rPr>
      <w:color w:val="auto"/>
      <w:sz w:val="24"/>
      <w:szCs w:val="24"/>
    </w:rPr>
  </w:style>
  <w:style w:type="paragraph" w:customStyle="1" w:styleId="contentwrap">
    <w:name w:val="content_wrap"/>
    <w:basedOn w:val="Normal"/>
    <w:qFormat/>
    <w:pPr>
      <w:shd w:val="clear" w:color="auto" w:fill="E3EEFF"/>
      <w:spacing w:after="150"/>
    </w:pPr>
    <w:rPr>
      <w:color w:val="auto"/>
      <w:sz w:val="24"/>
      <w:szCs w:val="24"/>
    </w:rPr>
  </w:style>
  <w:style w:type="paragraph" w:customStyle="1" w:styleId="left">
    <w:name w:val="left"/>
    <w:basedOn w:val="Normal"/>
    <w:qFormat/>
    <w:pPr>
      <w:spacing w:after="150"/>
    </w:pPr>
    <w:rPr>
      <w:color w:val="auto"/>
      <w:sz w:val="24"/>
      <w:szCs w:val="24"/>
    </w:rPr>
  </w:style>
  <w:style w:type="paragraph" w:customStyle="1" w:styleId="center">
    <w:name w:val="center"/>
    <w:basedOn w:val="Normal"/>
    <w:qFormat/>
    <w:pPr>
      <w:shd w:val="clear" w:color="auto" w:fill="2F3740"/>
      <w:spacing w:before="75" w:after="150"/>
      <w:jc w:val="center"/>
    </w:pPr>
    <w:rPr>
      <w:color w:val="auto"/>
      <w:sz w:val="24"/>
      <w:szCs w:val="24"/>
    </w:rPr>
  </w:style>
  <w:style w:type="paragraph" w:customStyle="1" w:styleId="preview">
    <w:name w:val="preview"/>
    <w:basedOn w:val="Normal"/>
    <w:qFormat/>
    <w:pPr>
      <w:spacing w:after="150"/>
    </w:pPr>
    <w:rPr>
      <w:color w:val="auto"/>
      <w:sz w:val="24"/>
      <w:szCs w:val="24"/>
    </w:rPr>
  </w:style>
  <w:style w:type="paragraph" w:customStyle="1" w:styleId="listquestion">
    <w:name w:val="listquestion"/>
    <w:basedOn w:val="Normal"/>
    <w:qFormat/>
    <w:pPr>
      <w:shd w:val="clear" w:color="auto" w:fill="E1E1E1"/>
      <w:spacing w:after="150"/>
    </w:pPr>
    <w:rPr>
      <w:color w:val="auto"/>
      <w:sz w:val="24"/>
      <w:szCs w:val="24"/>
    </w:rPr>
  </w:style>
  <w:style w:type="paragraph" w:customStyle="1" w:styleId="next">
    <w:name w:val="next"/>
    <w:basedOn w:val="Normal"/>
    <w:qFormat/>
    <w:pPr>
      <w:spacing w:after="150"/>
    </w:pPr>
    <w:rPr>
      <w:color w:val="auto"/>
      <w:sz w:val="24"/>
      <w:szCs w:val="24"/>
    </w:rPr>
  </w:style>
  <w:style w:type="paragraph" w:customStyle="1" w:styleId="right">
    <w:name w:val="right"/>
    <w:basedOn w:val="Normal"/>
    <w:qFormat/>
    <w:pPr>
      <w:spacing w:before="75" w:after="75"/>
      <w:ind w:left="75" w:right="75"/>
    </w:pPr>
    <w:rPr>
      <w:color w:val="auto"/>
      <w:sz w:val="24"/>
      <w:szCs w:val="24"/>
    </w:rPr>
  </w:style>
  <w:style w:type="paragraph" w:customStyle="1" w:styleId="lista">
    <w:name w:val="lista"/>
    <w:basedOn w:val="Normal"/>
    <w:qFormat/>
    <w:pPr>
      <w:spacing w:after="150"/>
    </w:pPr>
    <w:rPr>
      <w:color w:val="auto"/>
      <w:sz w:val="24"/>
      <w:szCs w:val="24"/>
    </w:rPr>
  </w:style>
  <w:style w:type="paragraph" w:customStyle="1" w:styleId="list20">
    <w:name w:val="list2"/>
    <w:basedOn w:val="Normal"/>
    <w:qFormat/>
    <w:pPr>
      <w:shd w:val="clear" w:color="auto" w:fill="D2D2D2"/>
      <w:spacing w:after="150"/>
    </w:pPr>
    <w:rPr>
      <w:color w:val="auto"/>
      <w:sz w:val="24"/>
      <w:szCs w:val="24"/>
    </w:rPr>
  </w:style>
  <w:style w:type="paragraph" w:customStyle="1" w:styleId="listgreen">
    <w:name w:val="listgreen"/>
    <w:basedOn w:val="Normal"/>
    <w:qFormat/>
    <w:pPr>
      <w:spacing w:after="150"/>
    </w:pPr>
    <w:rPr>
      <w:color w:val="auto"/>
      <w:sz w:val="24"/>
      <w:szCs w:val="24"/>
    </w:rPr>
  </w:style>
  <w:style w:type="paragraph" w:customStyle="1" w:styleId="listred">
    <w:name w:val="listred"/>
    <w:basedOn w:val="Normal"/>
    <w:qFormat/>
    <w:pPr>
      <w:spacing w:after="150"/>
    </w:pPr>
    <w:rPr>
      <w:color w:val="auto"/>
      <w:sz w:val="24"/>
      <w:szCs w:val="24"/>
    </w:rPr>
  </w:style>
  <w:style w:type="paragraph" w:customStyle="1" w:styleId="tic">
    <w:name w:val="tic"/>
    <w:basedOn w:val="Normal"/>
    <w:qFormat/>
    <w:pPr>
      <w:shd w:val="clear" w:color="auto" w:fill="83B855"/>
      <w:spacing w:before="210" w:after="150"/>
      <w:ind w:left="45"/>
    </w:pPr>
    <w:rPr>
      <w:color w:val="auto"/>
      <w:sz w:val="24"/>
      <w:szCs w:val="24"/>
    </w:rPr>
  </w:style>
  <w:style w:type="paragraph" w:customStyle="1" w:styleId="displayexam">
    <w:name w:val="display_exam"/>
    <w:basedOn w:val="Normal"/>
    <w:qFormat/>
    <w:pPr>
      <w:spacing w:after="150"/>
    </w:pPr>
    <w:rPr>
      <w:color w:val="auto"/>
      <w:sz w:val="27"/>
      <w:szCs w:val="27"/>
    </w:rPr>
  </w:style>
  <w:style w:type="paragraph" w:customStyle="1" w:styleId="boder">
    <w:name w:val="boder"/>
    <w:basedOn w:val="Normal"/>
    <w:qFormat/>
    <w:pPr>
      <w:pBdr>
        <w:bottom w:val="dotted" w:sz="6" w:space="0" w:color="949495"/>
      </w:pBdr>
      <w:spacing w:after="150"/>
    </w:pPr>
    <w:rPr>
      <w:color w:val="auto"/>
      <w:sz w:val="24"/>
      <w:szCs w:val="24"/>
    </w:rPr>
  </w:style>
  <w:style w:type="paragraph" w:customStyle="1" w:styleId="onlineprof">
    <w:name w:val="online_prof"/>
    <w:basedOn w:val="Normal"/>
    <w:qFormat/>
    <w:pPr>
      <w:shd w:val="clear" w:color="auto" w:fill="FFFFFF"/>
      <w:spacing w:before="75" w:after="75"/>
      <w:ind w:left="75"/>
    </w:pPr>
    <w:rPr>
      <w:color w:val="auto"/>
      <w:sz w:val="24"/>
      <w:szCs w:val="24"/>
    </w:rPr>
  </w:style>
  <w:style w:type="paragraph" w:customStyle="1" w:styleId="sidebar">
    <w:name w:val="sidebar"/>
    <w:basedOn w:val="Normal"/>
    <w:qFormat/>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qFormat/>
    <w:pPr>
      <w:spacing w:after="150"/>
    </w:pPr>
    <w:rPr>
      <w:color w:val="auto"/>
      <w:sz w:val="24"/>
      <w:szCs w:val="24"/>
    </w:rPr>
  </w:style>
  <w:style w:type="paragraph" w:customStyle="1" w:styleId="linkfooder">
    <w:name w:val="link_fooder"/>
    <w:basedOn w:val="Normal"/>
    <w:qFormat/>
    <w:pPr>
      <w:spacing w:after="150"/>
      <w:jc w:val="center"/>
    </w:pPr>
    <w:rPr>
      <w:color w:val="auto"/>
      <w:sz w:val="24"/>
      <w:szCs w:val="24"/>
    </w:rPr>
  </w:style>
  <w:style w:type="paragraph" w:customStyle="1" w:styleId="btnwhile">
    <w:name w:val="btn_while"/>
    <w:basedOn w:val="Normal"/>
    <w:qFormat/>
    <w:pPr>
      <w:shd w:val="clear" w:color="auto" w:fill="F0F0F0"/>
      <w:spacing w:after="150"/>
    </w:pPr>
    <w:rPr>
      <w:color w:val="333333"/>
      <w:sz w:val="24"/>
      <w:szCs w:val="24"/>
    </w:rPr>
  </w:style>
  <w:style w:type="paragraph" w:customStyle="1" w:styleId="timeexam">
    <w:name w:val="time_exam"/>
    <w:basedOn w:val="Normal"/>
    <w:qFormat/>
    <w:pPr>
      <w:spacing w:after="150"/>
      <w:ind w:left="1050"/>
    </w:pPr>
    <w:rPr>
      <w:color w:val="2A6100"/>
      <w:sz w:val="30"/>
      <w:szCs w:val="30"/>
    </w:rPr>
  </w:style>
  <w:style w:type="paragraph" w:customStyle="1" w:styleId="bggrblue">
    <w:name w:val="bg_grblue"/>
    <w:basedOn w:val="Normal"/>
    <w:qFormat/>
    <w:pPr>
      <w:shd w:val="clear" w:color="auto" w:fill="F2F5F9"/>
      <w:spacing w:after="150"/>
    </w:pPr>
    <w:rPr>
      <w:color w:val="auto"/>
      <w:sz w:val="24"/>
      <w:szCs w:val="24"/>
    </w:rPr>
  </w:style>
  <w:style w:type="paragraph" w:customStyle="1" w:styleId="btngreen">
    <w:name w:val="btn_green"/>
    <w:basedOn w:val="Normal"/>
    <w:qFormat/>
    <w:pPr>
      <w:shd w:val="clear" w:color="auto" w:fill="2D9B08"/>
      <w:spacing w:after="150"/>
    </w:pPr>
    <w:rPr>
      <w:b/>
      <w:bCs/>
      <w:color w:val="FFFFFF"/>
      <w:sz w:val="24"/>
      <w:szCs w:val="24"/>
    </w:rPr>
  </w:style>
  <w:style w:type="paragraph" w:customStyle="1" w:styleId="col530">
    <w:name w:val="col530"/>
    <w:basedOn w:val="Normal"/>
    <w:qFormat/>
    <w:pPr>
      <w:pBdr>
        <w:right w:val="single" w:sz="6" w:space="0" w:color="CCCCCC"/>
      </w:pBdr>
      <w:spacing w:before="150" w:after="150"/>
      <w:ind w:left="150" w:right="150"/>
    </w:pPr>
    <w:rPr>
      <w:color w:val="auto"/>
      <w:sz w:val="24"/>
      <w:szCs w:val="24"/>
    </w:rPr>
  </w:style>
  <w:style w:type="paragraph" w:customStyle="1" w:styleId="col20">
    <w:name w:val="col20"/>
    <w:basedOn w:val="Normal"/>
    <w:qFormat/>
    <w:pPr>
      <w:spacing w:before="300" w:after="150"/>
    </w:pPr>
    <w:rPr>
      <w:color w:val="auto"/>
      <w:sz w:val="24"/>
      <w:szCs w:val="24"/>
    </w:rPr>
  </w:style>
  <w:style w:type="paragraph" w:customStyle="1" w:styleId="btngraysmall">
    <w:name w:val="btn_graysmall"/>
    <w:basedOn w:val="Normal"/>
    <w:qFormat/>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qFormat/>
    <w:pPr>
      <w:spacing w:after="150"/>
    </w:pPr>
    <w:rPr>
      <w:rFonts w:ascii="Arial" w:hAnsi="Arial" w:cs="Arial"/>
      <w:color w:val="auto"/>
      <w:sz w:val="24"/>
      <w:szCs w:val="24"/>
    </w:rPr>
  </w:style>
  <w:style w:type="paragraph" w:customStyle="1" w:styleId="member">
    <w:name w:val="member"/>
    <w:basedOn w:val="Normal"/>
    <w:qFormat/>
    <w:pPr>
      <w:spacing w:after="150"/>
    </w:pPr>
    <w:rPr>
      <w:color w:val="auto"/>
      <w:sz w:val="24"/>
      <w:szCs w:val="24"/>
    </w:rPr>
  </w:style>
  <w:style w:type="paragraph" w:customStyle="1" w:styleId="boxblue">
    <w:name w:val="box_blue"/>
    <w:basedOn w:val="Normal"/>
    <w:qFormat/>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qFormat/>
    <w:pPr>
      <w:spacing w:after="150"/>
    </w:pPr>
    <w:rPr>
      <w:color w:val="auto"/>
      <w:sz w:val="24"/>
      <w:szCs w:val="24"/>
    </w:rPr>
  </w:style>
  <w:style w:type="paragraph" w:customStyle="1" w:styleId="icforward">
    <w:name w:val="ic_forward"/>
    <w:basedOn w:val="Normal"/>
    <w:qFormat/>
    <w:pPr>
      <w:spacing w:after="150"/>
    </w:pPr>
    <w:rPr>
      <w:color w:val="auto"/>
      <w:sz w:val="24"/>
      <w:szCs w:val="24"/>
    </w:rPr>
  </w:style>
  <w:style w:type="paragraph" w:customStyle="1" w:styleId="view">
    <w:name w:val="view"/>
    <w:basedOn w:val="Normal"/>
    <w:qFormat/>
    <w:pPr>
      <w:spacing w:after="150"/>
    </w:pPr>
    <w:rPr>
      <w:color w:val="auto"/>
      <w:sz w:val="24"/>
      <w:szCs w:val="24"/>
    </w:rPr>
  </w:style>
  <w:style w:type="paragraph" w:customStyle="1" w:styleId="fromleft">
    <w:name w:val="from_left"/>
    <w:basedOn w:val="Normal"/>
    <w:qFormat/>
    <w:pPr>
      <w:spacing w:after="150"/>
    </w:pPr>
    <w:rPr>
      <w:color w:val="auto"/>
      <w:sz w:val="24"/>
      <w:szCs w:val="24"/>
    </w:rPr>
  </w:style>
  <w:style w:type="paragraph" w:customStyle="1" w:styleId="fromright">
    <w:name w:val="from_right"/>
    <w:basedOn w:val="Normal"/>
    <w:qFormat/>
    <w:pPr>
      <w:spacing w:after="150"/>
    </w:pPr>
    <w:rPr>
      <w:color w:val="auto"/>
      <w:sz w:val="24"/>
      <w:szCs w:val="24"/>
    </w:rPr>
  </w:style>
  <w:style w:type="paragraph" w:customStyle="1" w:styleId="top1">
    <w:name w:val="top1"/>
    <w:basedOn w:val="Normal"/>
    <w:qFormat/>
    <w:pPr>
      <w:shd w:val="clear" w:color="auto" w:fill="FFFFFF"/>
      <w:spacing w:after="150"/>
      <w:jc w:val="center"/>
    </w:pPr>
    <w:rPr>
      <w:color w:val="auto"/>
      <w:sz w:val="24"/>
      <w:szCs w:val="24"/>
    </w:rPr>
  </w:style>
  <w:style w:type="paragraph" w:customStyle="1" w:styleId="topavar">
    <w:name w:val="top_avar"/>
    <w:basedOn w:val="Normal"/>
    <w:qFormat/>
    <w:pPr>
      <w:ind w:left="3060"/>
    </w:pPr>
    <w:rPr>
      <w:color w:val="auto"/>
      <w:sz w:val="24"/>
      <w:szCs w:val="24"/>
    </w:rPr>
  </w:style>
  <w:style w:type="paragraph" w:customStyle="1" w:styleId="table2">
    <w:name w:val="table2"/>
    <w:basedOn w:val="Normal"/>
    <w:qFormat/>
    <w:pPr>
      <w:shd w:val="clear" w:color="auto" w:fill="F6F7F8"/>
      <w:spacing w:after="150"/>
    </w:pPr>
    <w:rPr>
      <w:color w:val="auto"/>
      <w:sz w:val="24"/>
      <w:szCs w:val="24"/>
    </w:rPr>
  </w:style>
  <w:style w:type="paragraph" w:customStyle="1" w:styleId="clgreen">
    <w:name w:val="clgreen"/>
    <w:basedOn w:val="Normal"/>
    <w:qFormat/>
    <w:pPr>
      <w:spacing w:after="150"/>
    </w:pPr>
    <w:rPr>
      <w:color w:val="69924F"/>
      <w:sz w:val="24"/>
      <w:szCs w:val="24"/>
    </w:rPr>
  </w:style>
  <w:style w:type="paragraph" w:customStyle="1" w:styleId="pad5">
    <w:name w:val="pad5"/>
    <w:basedOn w:val="Normal"/>
    <w:qFormat/>
    <w:pPr>
      <w:spacing w:after="150"/>
    </w:pPr>
    <w:rPr>
      <w:color w:val="auto"/>
      <w:sz w:val="24"/>
      <w:szCs w:val="24"/>
    </w:rPr>
  </w:style>
  <w:style w:type="paragraph" w:customStyle="1" w:styleId="radius">
    <w:name w:val="radius"/>
    <w:basedOn w:val="Normal"/>
    <w:qFormat/>
    <w:pPr>
      <w:spacing w:after="150"/>
    </w:pPr>
    <w:rPr>
      <w:color w:val="auto"/>
      <w:sz w:val="24"/>
      <w:szCs w:val="24"/>
    </w:rPr>
  </w:style>
  <w:style w:type="paragraph" w:customStyle="1" w:styleId="socal">
    <w:name w:val="socal"/>
    <w:basedOn w:val="Normal"/>
    <w:qFormat/>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qFormat/>
    <w:pPr>
      <w:pBdr>
        <w:top w:val="dotted" w:sz="6" w:space="6" w:color="999999"/>
      </w:pBdr>
      <w:spacing w:before="150" w:after="150"/>
    </w:pPr>
    <w:rPr>
      <w:color w:val="auto"/>
      <w:sz w:val="24"/>
      <w:szCs w:val="24"/>
    </w:rPr>
  </w:style>
  <w:style w:type="paragraph" w:customStyle="1" w:styleId="badge">
    <w:name w:val="badge"/>
    <w:basedOn w:val="Normal"/>
    <w:qFormat/>
    <w:pPr>
      <w:spacing w:after="150"/>
    </w:pPr>
    <w:rPr>
      <w:color w:val="auto"/>
      <w:sz w:val="24"/>
      <w:szCs w:val="24"/>
    </w:rPr>
  </w:style>
  <w:style w:type="paragraph" w:customStyle="1" w:styleId="timeline">
    <w:name w:val="timeline"/>
    <w:basedOn w:val="Normal"/>
    <w:qFormat/>
    <w:pPr>
      <w:shd w:val="clear" w:color="auto" w:fill="F6F7F8"/>
      <w:spacing w:after="150"/>
    </w:pPr>
    <w:rPr>
      <w:color w:val="333333"/>
      <w:sz w:val="20"/>
      <w:szCs w:val="20"/>
    </w:rPr>
  </w:style>
  <w:style w:type="paragraph" w:customStyle="1" w:styleId="formreply">
    <w:name w:val="form_reply"/>
    <w:basedOn w:val="Normal"/>
    <w:qFormat/>
    <w:pPr>
      <w:spacing w:after="150"/>
      <w:ind w:right="75"/>
    </w:pPr>
    <w:rPr>
      <w:color w:val="auto"/>
      <w:sz w:val="24"/>
      <w:szCs w:val="24"/>
    </w:rPr>
  </w:style>
  <w:style w:type="paragraph" w:customStyle="1" w:styleId="commentupload">
    <w:name w:val="comment_upload"/>
    <w:basedOn w:val="Normal"/>
    <w:qFormat/>
    <w:pPr>
      <w:shd w:val="clear" w:color="auto" w:fill="E6ECF2"/>
      <w:spacing w:before="75" w:after="150"/>
      <w:ind w:right="45"/>
    </w:pPr>
    <w:rPr>
      <w:color w:val="auto"/>
      <w:sz w:val="24"/>
      <w:szCs w:val="24"/>
    </w:rPr>
  </w:style>
  <w:style w:type="paragraph" w:customStyle="1" w:styleId="blockcontent">
    <w:name w:val="blockcontent"/>
    <w:basedOn w:val="Normal"/>
    <w:qFormat/>
    <w:pPr>
      <w:pBdr>
        <w:bottom w:val="dotted" w:sz="6" w:space="4" w:color="949495"/>
      </w:pBdr>
      <w:spacing w:after="75"/>
    </w:pPr>
    <w:rPr>
      <w:color w:val="auto"/>
      <w:sz w:val="24"/>
      <w:szCs w:val="24"/>
    </w:rPr>
  </w:style>
  <w:style w:type="paragraph" w:customStyle="1" w:styleId="icstatus">
    <w:name w:val="ic_status"/>
    <w:basedOn w:val="Normal"/>
    <w:qFormat/>
    <w:pPr>
      <w:spacing w:after="150"/>
    </w:pPr>
    <w:rPr>
      <w:color w:val="auto"/>
      <w:sz w:val="24"/>
      <w:szCs w:val="24"/>
    </w:rPr>
  </w:style>
  <w:style w:type="paragraph" w:customStyle="1" w:styleId="icupimage">
    <w:name w:val="ic_upimage"/>
    <w:basedOn w:val="Normal"/>
    <w:qFormat/>
    <w:pPr>
      <w:spacing w:after="150"/>
    </w:pPr>
    <w:rPr>
      <w:color w:val="auto"/>
      <w:sz w:val="24"/>
      <w:szCs w:val="24"/>
    </w:rPr>
  </w:style>
  <w:style w:type="paragraph" w:customStyle="1" w:styleId="icformula">
    <w:name w:val="ic_formula"/>
    <w:basedOn w:val="Normal"/>
    <w:qFormat/>
    <w:pPr>
      <w:spacing w:after="150"/>
    </w:pPr>
    <w:rPr>
      <w:color w:val="auto"/>
      <w:sz w:val="24"/>
      <w:szCs w:val="24"/>
    </w:rPr>
  </w:style>
  <w:style w:type="paragraph" w:customStyle="1" w:styleId="remove">
    <w:name w:val="remove"/>
    <w:basedOn w:val="Normal"/>
    <w:qFormat/>
    <w:pPr>
      <w:spacing w:after="150"/>
    </w:pPr>
    <w:rPr>
      <w:vanish/>
      <w:color w:val="auto"/>
      <w:sz w:val="24"/>
      <w:szCs w:val="24"/>
    </w:rPr>
  </w:style>
  <w:style w:type="paragraph" w:customStyle="1" w:styleId="upload">
    <w:name w:val="upload"/>
    <w:basedOn w:val="Normal"/>
    <w:qFormat/>
    <w:pPr>
      <w:spacing w:after="150"/>
    </w:pPr>
    <w:rPr>
      <w:color w:val="auto"/>
      <w:sz w:val="24"/>
      <w:szCs w:val="24"/>
    </w:rPr>
  </w:style>
  <w:style w:type="paragraph" w:customStyle="1" w:styleId="likeface">
    <w:name w:val="like_face"/>
    <w:basedOn w:val="Normal"/>
    <w:qFormat/>
    <w:pPr>
      <w:spacing w:after="150"/>
    </w:pPr>
    <w:rPr>
      <w:color w:val="auto"/>
      <w:sz w:val="24"/>
      <w:szCs w:val="24"/>
    </w:rPr>
  </w:style>
  <w:style w:type="paragraph" w:customStyle="1" w:styleId="dot">
    <w:name w:val="dot"/>
    <w:basedOn w:val="Normal"/>
    <w:qFormat/>
    <w:pPr>
      <w:spacing w:after="150"/>
    </w:pPr>
    <w:rPr>
      <w:color w:val="auto"/>
      <w:sz w:val="24"/>
      <w:szCs w:val="24"/>
    </w:rPr>
  </w:style>
  <w:style w:type="paragraph" w:customStyle="1" w:styleId="iconclose">
    <w:name w:val="icon_close"/>
    <w:basedOn w:val="Normal"/>
    <w:qFormat/>
    <w:pPr>
      <w:spacing w:after="150"/>
    </w:pPr>
    <w:rPr>
      <w:color w:val="auto"/>
      <w:sz w:val="24"/>
      <w:szCs w:val="24"/>
    </w:rPr>
  </w:style>
  <w:style w:type="paragraph" w:customStyle="1" w:styleId="closetheater">
    <w:name w:val="closetheater"/>
    <w:basedOn w:val="Normal"/>
    <w:qFormat/>
    <w:pPr>
      <w:spacing w:after="150"/>
    </w:pPr>
    <w:rPr>
      <w:color w:val="auto"/>
      <w:sz w:val="24"/>
      <w:szCs w:val="24"/>
    </w:rPr>
  </w:style>
  <w:style w:type="paragraph" w:customStyle="1" w:styleId="teach">
    <w:name w:val="teach"/>
    <w:basedOn w:val="Normal"/>
    <w:qFormat/>
    <w:pPr>
      <w:spacing w:after="150"/>
    </w:pPr>
    <w:rPr>
      <w:color w:val="auto"/>
      <w:sz w:val="24"/>
      <w:szCs w:val="24"/>
    </w:rPr>
  </w:style>
  <w:style w:type="paragraph" w:customStyle="1" w:styleId="icexam">
    <w:name w:val="ic_exam"/>
    <w:basedOn w:val="Normal"/>
    <w:qFormat/>
    <w:pPr>
      <w:spacing w:after="150"/>
    </w:pPr>
    <w:rPr>
      <w:color w:val="auto"/>
      <w:sz w:val="24"/>
      <w:szCs w:val="24"/>
    </w:rPr>
  </w:style>
  <w:style w:type="paragraph" w:customStyle="1" w:styleId="true">
    <w:name w:val="true"/>
    <w:basedOn w:val="Normal"/>
    <w:qFormat/>
    <w:pPr>
      <w:spacing w:after="150"/>
    </w:pPr>
    <w:rPr>
      <w:color w:val="auto"/>
      <w:sz w:val="24"/>
      <w:szCs w:val="24"/>
    </w:rPr>
  </w:style>
  <w:style w:type="paragraph" w:customStyle="1" w:styleId="fale">
    <w:name w:val="fale"/>
    <w:basedOn w:val="Normal"/>
    <w:qFormat/>
    <w:pPr>
      <w:spacing w:after="150"/>
    </w:pPr>
    <w:rPr>
      <w:color w:val="auto"/>
      <w:sz w:val="24"/>
      <w:szCs w:val="24"/>
    </w:rPr>
  </w:style>
  <w:style w:type="paragraph" w:customStyle="1" w:styleId="icplus">
    <w:name w:val="ic_plus"/>
    <w:basedOn w:val="Normal"/>
    <w:qFormat/>
    <w:pPr>
      <w:spacing w:after="150"/>
    </w:pPr>
    <w:rPr>
      <w:color w:val="auto"/>
      <w:sz w:val="24"/>
      <w:szCs w:val="24"/>
    </w:rPr>
  </w:style>
  <w:style w:type="paragraph" w:customStyle="1" w:styleId="pageletcomposer">
    <w:name w:val="pagelet_composer"/>
    <w:basedOn w:val="Normal"/>
    <w:qFormat/>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qFormat/>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qFormat/>
    <w:pPr>
      <w:spacing w:after="150"/>
      <w:ind w:right="45"/>
    </w:pPr>
    <w:rPr>
      <w:color w:val="auto"/>
      <w:sz w:val="24"/>
      <w:szCs w:val="24"/>
    </w:rPr>
  </w:style>
  <w:style w:type="paragraph" w:customStyle="1" w:styleId="selectgriditem">
    <w:name w:val="selectgriditem"/>
    <w:basedOn w:val="Normal"/>
    <w:qFormat/>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qFormat/>
    <w:pPr>
      <w:spacing w:after="150"/>
    </w:pPr>
    <w:rPr>
      <w:color w:val="auto"/>
      <w:sz w:val="24"/>
      <w:szCs w:val="24"/>
    </w:rPr>
  </w:style>
  <w:style w:type="paragraph" w:customStyle="1" w:styleId="shadow">
    <w:name w:val="shadow"/>
    <w:basedOn w:val="Normal"/>
    <w:qFormat/>
    <w:pPr>
      <w:shd w:val="clear" w:color="auto" w:fill="FFFFFF"/>
      <w:spacing w:after="150"/>
    </w:pPr>
    <w:rPr>
      <w:color w:val="auto"/>
      <w:sz w:val="24"/>
      <w:szCs w:val="24"/>
    </w:rPr>
  </w:style>
  <w:style w:type="paragraph" w:customStyle="1" w:styleId="slideright">
    <w:name w:val="slide_right"/>
    <w:basedOn w:val="Normal"/>
    <w:qFormat/>
    <w:pPr>
      <w:spacing w:after="150"/>
    </w:pPr>
    <w:rPr>
      <w:color w:val="auto"/>
      <w:sz w:val="24"/>
      <w:szCs w:val="24"/>
    </w:rPr>
  </w:style>
  <w:style w:type="paragraph" w:customStyle="1" w:styleId="col1">
    <w:name w:val="col1"/>
    <w:basedOn w:val="Normal"/>
    <w:qFormat/>
    <w:pPr>
      <w:spacing w:after="150"/>
    </w:pPr>
    <w:rPr>
      <w:color w:val="auto"/>
      <w:sz w:val="24"/>
      <w:szCs w:val="24"/>
    </w:rPr>
  </w:style>
  <w:style w:type="paragraph" w:customStyle="1" w:styleId="col2">
    <w:name w:val="col2"/>
    <w:basedOn w:val="Normal"/>
    <w:qFormat/>
    <w:pPr>
      <w:spacing w:after="150"/>
    </w:pPr>
    <w:rPr>
      <w:color w:val="auto"/>
      <w:sz w:val="24"/>
      <w:szCs w:val="24"/>
    </w:rPr>
  </w:style>
  <w:style w:type="paragraph" w:customStyle="1" w:styleId="col3">
    <w:name w:val="col3"/>
    <w:basedOn w:val="Normal"/>
    <w:qFormat/>
    <w:pPr>
      <w:spacing w:after="150"/>
    </w:pPr>
    <w:rPr>
      <w:color w:val="auto"/>
      <w:sz w:val="24"/>
      <w:szCs w:val="24"/>
    </w:rPr>
  </w:style>
  <w:style w:type="paragraph" w:customStyle="1" w:styleId="boxinfo">
    <w:name w:val="box_info"/>
    <w:basedOn w:val="Normal"/>
    <w:qFormat/>
    <w:pPr>
      <w:spacing w:after="150"/>
    </w:pPr>
    <w:rPr>
      <w:color w:val="auto"/>
      <w:sz w:val="24"/>
      <w:szCs w:val="24"/>
    </w:rPr>
  </w:style>
  <w:style w:type="paragraph" w:customStyle="1" w:styleId="col510">
    <w:name w:val="col510"/>
    <w:basedOn w:val="Normal"/>
    <w:qFormat/>
    <w:pPr>
      <w:spacing w:after="150"/>
    </w:pPr>
    <w:rPr>
      <w:color w:val="auto"/>
      <w:sz w:val="24"/>
      <w:szCs w:val="24"/>
    </w:rPr>
  </w:style>
  <w:style w:type="paragraph" w:customStyle="1" w:styleId="col47">
    <w:name w:val="col47"/>
    <w:basedOn w:val="Normal"/>
    <w:qFormat/>
    <w:pPr>
      <w:spacing w:after="150"/>
    </w:pPr>
    <w:rPr>
      <w:color w:val="auto"/>
      <w:sz w:val="24"/>
      <w:szCs w:val="24"/>
    </w:rPr>
  </w:style>
  <w:style w:type="paragraph" w:customStyle="1" w:styleId="popup">
    <w:name w:val="popup"/>
    <w:basedOn w:val="Normal"/>
    <w:qFormat/>
    <w:pPr>
      <w:shd w:val="clear" w:color="auto" w:fill="FFFFFF"/>
      <w:spacing w:after="150"/>
    </w:pPr>
    <w:rPr>
      <w:vanish/>
      <w:color w:val="auto"/>
      <w:sz w:val="24"/>
      <w:szCs w:val="24"/>
    </w:rPr>
  </w:style>
  <w:style w:type="paragraph" w:customStyle="1" w:styleId="popup-cont">
    <w:name w:val="popup-cont"/>
    <w:basedOn w:val="Normal"/>
    <w:qFormat/>
    <w:pPr>
      <w:shd w:val="clear" w:color="auto" w:fill="FFFFFF"/>
      <w:spacing w:after="150"/>
    </w:pPr>
    <w:rPr>
      <w:color w:val="auto"/>
      <w:sz w:val="24"/>
      <w:szCs w:val="24"/>
    </w:rPr>
  </w:style>
  <w:style w:type="paragraph" w:customStyle="1" w:styleId="btnblue">
    <w:name w:val="btn_blue"/>
    <w:basedOn w:val="Normal"/>
    <w:qFormat/>
    <w:pPr>
      <w:shd w:val="clear" w:color="auto" w:fill="3E72AC"/>
      <w:spacing w:after="150" w:line="240" w:lineRule="atLeast"/>
    </w:pPr>
    <w:rPr>
      <w:color w:val="FFFFFF"/>
      <w:sz w:val="24"/>
      <w:szCs w:val="24"/>
    </w:rPr>
  </w:style>
  <w:style w:type="paragraph" w:customStyle="1" w:styleId="stagewrappersub">
    <w:name w:val="stagewrapper_sub"/>
    <w:basedOn w:val="Normal"/>
    <w:qFormat/>
    <w:pPr>
      <w:spacing w:after="150" w:line="8720" w:lineRule="atLeast"/>
    </w:pPr>
    <w:rPr>
      <w:color w:val="auto"/>
      <w:sz w:val="24"/>
      <w:szCs w:val="24"/>
    </w:rPr>
  </w:style>
  <w:style w:type="paragraph" w:customStyle="1" w:styleId="pageprev">
    <w:name w:val="page_prev"/>
    <w:basedOn w:val="Normal"/>
    <w:qFormat/>
    <w:pPr>
      <w:spacing w:after="150"/>
    </w:pPr>
    <w:rPr>
      <w:vanish/>
      <w:color w:val="auto"/>
      <w:sz w:val="24"/>
      <w:szCs w:val="24"/>
    </w:rPr>
  </w:style>
  <w:style w:type="paragraph" w:customStyle="1" w:styleId="pagenext">
    <w:name w:val="page_next"/>
    <w:basedOn w:val="Normal"/>
    <w:qFormat/>
    <w:pPr>
      <w:spacing w:after="150"/>
    </w:pPr>
    <w:rPr>
      <w:vanish/>
      <w:color w:val="auto"/>
      <w:sz w:val="24"/>
      <w:szCs w:val="24"/>
    </w:rPr>
  </w:style>
  <w:style w:type="paragraph" w:customStyle="1" w:styleId="commentable">
    <w:name w:val="commentable"/>
    <w:basedOn w:val="Normal"/>
    <w:qFormat/>
    <w:pPr>
      <w:shd w:val="clear" w:color="auto" w:fill="FFFFFF"/>
      <w:spacing w:after="150"/>
    </w:pPr>
    <w:rPr>
      <w:color w:val="auto"/>
      <w:sz w:val="24"/>
      <w:szCs w:val="24"/>
    </w:rPr>
  </w:style>
  <w:style w:type="paragraph" w:customStyle="1" w:styleId="snowliftfullscreen">
    <w:name w:val="snowliftfullscreen"/>
    <w:basedOn w:val="Normal"/>
    <w:pPr>
      <w:spacing w:after="150"/>
    </w:pPr>
    <w:rPr>
      <w:vanish/>
      <w:color w:val="auto"/>
      <w:sz w:val="24"/>
      <w:szCs w:val="24"/>
    </w:rPr>
  </w:style>
  <w:style w:type="paragraph" w:customStyle="1" w:styleId="scroll3">
    <w:name w:val="scroll3"/>
    <w:basedOn w:val="Normal"/>
    <w:qFormat/>
    <w:pPr>
      <w:spacing w:after="150"/>
    </w:pPr>
    <w:rPr>
      <w:color w:val="auto"/>
      <w:sz w:val="24"/>
      <w:szCs w:val="24"/>
    </w:rPr>
  </w:style>
  <w:style w:type="paragraph" w:customStyle="1" w:styleId="symbol">
    <w:name w:val="symbol"/>
    <w:basedOn w:val="Normal"/>
    <w:qFormat/>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pPr>
      <w:shd w:val="clear" w:color="auto" w:fill="E9573E"/>
      <w:spacing w:after="150"/>
    </w:pPr>
    <w:rPr>
      <w:b/>
      <w:bCs/>
      <w:color w:val="FFFFFF"/>
      <w:sz w:val="24"/>
      <w:szCs w:val="24"/>
    </w:rPr>
  </w:style>
  <w:style w:type="paragraph" w:customStyle="1" w:styleId="ic-video">
    <w:name w:val="ic-video"/>
    <w:basedOn w:val="Normal"/>
    <w:qFormat/>
    <w:pPr>
      <w:spacing w:after="150"/>
    </w:pPr>
    <w:rPr>
      <w:color w:val="auto"/>
      <w:sz w:val="24"/>
      <w:szCs w:val="24"/>
    </w:rPr>
  </w:style>
  <w:style w:type="paragraph" w:customStyle="1" w:styleId="tipnote">
    <w:name w:val="tipnote"/>
    <w:basedOn w:val="Normal"/>
    <w:qFormat/>
    <w:pPr>
      <w:spacing w:after="150"/>
    </w:pPr>
    <w:rPr>
      <w:color w:val="FF3300"/>
      <w:sz w:val="30"/>
      <w:szCs w:val="30"/>
    </w:rPr>
  </w:style>
  <w:style w:type="paragraph" w:customStyle="1" w:styleId="retest">
    <w:name w:val="retest"/>
    <w:basedOn w:val="Normal"/>
    <w:qFormat/>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pPr>
      <w:spacing w:after="150"/>
    </w:pPr>
    <w:rPr>
      <w:color w:val="auto"/>
      <w:sz w:val="24"/>
      <w:szCs w:val="24"/>
    </w:rPr>
  </w:style>
  <w:style w:type="paragraph" w:customStyle="1" w:styleId="buttonface">
    <w:name w:val="button_face"/>
    <w:basedOn w:val="Normal"/>
    <w:qFormat/>
    <w:pPr>
      <w:pBdr>
        <w:right w:val="single" w:sz="6" w:space="0" w:color="314F83"/>
      </w:pBdr>
      <w:spacing w:after="150"/>
      <w:ind w:right="45"/>
    </w:pPr>
    <w:rPr>
      <w:color w:val="auto"/>
      <w:sz w:val="24"/>
      <w:szCs w:val="24"/>
    </w:rPr>
  </w:style>
  <w:style w:type="paragraph" w:customStyle="1" w:styleId="ic-arr">
    <w:name w:val="ic-arr"/>
    <w:basedOn w:val="Normal"/>
    <w:qFormat/>
    <w:pPr>
      <w:spacing w:after="150"/>
    </w:pPr>
    <w:rPr>
      <w:color w:val="auto"/>
      <w:sz w:val="24"/>
      <w:szCs w:val="24"/>
    </w:rPr>
  </w:style>
  <w:style w:type="paragraph" w:customStyle="1" w:styleId="lines">
    <w:name w:val="lines"/>
    <w:basedOn w:val="Normal"/>
    <w:qFormat/>
    <w:pPr>
      <w:pBdr>
        <w:bottom w:val="single" w:sz="6" w:space="0" w:color="E2E2E2"/>
      </w:pBdr>
      <w:spacing w:after="150"/>
    </w:pPr>
    <w:rPr>
      <w:color w:val="auto"/>
      <w:sz w:val="24"/>
      <w:szCs w:val="24"/>
    </w:rPr>
  </w:style>
  <w:style w:type="paragraph" w:customStyle="1" w:styleId="save2">
    <w:name w:val="save2"/>
    <w:basedOn w:val="Normal"/>
    <w:qFormat/>
    <w:pPr>
      <w:spacing w:after="150"/>
    </w:pPr>
    <w:rPr>
      <w:color w:val="auto"/>
      <w:sz w:val="24"/>
      <w:szCs w:val="24"/>
    </w:rPr>
  </w:style>
  <w:style w:type="paragraph" w:customStyle="1" w:styleId="popuplogin">
    <w:name w:val="popup_login"/>
    <w:basedOn w:val="Normal"/>
    <w:qFormat/>
    <w:pPr>
      <w:shd w:val="clear" w:color="auto" w:fill="1687C5"/>
      <w:spacing w:after="150"/>
    </w:pPr>
    <w:rPr>
      <w:color w:val="auto"/>
      <w:sz w:val="24"/>
      <w:szCs w:val="24"/>
    </w:rPr>
  </w:style>
  <w:style w:type="paragraph" w:customStyle="1" w:styleId="overlay">
    <w:name w:val="overlay"/>
    <w:basedOn w:val="Normal"/>
    <w:qFormat/>
    <w:pPr>
      <w:shd w:val="clear" w:color="auto" w:fill="000000"/>
      <w:spacing w:after="150"/>
    </w:pPr>
    <w:rPr>
      <w:color w:val="auto"/>
      <w:sz w:val="24"/>
      <w:szCs w:val="24"/>
    </w:rPr>
  </w:style>
  <w:style w:type="paragraph" w:customStyle="1" w:styleId="bggray1">
    <w:name w:val="bg_gray1"/>
    <w:basedOn w:val="Normal"/>
    <w:qFormat/>
    <w:pPr>
      <w:shd w:val="clear" w:color="auto" w:fill="F5F6F7"/>
      <w:spacing w:after="150"/>
    </w:pPr>
    <w:rPr>
      <w:color w:val="auto"/>
      <w:sz w:val="24"/>
      <w:szCs w:val="24"/>
    </w:rPr>
  </w:style>
  <w:style w:type="paragraph" w:customStyle="1" w:styleId="subjects">
    <w:name w:val="subjects"/>
    <w:basedOn w:val="Normal"/>
    <w:qFormat/>
    <w:pPr>
      <w:shd w:val="clear" w:color="auto" w:fill="DCF5FA"/>
      <w:spacing w:after="150"/>
    </w:pPr>
    <w:rPr>
      <w:color w:val="004C5B"/>
      <w:sz w:val="21"/>
      <w:szCs w:val="21"/>
    </w:rPr>
  </w:style>
  <w:style w:type="paragraph" w:customStyle="1" w:styleId="table">
    <w:name w:val="table"/>
    <w:basedOn w:val="Normal"/>
    <w:qFormat/>
    <w:pPr>
      <w:shd w:val="clear" w:color="auto" w:fill="FFFFFF"/>
      <w:spacing w:after="150"/>
    </w:pPr>
    <w:rPr>
      <w:color w:val="auto"/>
      <w:sz w:val="24"/>
      <w:szCs w:val="24"/>
    </w:rPr>
  </w:style>
  <w:style w:type="paragraph" w:customStyle="1" w:styleId="icchat">
    <w:name w:val="ic_chat"/>
    <w:basedOn w:val="Normal"/>
    <w:qFormat/>
    <w:pPr>
      <w:spacing w:after="150"/>
      <w:ind w:right="90"/>
    </w:pPr>
    <w:rPr>
      <w:color w:val="auto"/>
      <w:sz w:val="24"/>
      <w:szCs w:val="24"/>
    </w:rPr>
  </w:style>
  <w:style w:type="paragraph" w:customStyle="1" w:styleId="noite">
    <w:name w:val="noite"/>
    <w:basedOn w:val="Normal"/>
    <w:qFormat/>
    <w:rPr>
      <w:color w:val="auto"/>
      <w:sz w:val="24"/>
      <w:szCs w:val="24"/>
    </w:rPr>
  </w:style>
  <w:style w:type="paragraph" w:customStyle="1" w:styleId="noitenone">
    <w:name w:val="noite_none"/>
    <w:basedOn w:val="Normal"/>
    <w:qFormat/>
    <w:rPr>
      <w:color w:val="auto"/>
      <w:sz w:val="24"/>
      <w:szCs w:val="24"/>
    </w:rPr>
  </w:style>
  <w:style w:type="paragraph" w:customStyle="1" w:styleId="iconsmell">
    <w:name w:val="icon_smell"/>
    <w:basedOn w:val="Normal"/>
    <w:qFormat/>
    <w:pPr>
      <w:spacing w:after="150"/>
      <w:ind w:right="90"/>
    </w:pPr>
    <w:rPr>
      <w:color w:val="auto"/>
      <w:sz w:val="24"/>
      <w:szCs w:val="24"/>
    </w:rPr>
  </w:style>
  <w:style w:type="paragraph" w:customStyle="1" w:styleId="iconcamera">
    <w:name w:val="icon_camera"/>
    <w:basedOn w:val="Normal"/>
    <w:qFormat/>
    <w:pPr>
      <w:spacing w:after="150"/>
      <w:ind w:right="150"/>
    </w:pPr>
    <w:rPr>
      <w:color w:val="auto"/>
      <w:sz w:val="24"/>
      <w:szCs w:val="24"/>
    </w:rPr>
  </w:style>
  <w:style w:type="paragraph" w:customStyle="1" w:styleId="innercmm">
    <w:name w:val="inner_cmm"/>
    <w:basedOn w:val="Normal"/>
    <w:qFormat/>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qFormat/>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qFormat/>
    <w:pPr>
      <w:spacing w:after="150"/>
    </w:pPr>
    <w:rPr>
      <w:color w:val="auto"/>
      <w:sz w:val="24"/>
      <w:szCs w:val="24"/>
    </w:rPr>
  </w:style>
  <w:style w:type="paragraph" w:customStyle="1" w:styleId="btnview">
    <w:name w:val="btn_view"/>
    <w:basedOn w:val="Normal"/>
    <w:qFormat/>
    <w:pPr>
      <w:shd w:val="clear" w:color="auto" w:fill="CDCDCD"/>
      <w:spacing w:after="150"/>
    </w:pPr>
    <w:rPr>
      <w:color w:val="313131"/>
      <w:sz w:val="21"/>
      <w:szCs w:val="21"/>
    </w:rPr>
  </w:style>
  <w:style w:type="paragraph" w:customStyle="1" w:styleId="ltask">
    <w:name w:val="l_task"/>
    <w:basedOn w:val="Normal"/>
    <w:qFormat/>
    <w:pPr>
      <w:spacing w:after="150" w:line="405" w:lineRule="atLeast"/>
    </w:pPr>
    <w:rPr>
      <w:color w:val="auto"/>
      <w:sz w:val="24"/>
      <w:szCs w:val="24"/>
    </w:rPr>
  </w:style>
  <w:style w:type="paragraph" w:customStyle="1" w:styleId="boxlogin">
    <w:name w:val="box_login"/>
    <w:basedOn w:val="Normal"/>
    <w:qFormat/>
    <w:pPr>
      <w:spacing w:before="75" w:after="150"/>
    </w:pPr>
    <w:rPr>
      <w:color w:val="auto"/>
      <w:sz w:val="24"/>
      <w:szCs w:val="24"/>
    </w:rPr>
  </w:style>
  <w:style w:type="paragraph" w:customStyle="1" w:styleId="iclogin">
    <w:name w:val="ic_login"/>
    <w:basedOn w:val="Normal"/>
    <w:qFormat/>
    <w:pPr>
      <w:spacing w:after="150"/>
    </w:pPr>
    <w:rPr>
      <w:b/>
      <w:bCs/>
      <w:color w:val="auto"/>
      <w:sz w:val="24"/>
      <w:szCs w:val="24"/>
    </w:rPr>
  </w:style>
  <w:style w:type="paragraph" w:customStyle="1" w:styleId="icon-close">
    <w:name w:val="icon-close"/>
    <w:basedOn w:val="Normal"/>
    <w:qFormat/>
    <w:pPr>
      <w:spacing w:after="150"/>
    </w:pPr>
    <w:rPr>
      <w:color w:val="auto"/>
      <w:sz w:val="24"/>
      <w:szCs w:val="24"/>
    </w:rPr>
  </w:style>
  <w:style w:type="paragraph" w:customStyle="1" w:styleId="sub-login">
    <w:name w:val="sub-login"/>
    <w:basedOn w:val="Normal"/>
    <w:qFormat/>
    <w:pPr>
      <w:shd w:val="clear" w:color="auto" w:fill="FFFFFF"/>
      <w:spacing w:after="150"/>
    </w:pPr>
    <w:rPr>
      <w:vanish/>
      <w:color w:val="auto"/>
      <w:sz w:val="24"/>
      <w:szCs w:val="24"/>
    </w:rPr>
  </w:style>
  <w:style w:type="paragraph" w:customStyle="1" w:styleId="login-cont">
    <w:name w:val="login-cont"/>
    <w:basedOn w:val="Normal"/>
    <w:qFormat/>
    <w:pPr>
      <w:spacing w:after="150"/>
    </w:pPr>
    <w:rPr>
      <w:color w:val="999999"/>
      <w:sz w:val="24"/>
      <w:szCs w:val="24"/>
    </w:rPr>
  </w:style>
  <w:style w:type="paragraph" w:customStyle="1" w:styleId="fan">
    <w:name w:val="fan"/>
    <w:basedOn w:val="Normal"/>
    <w:qFormat/>
    <w:pPr>
      <w:shd w:val="clear" w:color="auto" w:fill="F26522"/>
      <w:spacing w:after="150"/>
    </w:pPr>
    <w:rPr>
      <w:color w:val="auto"/>
      <w:sz w:val="24"/>
      <w:szCs w:val="24"/>
    </w:rPr>
  </w:style>
  <w:style w:type="paragraph" w:customStyle="1" w:styleId="cboxphoto">
    <w:name w:val="cboxphoto"/>
    <w:basedOn w:val="Normal"/>
    <w:qFormat/>
    <w:pPr>
      <w:spacing w:before="100" w:beforeAutospacing="1" w:after="100" w:afterAutospacing="1"/>
    </w:pPr>
    <w:rPr>
      <w:color w:val="auto"/>
      <w:sz w:val="24"/>
      <w:szCs w:val="24"/>
    </w:rPr>
  </w:style>
  <w:style w:type="paragraph" w:customStyle="1" w:styleId="cboxiframe">
    <w:name w:val="cboxiframe"/>
    <w:basedOn w:val="Normal"/>
    <w:qFormat/>
    <w:pPr>
      <w:spacing w:after="150"/>
    </w:pPr>
    <w:rPr>
      <w:color w:val="auto"/>
      <w:sz w:val="24"/>
      <w:szCs w:val="24"/>
    </w:rPr>
  </w:style>
  <w:style w:type="paragraph" w:customStyle="1" w:styleId="mathjaxmenu">
    <w:name w:val="mathjax_menu"/>
    <w:basedOn w:val="Normal"/>
    <w:qFormat/>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qFormat/>
    <w:pPr>
      <w:spacing w:after="150"/>
    </w:pPr>
    <w:rPr>
      <w:color w:val="auto"/>
      <w:sz w:val="24"/>
      <w:szCs w:val="24"/>
    </w:rPr>
  </w:style>
  <w:style w:type="paragraph" w:customStyle="1" w:styleId="mathjaxmenuarrow">
    <w:name w:val="mathjax_menuarrow"/>
    <w:basedOn w:val="Normal"/>
    <w:qFormat/>
    <w:pPr>
      <w:spacing w:after="150"/>
    </w:pPr>
    <w:rPr>
      <w:color w:val="666666"/>
      <w:sz w:val="18"/>
      <w:szCs w:val="18"/>
    </w:rPr>
  </w:style>
  <w:style w:type="paragraph" w:customStyle="1" w:styleId="mathjaxmenulabel">
    <w:name w:val="mathjax_menulabel"/>
    <w:basedOn w:val="Normal"/>
    <w:qFormat/>
    <w:pPr>
      <w:spacing w:after="150"/>
    </w:pPr>
    <w:rPr>
      <w:i/>
      <w:iCs/>
      <w:color w:val="auto"/>
      <w:sz w:val="24"/>
      <w:szCs w:val="24"/>
    </w:rPr>
  </w:style>
  <w:style w:type="paragraph" w:customStyle="1" w:styleId="mathjaxmenurule">
    <w:name w:val="mathjax_menurule"/>
    <w:basedOn w:val="Normal"/>
    <w:qFormat/>
    <w:pPr>
      <w:pBdr>
        <w:top w:val="single" w:sz="6" w:space="0" w:color="CCCCCC"/>
      </w:pBdr>
      <w:spacing w:before="60"/>
      <w:ind w:left="15" w:right="15"/>
    </w:pPr>
    <w:rPr>
      <w:color w:val="auto"/>
      <w:sz w:val="24"/>
      <w:szCs w:val="24"/>
    </w:rPr>
  </w:style>
  <w:style w:type="paragraph" w:customStyle="1" w:styleId="mathjaxmenuclose">
    <w:name w:val="mathjax_menuclose"/>
    <w:basedOn w:val="Normal"/>
    <w:qFormat/>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qFormat/>
    <w:pPr>
      <w:spacing w:after="150"/>
    </w:pPr>
    <w:rPr>
      <w:color w:val="888888"/>
      <w:sz w:val="24"/>
      <w:szCs w:val="24"/>
    </w:rPr>
  </w:style>
  <w:style w:type="paragraph" w:customStyle="1" w:styleId="mathjaxerror">
    <w:name w:val="mathjax_error"/>
    <w:basedOn w:val="Normal"/>
    <w:qFormat/>
    <w:pPr>
      <w:spacing w:after="150"/>
    </w:pPr>
    <w:rPr>
      <w:i/>
      <w:iCs/>
      <w:color w:val="CC0000"/>
      <w:sz w:val="24"/>
      <w:szCs w:val="24"/>
    </w:rPr>
  </w:style>
  <w:style w:type="paragraph" w:customStyle="1" w:styleId="mjxp-script">
    <w:name w:val="mjxp-script"/>
    <w:basedOn w:val="Normal"/>
    <w:qFormat/>
    <w:pPr>
      <w:spacing w:after="150"/>
    </w:pPr>
    <w:rPr>
      <w:color w:val="auto"/>
      <w:sz w:val="19"/>
      <w:szCs w:val="19"/>
    </w:rPr>
  </w:style>
  <w:style w:type="paragraph" w:customStyle="1" w:styleId="mjxp-bold">
    <w:name w:val="mjxp-bold"/>
    <w:basedOn w:val="Normal"/>
    <w:qFormat/>
    <w:pPr>
      <w:spacing w:after="150"/>
    </w:pPr>
    <w:rPr>
      <w:b/>
      <w:bCs/>
      <w:color w:val="auto"/>
      <w:sz w:val="24"/>
      <w:szCs w:val="24"/>
    </w:rPr>
  </w:style>
  <w:style w:type="paragraph" w:customStyle="1" w:styleId="mjxp-italic">
    <w:name w:val="mjxp-italic"/>
    <w:basedOn w:val="Normal"/>
    <w:qFormat/>
    <w:pPr>
      <w:spacing w:after="150"/>
    </w:pPr>
    <w:rPr>
      <w:i/>
      <w:iCs/>
      <w:color w:val="auto"/>
      <w:sz w:val="24"/>
      <w:szCs w:val="24"/>
    </w:rPr>
  </w:style>
  <w:style w:type="paragraph" w:customStyle="1" w:styleId="mjxp-scr">
    <w:name w:val="mjxp-scr"/>
    <w:basedOn w:val="Normal"/>
    <w:qFormat/>
    <w:pPr>
      <w:spacing w:after="150"/>
    </w:pPr>
    <w:rPr>
      <w:color w:val="auto"/>
      <w:sz w:val="24"/>
      <w:szCs w:val="24"/>
    </w:rPr>
  </w:style>
  <w:style w:type="paragraph" w:customStyle="1" w:styleId="mjxp-frak">
    <w:name w:val="mjxp-frak"/>
    <w:basedOn w:val="Normal"/>
    <w:qFormat/>
    <w:pPr>
      <w:spacing w:after="150"/>
    </w:pPr>
    <w:rPr>
      <w:color w:val="auto"/>
      <w:sz w:val="24"/>
      <w:szCs w:val="24"/>
    </w:rPr>
  </w:style>
  <w:style w:type="paragraph" w:customStyle="1" w:styleId="mjxp-sf">
    <w:name w:val="mjxp-sf"/>
    <w:basedOn w:val="Normal"/>
    <w:qFormat/>
    <w:pPr>
      <w:spacing w:after="150"/>
    </w:pPr>
    <w:rPr>
      <w:color w:val="auto"/>
      <w:sz w:val="24"/>
      <w:szCs w:val="24"/>
    </w:rPr>
  </w:style>
  <w:style w:type="paragraph" w:customStyle="1" w:styleId="mjxp-cal">
    <w:name w:val="mjxp-cal"/>
    <w:basedOn w:val="Normal"/>
    <w:pPr>
      <w:spacing w:after="150"/>
    </w:pPr>
    <w:rPr>
      <w:color w:val="auto"/>
      <w:sz w:val="24"/>
      <w:szCs w:val="24"/>
    </w:rPr>
  </w:style>
  <w:style w:type="paragraph" w:customStyle="1" w:styleId="mjxp-mono">
    <w:name w:val="mjxp-mono"/>
    <w:basedOn w:val="Normal"/>
    <w:qFormat/>
    <w:pPr>
      <w:spacing w:after="150"/>
    </w:pPr>
    <w:rPr>
      <w:color w:val="auto"/>
      <w:sz w:val="24"/>
      <w:szCs w:val="24"/>
    </w:rPr>
  </w:style>
  <w:style w:type="paragraph" w:customStyle="1" w:styleId="mjxp-largeop">
    <w:name w:val="mjxp-largeop"/>
    <w:basedOn w:val="Normal"/>
    <w:qFormat/>
    <w:pPr>
      <w:spacing w:after="150"/>
    </w:pPr>
    <w:rPr>
      <w:color w:val="auto"/>
      <w:sz w:val="36"/>
      <w:szCs w:val="36"/>
    </w:rPr>
  </w:style>
  <w:style w:type="paragraph" w:customStyle="1" w:styleId="mjxp-math">
    <w:name w:val="mjxp-math"/>
    <w:basedOn w:val="Normal"/>
    <w:qFormat/>
    <w:pPr>
      <w:spacing w:after="150"/>
    </w:pPr>
    <w:rPr>
      <w:color w:val="auto"/>
      <w:sz w:val="24"/>
      <w:szCs w:val="24"/>
    </w:rPr>
  </w:style>
  <w:style w:type="paragraph" w:customStyle="1" w:styleId="mjxp-display">
    <w:name w:val="mjxp-display"/>
    <w:basedOn w:val="Normal"/>
    <w:qFormat/>
    <w:pPr>
      <w:spacing w:before="240" w:after="240"/>
      <w:jc w:val="center"/>
    </w:pPr>
    <w:rPr>
      <w:color w:val="auto"/>
      <w:sz w:val="24"/>
      <w:szCs w:val="24"/>
    </w:rPr>
  </w:style>
  <w:style w:type="paragraph" w:customStyle="1" w:styleId="mjxp-box">
    <w:name w:val="mjxp-box"/>
    <w:basedOn w:val="Normal"/>
    <w:pPr>
      <w:spacing w:after="150"/>
      <w:jc w:val="center"/>
    </w:pPr>
    <w:rPr>
      <w:color w:val="auto"/>
      <w:sz w:val="24"/>
      <w:szCs w:val="24"/>
    </w:rPr>
  </w:style>
  <w:style w:type="paragraph" w:customStyle="1" w:styleId="mjxp-rule">
    <w:name w:val="mjxp-rule"/>
    <w:basedOn w:val="Normal"/>
    <w:qFormat/>
    <w:pPr>
      <w:spacing w:before="24" w:after="150"/>
    </w:pPr>
    <w:rPr>
      <w:color w:val="auto"/>
      <w:sz w:val="24"/>
      <w:szCs w:val="24"/>
    </w:rPr>
  </w:style>
  <w:style w:type="paragraph" w:customStyle="1" w:styleId="mjxp-mo">
    <w:name w:val="mjxp-mo"/>
    <w:basedOn w:val="Normal"/>
    <w:pPr>
      <w:ind w:left="36" w:right="36"/>
    </w:pPr>
    <w:rPr>
      <w:color w:val="auto"/>
      <w:sz w:val="24"/>
      <w:szCs w:val="24"/>
    </w:rPr>
  </w:style>
  <w:style w:type="paragraph" w:customStyle="1" w:styleId="mjxp-mfrac">
    <w:name w:val="mjxp-mfrac"/>
    <w:basedOn w:val="Normal"/>
    <w:qFormat/>
    <w:pPr>
      <w:ind w:left="30" w:right="30"/>
    </w:pPr>
    <w:rPr>
      <w:color w:val="auto"/>
      <w:sz w:val="24"/>
      <w:szCs w:val="24"/>
    </w:rPr>
  </w:style>
  <w:style w:type="paragraph" w:customStyle="1" w:styleId="mjxp-denom">
    <w:name w:val="mjxp-denom"/>
    <w:basedOn w:val="Normal"/>
    <w:qFormat/>
    <w:pPr>
      <w:spacing w:after="150"/>
    </w:pPr>
    <w:rPr>
      <w:color w:val="auto"/>
      <w:sz w:val="24"/>
      <w:szCs w:val="24"/>
    </w:rPr>
  </w:style>
  <w:style w:type="paragraph" w:customStyle="1" w:styleId="mjxp-surd">
    <w:name w:val="mjxp-surd"/>
    <w:basedOn w:val="Normal"/>
    <w:qFormat/>
    <w:pPr>
      <w:spacing w:after="150"/>
      <w:textAlignment w:val="top"/>
    </w:pPr>
    <w:rPr>
      <w:color w:val="auto"/>
      <w:sz w:val="24"/>
      <w:szCs w:val="24"/>
    </w:rPr>
  </w:style>
  <w:style w:type="paragraph" w:customStyle="1" w:styleId="mjxp-over">
    <w:name w:val="mjxp-over"/>
    <w:basedOn w:val="Normal"/>
    <w:qFormat/>
    <w:pPr>
      <w:spacing w:after="150"/>
      <w:jc w:val="center"/>
    </w:pPr>
    <w:rPr>
      <w:color w:val="auto"/>
      <w:sz w:val="24"/>
      <w:szCs w:val="24"/>
    </w:rPr>
  </w:style>
  <w:style w:type="paragraph" w:customStyle="1" w:styleId="mjxp-mtable">
    <w:name w:val="mjxp-mtable"/>
    <w:basedOn w:val="Normal"/>
    <w:qFormat/>
    <w:pPr>
      <w:ind w:left="30" w:right="30"/>
    </w:pPr>
    <w:rPr>
      <w:color w:val="auto"/>
      <w:sz w:val="24"/>
      <w:szCs w:val="24"/>
    </w:rPr>
  </w:style>
  <w:style w:type="paragraph" w:customStyle="1" w:styleId="mjxp-mtd">
    <w:name w:val="mjxp-mtd"/>
    <w:basedOn w:val="Normal"/>
    <w:qFormat/>
    <w:pPr>
      <w:spacing w:after="150"/>
      <w:jc w:val="center"/>
    </w:pPr>
    <w:rPr>
      <w:color w:val="auto"/>
      <w:sz w:val="24"/>
      <w:szCs w:val="24"/>
    </w:rPr>
  </w:style>
  <w:style w:type="paragraph" w:customStyle="1" w:styleId="mjxp-merror">
    <w:name w:val="mjxp-merror"/>
    <w:basedOn w:val="Normal"/>
    <w:qFormat/>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qFormat/>
    <w:pPr>
      <w:spacing w:line="0" w:lineRule="auto"/>
    </w:pPr>
    <w:rPr>
      <w:color w:val="auto"/>
      <w:sz w:val="24"/>
      <w:szCs w:val="24"/>
    </w:rPr>
  </w:style>
  <w:style w:type="paragraph" w:customStyle="1" w:styleId="mjxc-display">
    <w:name w:val="mjxc-display"/>
    <w:basedOn w:val="Normal"/>
    <w:qFormat/>
    <w:pPr>
      <w:spacing w:before="240" w:after="240"/>
      <w:jc w:val="center"/>
    </w:pPr>
    <w:rPr>
      <w:color w:val="auto"/>
      <w:sz w:val="24"/>
      <w:szCs w:val="24"/>
    </w:rPr>
  </w:style>
  <w:style w:type="paragraph" w:customStyle="1" w:styleId="mjx-full-width">
    <w:name w:val="mjx-full-width"/>
    <w:basedOn w:val="Normal"/>
    <w:qFormat/>
    <w:pPr>
      <w:spacing w:after="150"/>
      <w:jc w:val="center"/>
    </w:pPr>
    <w:rPr>
      <w:color w:val="auto"/>
      <w:sz w:val="24"/>
      <w:szCs w:val="24"/>
    </w:rPr>
  </w:style>
  <w:style w:type="paragraph" w:customStyle="1" w:styleId="mjx-numerator">
    <w:name w:val="mjx-numerator"/>
    <w:basedOn w:val="Normal"/>
    <w:qFormat/>
    <w:pPr>
      <w:spacing w:after="150"/>
      <w:jc w:val="center"/>
    </w:pPr>
    <w:rPr>
      <w:color w:val="auto"/>
      <w:sz w:val="24"/>
      <w:szCs w:val="24"/>
    </w:rPr>
  </w:style>
  <w:style w:type="paragraph" w:customStyle="1" w:styleId="mjx-denominator">
    <w:name w:val="mjx-denominator"/>
    <w:basedOn w:val="Normal"/>
    <w:qFormat/>
    <w:pPr>
      <w:spacing w:after="150"/>
      <w:jc w:val="center"/>
    </w:pPr>
    <w:rPr>
      <w:color w:val="auto"/>
      <w:sz w:val="24"/>
      <w:szCs w:val="24"/>
    </w:rPr>
  </w:style>
  <w:style w:type="paragraph" w:customStyle="1" w:styleId="mjxc-stacked">
    <w:name w:val="mjxc-stacked"/>
    <w:basedOn w:val="Normal"/>
    <w:qFormat/>
    <w:pPr>
      <w:spacing w:after="150"/>
    </w:pPr>
    <w:rPr>
      <w:color w:val="auto"/>
      <w:sz w:val="24"/>
      <w:szCs w:val="24"/>
    </w:rPr>
  </w:style>
  <w:style w:type="paragraph" w:customStyle="1" w:styleId="mjx-op">
    <w:name w:val="mjx-op"/>
    <w:basedOn w:val="Normal"/>
    <w:qFormat/>
    <w:pPr>
      <w:spacing w:after="150"/>
    </w:pPr>
    <w:rPr>
      <w:color w:val="auto"/>
      <w:sz w:val="24"/>
      <w:szCs w:val="24"/>
    </w:rPr>
  </w:style>
  <w:style w:type="paragraph" w:customStyle="1" w:styleId="mjx-over">
    <w:name w:val="mjx-over"/>
    <w:basedOn w:val="Normal"/>
    <w:qFormat/>
    <w:pPr>
      <w:spacing w:after="150"/>
    </w:pPr>
    <w:rPr>
      <w:color w:val="auto"/>
      <w:sz w:val="24"/>
      <w:szCs w:val="24"/>
    </w:rPr>
  </w:style>
  <w:style w:type="paragraph" w:customStyle="1" w:styleId="mjx-surd">
    <w:name w:val="mjx-surd"/>
    <w:basedOn w:val="Normal"/>
    <w:qFormat/>
    <w:pPr>
      <w:spacing w:after="150"/>
      <w:textAlignment w:val="top"/>
    </w:pPr>
    <w:rPr>
      <w:color w:val="auto"/>
      <w:sz w:val="24"/>
      <w:szCs w:val="24"/>
    </w:rPr>
  </w:style>
  <w:style w:type="paragraph" w:customStyle="1" w:styleId="mjx-merror">
    <w:name w:val="mjx-merror"/>
    <w:basedOn w:val="Normal"/>
    <w:qFormat/>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qFormat/>
    <w:pPr>
      <w:spacing w:after="150"/>
    </w:pPr>
    <w:rPr>
      <w:color w:val="auto"/>
      <w:sz w:val="24"/>
      <w:szCs w:val="24"/>
    </w:rPr>
  </w:style>
  <w:style w:type="paragraph" w:customStyle="1" w:styleId="mjx-mtd">
    <w:name w:val="mjx-mtd"/>
    <w:basedOn w:val="Normal"/>
    <w:qFormat/>
    <w:pPr>
      <w:spacing w:after="150"/>
      <w:jc w:val="center"/>
    </w:pPr>
    <w:rPr>
      <w:color w:val="auto"/>
      <w:sz w:val="24"/>
      <w:szCs w:val="24"/>
    </w:rPr>
  </w:style>
  <w:style w:type="paragraph" w:customStyle="1" w:styleId="mjx-block">
    <w:name w:val="mjx-block"/>
    <w:basedOn w:val="Normal"/>
    <w:qFormat/>
    <w:pPr>
      <w:spacing w:after="150"/>
    </w:pPr>
    <w:rPr>
      <w:color w:val="auto"/>
      <w:sz w:val="24"/>
      <w:szCs w:val="24"/>
    </w:rPr>
  </w:style>
  <w:style w:type="paragraph" w:customStyle="1" w:styleId="mjx-span">
    <w:name w:val="mjx-span"/>
    <w:basedOn w:val="Normal"/>
    <w:qFormat/>
    <w:pPr>
      <w:spacing w:after="150"/>
    </w:pPr>
    <w:rPr>
      <w:color w:val="auto"/>
      <w:sz w:val="24"/>
      <w:szCs w:val="24"/>
    </w:rPr>
  </w:style>
  <w:style w:type="paragraph" w:customStyle="1" w:styleId="mjx-char">
    <w:name w:val="mjx-char"/>
    <w:basedOn w:val="Normal"/>
    <w:qFormat/>
    <w:pPr>
      <w:spacing w:after="150"/>
    </w:pPr>
    <w:rPr>
      <w:color w:val="auto"/>
      <w:sz w:val="24"/>
      <w:szCs w:val="24"/>
    </w:rPr>
  </w:style>
  <w:style w:type="paragraph" w:customStyle="1" w:styleId="mjx-itable">
    <w:name w:val="mjx-itable"/>
    <w:basedOn w:val="Normal"/>
    <w:qFormat/>
    <w:pPr>
      <w:spacing w:after="150"/>
    </w:pPr>
    <w:rPr>
      <w:color w:val="auto"/>
      <w:sz w:val="24"/>
      <w:szCs w:val="24"/>
    </w:rPr>
  </w:style>
  <w:style w:type="paragraph" w:customStyle="1" w:styleId="mjx-table">
    <w:name w:val="mjx-table"/>
    <w:basedOn w:val="Normal"/>
    <w:qFormat/>
    <w:pPr>
      <w:spacing w:after="150"/>
    </w:pPr>
    <w:rPr>
      <w:color w:val="auto"/>
      <w:sz w:val="24"/>
      <w:szCs w:val="24"/>
    </w:rPr>
  </w:style>
  <w:style w:type="paragraph" w:customStyle="1" w:styleId="mjx-line">
    <w:name w:val="mjx-line"/>
    <w:basedOn w:val="Normal"/>
    <w:qFormat/>
    <w:pPr>
      <w:spacing w:after="150"/>
    </w:pPr>
    <w:rPr>
      <w:color w:val="auto"/>
      <w:sz w:val="24"/>
      <w:szCs w:val="24"/>
    </w:rPr>
  </w:style>
  <w:style w:type="paragraph" w:customStyle="1" w:styleId="mjx-strut">
    <w:name w:val="mjx-strut"/>
    <w:basedOn w:val="Normal"/>
    <w:qFormat/>
    <w:pPr>
      <w:spacing w:after="150"/>
    </w:pPr>
    <w:rPr>
      <w:color w:val="auto"/>
      <w:sz w:val="24"/>
      <w:szCs w:val="24"/>
    </w:rPr>
  </w:style>
  <w:style w:type="paragraph" w:customStyle="1" w:styleId="mjx-vsize">
    <w:name w:val="mjx-vsize"/>
    <w:basedOn w:val="Normal"/>
    <w:qFormat/>
    <w:pPr>
      <w:spacing w:after="150"/>
    </w:pPr>
    <w:rPr>
      <w:color w:val="auto"/>
      <w:sz w:val="24"/>
      <w:szCs w:val="24"/>
    </w:rPr>
  </w:style>
  <w:style w:type="paragraph" w:customStyle="1" w:styleId="mjxc-space1">
    <w:name w:val="mjxc-space1"/>
    <w:basedOn w:val="Normal"/>
    <w:qFormat/>
    <w:pPr>
      <w:spacing w:after="150"/>
      <w:ind w:left="40"/>
    </w:pPr>
    <w:rPr>
      <w:color w:val="auto"/>
      <w:sz w:val="24"/>
      <w:szCs w:val="24"/>
    </w:rPr>
  </w:style>
  <w:style w:type="paragraph" w:customStyle="1" w:styleId="mjxc-space2">
    <w:name w:val="mjxc-space2"/>
    <w:basedOn w:val="Normal"/>
    <w:qFormat/>
    <w:pPr>
      <w:spacing w:after="150"/>
      <w:ind w:left="53"/>
    </w:pPr>
    <w:rPr>
      <w:color w:val="auto"/>
      <w:sz w:val="24"/>
      <w:szCs w:val="24"/>
    </w:rPr>
  </w:style>
  <w:style w:type="paragraph" w:customStyle="1" w:styleId="mjxc-space3">
    <w:name w:val="mjxc-space3"/>
    <w:basedOn w:val="Normal"/>
    <w:qFormat/>
    <w:pPr>
      <w:spacing w:after="150"/>
      <w:ind w:left="67"/>
    </w:pPr>
    <w:rPr>
      <w:color w:val="auto"/>
      <w:sz w:val="24"/>
      <w:szCs w:val="24"/>
    </w:rPr>
  </w:style>
  <w:style w:type="paragraph" w:customStyle="1" w:styleId="mjx-chartest">
    <w:name w:val="mjx-chartest"/>
    <w:basedOn w:val="Normal"/>
    <w:qFormat/>
    <w:pPr>
      <w:spacing w:after="150"/>
    </w:pPr>
    <w:rPr>
      <w:color w:val="auto"/>
      <w:sz w:val="120"/>
      <w:szCs w:val="120"/>
    </w:rPr>
  </w:style>
  <w:style w:type="paragraph" w:customStyle="1" w:styleId="mjxc-processing">
    <w:name w:val="mjxc-processing"/>
    <w:basedOn w:val="Normal"/>
    <w:qFormat/>
    <w:pPr>
      <w:spacing w:after="150"/>
    </w:pPr>
    <w:rPr>
      <w:color w:val="auto"/>
      <w:sz w:val="24"/>
      <w:szCs w:val="24"/>
    </w:rPr>
  </w:style>
  <w:style w:type="paragraph" w:customStyle="1" w:styleId="mjxc-processed">
    <w:name w:val="mjxc-processed"/>
    <w:basedOn w:val="Normal"/>
    <w:qFormat/>
    <w:pPr>
      <w:spacing w:after="150"/>
    </w:pPr>
    <w:rPr>
      <w:vanish/>
      <w:color w:val="auto"/>
      <w:sz w:val="24"/>
      <w:szCs w:val="24"/>
    </w:rPr>
  </w:style>
  <w:style w:type="paragraph" w:customStyle="1" w:styleId="mjx-test">
    <w:name w:val="mjx-test"/>
    <w:basedOn w:val="Normal"/>
    <w:qFormat/>
    <w:pPr>
      <w:spacing w:after="150"/>
    </w:pPr>
    <w:rPr>
      <w:color w:val="auto"/>
      <w:sz w:val="24"/>
      <w:szCs w:val="24"/>
    </w:rPr>
  </w:style>
  <w:style w:type="paragraph" w:customStyle="1" w:styleId="mjx-ex-box-test">
    <w:name w:val="mjx-ex-box-test"/>
    <w:basedOn w:val="Normal"/>
    <w:qFormat/>
    <w:pPr>
      <w:spacing w:after="150"/>
    </w:pPr>
    <w:rPr>
      <w:color w:val="auto"/>
      <w:sz w:val="24"/>
      <w:szCs w:val="24"/>
    </w:rPr>
  </w:style>
  <w:style w:type="paragraph" w:customStyle="1" w:styleId="mjxc-tex-unknown-r">
    <w:name w:val="mjxc-tex-unknown-r"/>
    <w:basedOn w:val="Normal"/>
    <w:qFormat/>
    <w:pPr>
      <w:spacing w:after="150"/>
    </w:pPr>
    <w:rPr>
      <w:rFonts w:ascii="Cambria Math" w:hAnsi="Cambria Math"/>
      <w:color w:val="auto"/>
      <w:sz w:val="24"/>
      <w:szCs w:val="24"/>
    </w:rPr>
  </w:style>
  <w:style w:type="paragraph" w:customStyle="1" w:styleId="mjxc-tex-unknown-i">
    <w:name w:val="mjxc-tex-unknown-i"/>
    <w:basedOn w:val="Normal"/>
    <w:qFormat/>
    <w:pPr>
      <w:spacing w:after="150"/>
    </w:pPr>
    <w:rPr>
      <w:rFonts w:ascii="Cambria Math" w:hAnsi="Cambria Math"/>
      <w:i/>
      <w:iCs/>
      <w:color w:val="auto"/>
      <w:sz w:val="24"/>
      <w:szCs w:val="24"/>
    </w:rPr>
  </w:style>
  <w:style w:type="paragraph" w:customStyle="1" w:styleId="mjxc-tex-unknown-b">
    <w:name w:val="mjxc-tex-unknown-b"/>
    <w:basedOn w:val="Normal"/>
    <w:qFormat/>
    <w:pPr>
      <w:spacing w:after="150"/>
    </w:pPr>
    <w:rPr>
      <w:rFonts w:ascii="Cambria Math" w:hAnsi="Cambria Math"/>
      <w:b/>
      <w:bCs/>
      <w:color w:val="auto"/>
      <w:sz w:val="24"/>
      <w:szCs w:val="24"/>
    </w:rPr>
  </w:style>
  <w:style w:type="paragraph" w:customStyle="1" w:styleId="mjxc-tex-unknown-bi">
    <w:name w:val="mjxc-tex-unknown-bi"/>
    <w:basedOn w:val="Normal"/>
    <w:qFormat/>
    <w:pPr>
      <w:spacing w:after="150"/>
    </w:pPr>
    <w:rPr>
      <w:rFonts w:ascii="Cambria Math" w:hAnsi="Cambria Math"/>
      <w:b/>
      <w:bCs/>
      <w:i/>
      <w:iCs/>
      <w:color w:val="auto"/>
      <w:sz w:val="24"/>
      <w:szCs w:val="24"/>
    </w:rPr>
  </w:style>
  <w:style w:type="paragraph" w:customStyle="1" w:styleId="mjxc-tex-ams-r">
    <w:name w:val="mjxc-tex-ams-r"/>
    <w:basedOn w:val="Normal"/>
    <w:qFormat/>
    <w:pPr>
      <w:spacing w:after="150"/>
    </w:pPr>
    <w:rPr>
      <w:rFonts w:ascii="MJXc-TeX-ams-Rw" w:hAnsi="MJXc-TeX-ams-Rw"/>
      <w:color w:val="auto"/>
      <w:sz w:val="24"/>
      <w:szCs w:val="24"/>
    </w:rPr>
  </w:style>
  <w:style w:type="paragraph" w:customStyle="1" w:styleId="mjxc-tex-cal-b">
    <w:name w:val="mjxc-tex-cal-b"/>
    <w:basedOn w:val="Normal"/>
    <w:pPr>
      <w:spacing w:after="150"/>
    </w:pPr>
    <w:rPr>
      <w:rFonts w:ascii="MJXc-TeX-cal-Bw" w:hAnsi="MJXc-TeX-cal-Bw"/>
      <w:color w:val="auto"/>
      <w:sz w:val="24"/>
      <w:szCs w:val="24"/>
    </w:rPr>
  </w:style>
  <w:style w:type="paragraph" w:customStyle="1" w:styleId="mjxc-tex-frak-r">
    <w:name w:val="mjxc-tex-frak-r"/>
    <w:basedOn w:val="Normal"/>
    <w:qFormat/>
    <w:pPr>
      <w:spacing w:after="150"/>
    </w:pPr>
    <w:rPr>
      <w:rFonts w:ascii="MJXc-TeX-frak-Rw" w:hAnsi="MJXc-TeX-frak-Rw"/>
      <w:color w:val="auto"/>
      <w:sz w:val="24"/>
      <w:szCs w:val="24"/>
    </w:rPr>
  </w:style>
  <w:style w:type="paragraph" w:customStyle="1" w:styleId="mjxc-tex-frak-b">
    <w:name w:val="mjxc-tex-frak-b"/>
    <w:basedOn w:val="Normal"/>
    <w:qFormat/>
    <w:pPr>
      <w:spacing w:after="150"/>
    </w:pPr>
    <w:rPr>
      <w:rFonts w:ascii="MJXc-TeX-frak-Bw" w:hAnsi="MJXc-TeX-frak-Bw"/>
      <w:color w:val="auto"/>
      <w:sz w:val="24"/>
      <w:szCs w:val="24"/>
    </w:rPr>
  </w:style>
  <w:style w:type="paragraph" w:customStyle="1" w:styleId="mjxc-tex-math-bi">
    <w:name w:val="mjxc-tex-math-bi"/>
    <w:basedOn w:val="Normal"/>
    <w:qFormat/>
    <w:pPr>
      <w:spacing w:after="150"/>
    </w:pPr>
    <w:rPr>
      <w:rFonts w:ascii="MJXc-TeX-math-BIw" w:hAnsi="MJXc-TeX-math-BIw"/>
      <w:color w:val="auto"/>
      <w:sz w:val="24"/>
      <w:szCs w:val="24"/>
    </w:rPr>
  </w:style>
  <w:style w:type="paragraph" w:customStyle="1" w:styleId="mjxc-tex-sans-r">
    <w:name w:val="mjxc-tex-sans-r"/>
    <w:basedOn w:val="Normal"/>
    <w:qFormat/>
    <w:pPr>
      <w:spacing w:after="150"/>
    </w:pPr>
    <w:rPr>
      <w:rFonts w:ascii="MJXc-TeX-sans-Rw" w:hAnsi="MJXc-TeX-sans-Rw"/>
      <w:color w:val="auto"/>
      <w:sz w:val="24"/>
      <w:szCs w:val="24"/>
    </w:rPr>
  </w:style>
  <w:style w:type="paragraph" w:customStyle="1" w:styleId="mjxc-tex-sans-b">
    <w:name w:val="mjxc-tex-sans-b"/>
    <w:basedOn w:val="Normal"/>
    <w:qFormat/>
    <w:pPr>
      <w:spacing w:after="150"/>
    </w:pPr>
    <w:rPr>
      <w:rFonts w:ascii="MJXc-TeX-sans-Bw" w:hAnsi="MJXc-TeX-sans-Bw"/>
      <w:color w:val="auto"/>
      <w:sz w:val="24"/>
      <w:szCs w:val="24"/>
    </w:rPr>
  </w:style>
  <w:style w:type="paragraph" w:customStyle="1" w:styleId="mjxc-tex-sans-i">
    <w:name w:val="mjxc-tex-sans-i"/>
    <w:basedOn w:val="Normal"/>
    <w:qFormat/>
    <w:pPr>
      <w:spacing w:after="150"/>
    </w:pPr>
    <w:rPr>
      <w:rFonts w:ascii="MJXc-TeX-sans-Iw" w:hAnsi="MJXc-TeX-sans-Iw"/>
      <w:color w:val="auto"/>
      <w:sz w:val="24"/>
      <w:szCs w:val="24"/>
    </w:rPr>
  </w:style>
  <w:style w:type="paragraph" w:customStyle="1" w:styleId="mjxc-tex-script-r">
    <w:name w:val="mjxc-tex-script-r"/>
    <w:basedOn w:val="Normal"/>
    <w:qFormat/>
    <w:pPr>
      <w:spacing w:after="150"/>
    </w:pPr>
    <w:rPr>
      <w:rFonts w:ascii="MJXc-TeX-script-Rw" w:hAnsi="MJXc-TeX-script-Rw"/>
      <w:color w:val="auto"/>
      <w:sz w:val="24"/>
      <w:szCs w:val="24"/>
    </w:rPr>
  </w:style>
  <w:style w:type="paragraph" w:customStyle="1" w:styleId="mjxc-tex-type-r">
    <w:name w:val="mjxc-tex-type-r"/>
    <w:basedOn w:val="Normal"/>
    <w:qFormat/>
    <w:pPr>
      <w:spacing w:after="150"/>
    </w:pPr>
    <w:rPr>
      <w:rFonts w:ascii="MJXc-TeX-type-Rw" w:hAnsi="MJXc-TeX-type-Rw"/>
      <w:color w:val="auto"/>
      <w:sz w:val="24"/>
      <w:szCs w:val="24"/>
    </w:rPr>
  </w:style>
  <w:style w:type="paragraph" w:customStyle="1" w:styleId="mjxc-tex-cal-r">
    <w:name w:val="mjxc-tex-cal-r"/>
    <w:basedOn w:val="Normal"/>
    <w:qFormat/>
    <w:pPr>
      <w:spacing w:after="150"/>
    </w:pPr>
    <w:rPr>
      <w:rFonts w:ascii="MJXc-TeX-cal-Rw" w:hAnsi="MJXc-TeX-cal-Rw"/>
      <w:color w:val="auto"/>
      <w:sz w:val="24"/>
      <w:szCs w:val="24"/>
    </w:rPr>
  </w:style>
  <w:style w:type="paragraph" w:customStyle="1" w:styleId="mjxc-tex-main-b">
    <w:name w:val="mjxc-tex-main-b"/>
    <w:basedOn w:val="Normal"/>
    <w:qFormat/>
    <w:pPr>
      <w:spacing w:after="150"/>
    </w:pPr>
    <w:rPr>
      <w:rFonts w:ascii="MJXc-TeX-main-Bw" w:hAnsi="MJXc-TeX-main-Bw"/>
      <w:color w:val="auto"/>
      <w:sz w:val="24"/>
      <w:szCs w:val="24"/>
    </w:rPr>
  </w:style>
  <w:style w:type="paragraph" w:customStyle="1" w:styleId="mjxc-tex-main-i">
    <w:name w:val="mjxc-tex-main-i"/>
    <w:basedOn w:val="Normal"/>
    <w:qFormat/>
    <w:pPr>
      <w:spacing w:after="150"/>
    </w:pPr>
    <w:rPr>
      <w:rFonts w:ascii="MJXc-TeX-main-Iw" w:hAnsi="MJXc-TeX-main-Iw"/>
      <w:color w:val="auto"/>
      <w:sz w:val="24"/>
      <w:szCs w:val="24"/>
    </w:rPr>
  </w:style>
  <w:style w:type="paragraph" w:customStyle="1" w:styleId="mjxc-tex-main-r">
    <w:name w:val="mjxc-tex-main-r"/>
    <w:basedOn w:val="Normal"/>
    <w:qFormat/>
    <w:pPr>
      <w:spacing w:after="150"/>
    </w:pPr>
    <w:rPr>
      <w:rFonts w:ascii="MJXc-TeX-main-Rw" w:hAnsi="MJXc-TeX-main-Rw"/>
      <w:color w:val="auto"/>
      <w:sz w:val="24"/>
      <w:szCs w:val="24"/>
    </w:rPr>
  </w:style>
  <w:style w:type="paragraph" w:customStyle="1" w:styleId="mjxc-tex-math-i">
    <w:name w:val="mjxc-tex-math-i"/>
    <w:basedOn w:val="Normal"/>
    <w:qFormat/>
    <w:pPr>
      <w:spacing w:after="150"/>
    </w:pPr>
    <w:rPr>
      <w:rFonts w:ascii="MJXc-TeX-math-Iw" w:hAnsi="MJXc-TeX-math-Iw"/>
      <w:color w:val="auto"/>
      <w:sz w:val="24"/>
      <w:szCs w:val="24"/>
    </w:rPr>
  </w:style>
  <w:style w:type="paragraph" w:customStyle="1" w:styleId="mjxc-tex-size1-r">
    <w:name w:val="mjxc-tex-size1-r"/>
    <w:basedOn w:val="Normal"/>
    <w:qFormat/>
    <w:pPr>
      <w:spacing w:after="150"/>
    </w:pPr>
    <w:rPr>
      <w:rFonts w:ascii="MJXc-TeX-size1-Rw" w:hAnsi="MJXc-TeX-size1-Rw"/>
      <w:color w:val="auto"/>
      <w:sz w:val="24"/>
      <w:szCs w:val="24"/>
    </w:rPr>
  </w:style>
  <w:style w:type="paragraph" w:customStyle="1" w:styleId="mjxc-tex-size2-r">
    <w:name w:val="mjxc-tex-size2-r"/>
    <w:basedOn w:val="Normal"/>
    <w:qFormat/>
    <w:pPr>
      <w:spacing w:after="150"/>
    </w:pPr>
    <w:rPr>
      <w:rFonts w:ascii="MJXc-TeX-size2-Rw" w:hAnsi="MJXc-TeX-size2-Rw"/>
      <w:color w:val="auto"/>
      <w:sz w:val="24"/>
      <w:szCs w:val="24"/>
    </w:rPr>
  </w:style>
  <w:style w:type="paragraph" w:customStyle="1" w:styleId="mjxc-tex-size3-r">
    <w:name w:val="mjxc-tex-size3-r"/>
    <w:basedOn w:val="Normal"/>
    <w:qFormat/>
    <w:pPr>
      <w:spacing w:after="150"/>
    </w:pPr>
    <w:rPr>
      <w:rFonts w:ascii="MJXc-TeX-size3-Rw" w:hAnsi="MJXc-TeX-size3-Rw"/>
      <w:color w:val="auto"/>
      <w:sz w:val="24"/>
      <w:szCs w:val="24"/>
    </w:rPr>
  </w:style>
  <w:style w:type="paragraph" w:customStyle="1" w:styleId="mjxc-tex-size4-r">
    <w:name w:val="mjxc-tex-size4-r"/>
    <w:basedOn w:val="Normal"/>
    <w:qFormat/>
    <w:pPr>
      <w:spacing w:after="150"/>
    </w:pPr>
    <w:rPr>
      <w:rFonts w:ascii="MJXc-TeX-size4-Rw" w:hAnsi="MJXc-TeX-size4-Rw"/>
      <w:color w:val="auto"/>
      <w:sz w:val="24"/>
      <w:szCs w:val="24"/>
    </w:rPr>
  </w:style>
  <w:style w:type="paragraph" w:customStyle="1" w:styleId="fbinvisible">
    <w:name w:val="fb_invisible"/>
    <w:basedOn w:val="Normal"/>
    <w:qFormat/>
    <w:pPr>
      <w:spacing w:after="150"/>
    </w:pPr>
    <w:rPr>
      <w:vanish/>
      <w:color w:val="auto"/>
      <w:sz w:val="24"/>
      <w:szCs w:val="24"/>
    </w:rPr>
  </w:style>
  <w:style w:type="paragraph" w:customStyle="1" w:styleId="fbreset">
    <w:name w:val="fb_reset"/>
    <w:basedOn w:val="Normal"/>
    <w:qFormat/>
    <w:rPr>
      <w:rFonts w:ascii="Tahoma" w:hAnsi="Tahoma" w:cs="Tahoma"/>
      <w:color w:val="000000"/>
      <w:sz w:val="17"/>
      <w:szCs w:val="17"/>
    </w:rPr>
  </w:style>
  <w:style w:type="paragraph" w:customStyle="1" w:styleId="fbdialogadvanced">
    <w:name w:val="fb_dialog_advanced"/>
    <w:basedOn w:val="Normal"/>
    <w:qFormat/>
    <w:pPr>
      <w:spacing w:after="150"/>
    </w:pPr>
    <w:rPr>
      <w:color w:val="auto"/>
      <w:sz w:val="24"/>
      <w:szCs w:val="24"/>
    </w:rPr>
  </w:style>
  <w:style w:type="paragraph" w:customStyle="1" w:styleId="fbdialogcontent">
    <w:name w:val="fb_dialog_content"/>
    <w:basedOn w:val="Normal"/>
    <w:qFormat/>
    <w:pPr>
      <w:shd w:val="clear" w:color="auto" w:fill="FFFFFF"/>
      <w:spacing w:after="150"/>
    </w:pPr>
    <w:rPr>
      <w:color w:val="333333"/>
      <w:sz w:val="24"/>
      <w:szCs w:val="24"/>
    </w:rPr>
  </w:style>
  <w:style w:type="paragraph" w:customStyle="1" w:styleId="fbdialogcloseicon">
    <w:name w:val="fb_dialog_close_icon"/>
    <w:basedOn w:val="Normal"/>
    <w:qFormat/>
    <w:pPr>
      <w:spacing w:after="150"/>
    </w:pPr>
    <w:rPr>
      <w:color w:val="auto"/>
      <w:sz w:val="24"/>
      <w:szCs w:val="24"/>
    </w:rPr>
  </w:style>
  <w:style w:type="paragraph" w:customStyle="1" w:styleId="fbdialogpadding">
    <w:name w:val="fb_dialog_padding"/>
    <w:basedOn w:val="Normal"/>
    <w:qFormat/>
    <w:pPr>
      <w:spacing w:after="150"/>
    </w:pPr>
    <w:rPr>
      <w:color w:val="auto"/>
      <w:sz w:val="24"/>
      <w:szCs w:val="24"/>
    </w:rPr>
  </w:style>
  <w:style w:type="paragraph" w:customStyle="1" w:styleId="fbdialogloader">
    <w:name w:val="fb_dialog_loader"/>
    <w:basedOn w:val="Normal"/>
    <w:qFormat/>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qFormat/>
    <w:pPr>
      <w:spacing w:after="150"/>
    </w:pPr>
    <w:rPr>
      <w:color w:val="auto"/>
      <w:sz w:val="24"/>
      <w:szCs w:val="24"/>
    </w:rPr>
  </w:style>
  <w:style w:type="paragraph" w:customStyle="1" w:styleId="fbdialogtopright">
    <w:name w:val="fb_dialog_top_right"/>
    <w:basedOn w:val="Normal"/>
    <w:qFormat/>
    <w:pPr>
      <w:spacing w:after="150"/>
    </w:pPr>
    <w:rPr>
      <w:color w:val="auto"/>
      <w:sz w:val="24"/>
      <w:szCs w:val="24"/>
    </w:rPr>
  </w:style>
  <w:style w:type="paragraph" w:customStyle="1" w:styleId="fbdialogbottomleft">
    <w:name w:val="fb_dialog_bottom_left"/>
    <w:basedOn w:val="Normal"/>
    <w:qFormat/>
    <w:pPr>
      <w:spacing w:after="150"/>
    </w:pPr>
    <w:rPr>
      <w:color w:val="auto"/>
      <w:sz w:val="24"/>
      <w:szCs w:val="24"/>
    </w:rPr>
  </w:style>
  <w:style w:type="paragraph" w:customStyle="1" w:styleId="fbdialogbottomright">
    <w:name w:val="fb_dialog_bottom_right"/>
    <w:basedOn w:val="Normal"/>
    <w:qFormat/>
    <w:pPr>
      <w:spacing w:after="150"/>
    </w:pPr>
    <w:rPr>
      <w:color w:val="auto"/>
      <w:sz w:val="24"/>
      <w:szCs w:val="24"/>
    </w:rPr>
  </w:style>
  <w:style w:type="paragraph" w:customStyle="1" w:styleId="fbdialogvertleft">
    <w:name w:val="fb_dialog_vert_left"/>
    <w:basedOn w:val="Normal"/>
    <w:qFormat/>
    <w:pPr>
      <w:shd w:val="clear" w:color="auto" w:fill="525252"/>
      <w:spacing w:after="150"/>
      <w:ind w:left="-150"/>
    </w:pPr>
    <w:rPr>
      <w:color w:val="auto"/>
      <w:sz w:val="24"/>
      <w:szCs w:val="24"/>
    </w:rPr>
  </w:style>
  <w:style w:type="paragraph" w:customStyle="1" w:styleId="fbdialogvertright">
    <w:name w:val="fb_dialog_vert_right"/>
    <w:basedOn w:val="Normal"/>
    <w:qFormat/>
    <w:pPr>
      <w:shd w:val="clear" w:color="auto" w:fill="525252"/>
      <w:spacing w:after="150"/>
      <w:ind w:right="-150"/>
    </w:pPr>
    <w:rPr>
      <w:color w:val="auto"/>
      <w:sz w:val="24"/>
      <w:szCs w:val="24"/>
    </w:rPr>
  </w:style>
  <w:style w:type="paragraph" w:customStyle="1" w:styleId="fbdialoghoriztop">
    <w:name w:val="fb_dialog_horiz_top"/>
    <w:basedOn w:val="Normal"/>
    <w:qFormat/>
    <w:pPr>
      <w:shd w:val="clear" w:color="auto" w:fill="525252"/>
      <w:spacing w:after="150"/>
    </w:pPr>
    <w:rPr>
      <w:color w:val="auto"/>
      <w:sz w:val="24"/>
      <w:szCs w:val="24"/>
    </w:rPr>
  </w:style>
  <w:style w:type="paragraph" w:customStyle="1" w:styleId="fbdialoghorizbottom">
    <w:name w:val="fb_dialog_horiz_bottom"/>
    <w:basedOn w:val="Normal"/>
    <w:qFormat/>
    <w:pPr>
      <w:shd w:val="clear" w:color="auto" w:fill="525252"/>
    </w:pPr>
    <w:rPr>
      <w:color w:val="auto"/>
      <w:sz w:val="24"/>
      <w:szCs w:val="24"/>
    </w:rPr>
  </w:style>
  <w:style w:type="paragraph" w:customStyle="1" w:styleId="fbdialogiframe">
    <w:name w:val="fb_dialog_iframe"/>
    <w:basedOn w:val="Normal"/>
    <w:pPr>
      <w:spacing w:after="150" w:line="0" w:lineRule="auto"/>
    </w:pPr>
    <w:rPr>
      <w:color w:val="auto"/>
      <w:sz w:val="24"/>
      <w:szCs w:val="24"/>
    </w:rPr>
  </w:style>
  <w:style w:type="paragraph" w:customStyle="1" w:styleId="fbiframewidgetfluid">
    <w:name w:val="fb_iframe_widget_fluid"/>
    <w:basedOn w:val="Normal"/>
    <w:qFormat/>
    <w:pPr>
      <w:spacing w:after="150"/>
    </w:pPr>
    <w:rPr>
      <w:color w:val="auto"/>
      <w:sz w:val="24"/>
      <w:szCs w:val="24"/>
    </w:rPr>
  </w:style>
  <w:style w:type="paragraph" w:customStyle="1" w:styleId="fbinvisibleflow">
    <w:name w:val="fb_invisible_flow"/>
    <w:basedOn w:val="Normal"/>
    <w:qFormat/>
    <w:pPr>
      <w:spacing w:after="150"/>
    </w:pPr>
    <w:rPr>
      <w:color w:val="auto"/>
      <w:sz w:val="24"/>
      <w:szCs w:val="24"/>
    </w:rPr>
  </w:style>
  <w:style w:type="paragraph" w:customStyle="1" w:styleId="fbmobileoverlayactive">
    <w:name w:val="fb_mobile_overlay_active"/>
    <w:basedOn w:val="Normal"/>
    <w:qFormat/>
    <w:pPr>
      <w:shd w:val="clear" w:color="auto" w:fill="FFFFFF"/>
      <w:spacing w:after="150"/>
    </w:pPr>
    <w:rPr>
      <w:color w:val="auto"/>
      <w:sz w:val="24"/>
      <w:szCs w:val="24"/>
    </w:rPr>
  </w:style>
  <w:style w:type="paragraph" w:customStyle="1" w:styleId="Title1">
    <w:name w:val="Title1"/>
    <w:basedOn w:val="Normal"/>
    <w:qFormat/>
    <w:pPr>
      <w:spacing w:after="150"/>
    </w:pPr>
    <w:rPr>
      <w:color w:val="auto"/>
      <w:sz w:val="24"/>
      <w:szCs w:val="24"/>
    </w:rPr>
  </w:style>
  <w:style w:type="paragraph" w:customStyle="1" w:styleId="boxcont">
    <w:name w:val="box_cont"/>
    <w:basedOn w:val="Normal"/>
    <w:qFormat/>
    <w:pPr>
      <w:spacing w:after="150"/>
    </w:pPr>
    <w:rPr>
      <w:color w:val="auto"/>
      <w:sz w:val="24"/>
      <w:szCs w:val="24"/>
    </w:rPr>
  </w:style>
  <w:style w:type="paragraph" w:customStyle="1" w:styleId="innerwrap">
    <w:name w:val="innerwrap"/>
    <w:basedOn w:val="Normal"/>
    <w:qFormat/>
    <w:pPr>
      <w:spacing w:after="150"/>
    </w:pPr>
    <w:rPr>
      <w:color w:val="auto"/>
      <w:sz w:val="24"/>
      <w:szCs w:val="24"/>
    </w:rPr>
  </w:style>
  <w:style w:type="paragraph" w:customStyle="1" w:styleId="boxsub">
    <w:name w:val="box_sub"/>
    <w:basedOn w:val="Normal"/>
    <w:qFormat/>
    <w:pPr>
      <w:spacing w:after="150"/>
    </w:pPr>
    <w:rPr>
      <w:color w:val="auto"/>
      <w:sz w:val="24"/>
      <w:szCs w:val="24"/>
    </w:rPr>
  </w:style>
  <w:style w:type="paragraph" w:customStyle="1" w:styleId="upimg">
    <w:name w:val="up_img"/>
    <w:basedOn w:val="Normal"/>
    <w:qFormat/>
    <w:pPr>
      <w:spacing w:after="150"/>
    </w:pPr>
    <w:rPr>
      <w:color w:val="auto"/>
      <w:sz w:val="24"/>
      <w:szCs w:val="24"/>
    </w:rPr>
  </w:style>
  <w:style w:type="paragraph" w:customStyle="1" w:styleId="scaledimage">
    <w:name w:val="scaled_image"/>
    <w:basedOn w:val="Normal"/>
    <w:qFormat/>
    <w:pPr>
      <w:spacing w:after="150"/>
    </w:pPr>
    <w:rPr>
      <w:color w:val="auto"/>
      <w:sz w:val="24"/>
      <w:szCs w:val="24"/>
    </w:rPr>
  </w:style>
  <w:style w:type="paragraph" w:customStyle="1" w:styleId="bggray">
    <w:name w:val="bg_gray"/>
    <w:basedOn w:val="Normal"/>
    <w:qFormat/>
    <w:pPr>
      <w:spacing w:after="150"/>
    </w:pPr>
    <w:rPr>
      <w:color w:val="auto"/>
      <w:sz w:val="24"/>
      <w:szCs w:val="24"/>
    </w:rPr>
  </w:style>
  <w:style w:type="paragraph" w:customStyle="1" w:styleId="img">
    <w:name w:val="img"/>
    <w:basedOn w:val="Normal"/>
    <w:qFormat/>
    <w:pPr>
      <w:spacing w:after="150"/>
    </w:pPr>
    <w:rPr>
      <w:color w:val="auto"/>
      <w:sz w:val="24"/>
      <w:szCs w:val="24"/>
    </w:rPr>
  </w:style>
  <w:style w:type="paragraph" w:customStyle="1" w:styleId="stagewrapper">
    <w:name w:val="stagewrapper"/>
    <w:basedOn w:val="Normal"/>
    <w:qFormat/>
    <w:pPr>
      <w:spacing w:after="150"/>
    </w:pPr>
    <w:rPr>
      <w:color w:val="auto"/>
      <w:sz w:val="24"/>
      <w:szCs w:val="24"/>
    </w:rPr>
  </w:style>
  <w:style w:type="paragraph" w:customStyle="1" w:styleId="timelinecontainer">
    <w:name w:val="timeline_container"/>
    <w:basedOn w:val="Normal"/>
    <w:qFormat/>
    <w:pPr>
      <w:spacing w:after="150"/>
    </w:pPr>
    <w:rPr>
      <w:color w:val="auto"/>
      <w:sz w:val="24"/>
      <w:szCs w:val="24"/>
    </w:rPr>
  </w:style>
  <w:style w:type="paragraph" w:customStyle="1" w:styleId="icscreen">
    <w:name w:val="ic_screen"/>
    <w:basedOn w:val="Normal"/>
    <w:qFormat/>
    <w:pPr>
      <w:spacing w:after="150"/>
    </w:pPr>
    <w:rPr>
      <w:color w:val="auto"/>
      <w:sz w:val="24"/>
      <w:szCs w:val="24"/>
    </w:rPr>
  </w:style>
  <w:style w:type="paragraph" w:customStyle="1" w:styleId="titlegray">
    <w:name w:val="title_gray"/>
    <w:basedOn w:val="Normal"/>
    <w:qFormat/>
    <w:pPr>
      <w:spacing w:after="150"/>
    </w:pPr>
    <w:rPr>
      <w:color w:val="auto"/>
      <w:sz w:val="24"/>
      <w:szCs w:val="24"/>
    </w:rPr>
  </w:style>
  <w:style w:type="paragraph" w:customStyle="1" w:styleId="btface">
    <w:name w:val="bt_face"/>
    <w:basedOn w:val="Normal"/>
    <w:qFormat/>
    <w:pPr>
      <w:spacing w:after="150"/>
    </w:pPr>
    <w:rPr>
      <w:color w:val="auto"/>
      <w:sz w:val="24"/>
      <w:szCs w:val="24"/>
    </w:rPr>
  </w:style>
  <w:style w:type="paragraph" w:customStyle="1" w:styleId="mathjaxhoverarrow">
    <w:name w:val="mathjax_hover_arrow"/>
    <w:basedOn w:val="Normal"/>
    <w:qFormat/>
    <w:pPr>
      <w:spacing w:after="150"/>
    </w:pPr>
    <w:rPr>
      <w:color w:val="auto"/>
      <w:sz w:val="24"/>
      <w:szCs w:val="24"/>
    </w:rPr>
  </w:style>
  <w:style w:type="paragraph" w:customStyle="1" w:styleId="noerror">
    <w:name w:val="noerror"/>
    <w:basedOn w:val="Normal"/>
    <w:qFormat/>
    <w:pPr>
      <w:spacing w:after="150"/>
    </w:pPr>
    <w:rPr>
      <w:color w:val="auto"/>
      <w:sz w:val="24"/>
      <w:szCs w:val="24"/>
    </w:rPr>
  </w:style>
  <w:style w:type="paragraph" w:customStyle="1" w:styleId="mjx-box">
    <w:name w:val="mjx-box"/>
    <w:basedOn w:val="Normal"/>
    <w:qFormat/>
    <w:pPr>
      <w:spacing w:after="150"/>
    </w:pPr>
    <w:rPr>
      <w:color w:val="auto"/>
      <w:sz w:val="24"/>
      <w:szCs w:val="24"/>
    </w:rPr>
  </w:style>
  <w:style w:type="paragraph" w:customStyle="1" w:styleId="mjx-noerror">
    <w:name w:val="mjx-noerror"/>
    <w:basedOn w:val="Normal"/>
    <w:qFormat/>
    <w:pPr>
      <w:spacing w:after="150"/>
    </w:pPr>
    <w:rPr>
      <w:color w:val="auto"/>
      <w:sz w:val="24"/>
      <w:szCs w:val="24"/>
    </w:rPr>
  </w:style>
  <w:style w:type="paragraph" w:customStyle="1" w:styleId="dialogtitle">
    <w:name w:val="dialog_title"/>
    <w:basedOn w:val="Normal"/>
    <w:qFormat/>
    <w:pPr>
      <w:spacing w:after="150"/>
    </w:pPr>
    <w:rPr>
      <w:color w:val="auto"/>
      <w:sz w:val="24"/>
      <w:szCs w:val="24"/>
    </w:rPr>
  </w:style>
  <w:style w:type="paragraph" w:customStyle="1" w:styleId="dialogtitlespan">
    <w:name w:val="dialog_title&gt;span"/>
    <w:basedOn w:val="Normal"/>
    <w:qFormat/>
    <w:pPr>
      <w:spacing w:after="150"/>
    </w:pPr>
    <w:rPr>
      <w:color w:val="auto"/>
      <w:sz w:val="24"/>
      <w:szCs w:val="24"/>
    </w:rPr>
  </w:style>
  <w:style w:type="paragraph" w:customStyle="1" w:styleId="dialogheader">
    <w:name w:val="dialog_header"/>
    <w:basedOn w:val="Normal"/>
    <w:qFormat/>
    <w:pPr>
      <w:spacing w:after="150"/>
    </w:pPr>
    <w:rPr>
      <w:color w:val="auto"/>
      <w:sz w:val="24"/>
      <w:szCs w:val="24"/>
    </w:rPr>
  </w:style>
  <w:style w:type="paragraph" w:customStyle="1" w:styleId="touchablebutton">
    <w:name w:val="touchable_button"/>
    <w:basedOn w:val="Normal"/>
    <w:qFormat/>
    <w:pPr>
      <w:spacing w:after="150"/>
    </w:pPr>
    <w:rPr>
      <w:color w:val="auto"/>
      <w:sz w:val="24"/>
      <w:szCs w:val="24"/>
    </w:rPr>
  </w:style>
  <w:style w:type="paragraph" w:customStyle="1" w:styleId="dialogcontent">
    <w:name w:val="dialog_content"/>
    <w:basedOn w:val="Normal"/>
    <w:qFormat/>
    <w:pPr>
      <w:spacing w:after="150"/>
    </w:pPr>
    <w:rPr>
      <w:color w:val="auto"/>
      <w:sz w:val="24"/>
      <w:szCs w:val="24"/>
    </w:rPr>
  </w:style>
  <w:style w:type="paragraph" w:customStyle="1" w:styleId="dialogfooter">
    <w:name w:val="dialog_footer"/>
    <w:basedOn w:val="Normal"/>
    <w:qFormat/>
    <w:pPr>
      <w:spacing w:after="150"/>
    </w:pPr>
    <w:rPr>
      <w:color w:val="auto"/>
      <w:sz w:val="24"/>
      <w:szCs w:val="24"/>
    </w:rPr>
  </w:style>
  <w:style w:type="paragraph" w:customStyle="1" w:styleId="fbloader">
    <w:name w:val="fb_loader"/>
    <w:basedOn w:val="Normal"/>
    <w:qFormat/>
    <w:pPr>
      <w:spacing w:after="150"/>
    </w:pPr>
    <w:rPr>
      <w:color w:val="auto"/>
      <w:sz w:val="24"/>
      <w:szCs w:val="24"/>
    </w:rPr>
  </w:style>
  <w:style w:type="paragraph" w:customStyle="1" w:styleId="filltext">
    <w:name w:val="filltext"/>
    <w:basedOn w:val="Normal"/>
    <w:qFormat/>
    <w:pPr>
      <w:spacing w:after="150"/>
    </w:pPr>
    <w:rPr>
      <w:color w:val="auto"/>
      <w:sz w:val="24"/>
      <w:szCs w:val="24"/>
    </w:rPr>
  </w:style>
  <w:style w:type="paragraph" w:customStyle="1" w:styleId="stage">
    <w:name w:val="stage"/>
    <w:basedOn w:val="Normal"/>
    <w:qFormat/>
    <w:pPr>
      <w:spacing w:after="150"/>
    </w:pPr>
    <w:rPr>
      <w:color w:val="auto"/>
      <w:sz w:val="24"/>
      <w:szCs w:val="24"/>
    </w:rPr>
  </w:style>
  <w:style w:type="paragraph" w:customStyle="1" w:styleId="stageactions">
    <w:name w:val="stageactions"/>
    <w:basedOn w:val="Normal"/>
    <w:qFormat/>
    <w:pPr>
      <w:spacing w:after="150"/>
    </w:pPr>
    <w:rPr>
      <w:color w:val="auto"/>
      <w:sz w:val="24"/>
      <w:szCs w:val="24"/>
    </w:rPr>
  </w:style>
  <w:style w:type="paragraph" w:customStyle="1" w:styleId="headercenter">
    <w:name w:val="header_center"/>
    <w:basedOn w:val="Normal"/>
    <w:qFormat/>
    <w:pPr>
      <w:spacing w:after="150"/>
    </w:pPr>
    <w:rPr>
      <w:color w:val="auto"/>
      <w:sz w:val="24"/>
      <w:szCs w:val="24"/>
    </w:rPr>
  </w:style>
  <w:style w:type="paragraph" w:customStyle="1" w:styleId="mediathumb">
    <w:name w:val="mediathumb"/>
    <w:basedOn w:val="Normal"/>
    <w:qFormat/>
    <w:pPr>
      <w:spacing w:after="150"/>
    </w:pPr>
    <w:rPr>
      <w:color w:val="auto"/>
      <w:sz w:val="24"/>
      <w:szCs w:val="24"/>
    </w:rPr>
  </w:style>
  <w:style w:type="paragraph" w:customStyle="1" w:styleId="clred">
    <w:name w:val="clred"/>
    <w:basedOn w:val="Normal"/>
    <w:qFormat/>
    <w:pPr>
      <w:spacing w:after="150"/>
    </w:pPr>
    <w:rPr>
      <w:color w:val="FF3300"/>
      <w:sz w:val="24"/>
      <w:szCs w:val="24"/>
    </w:rPr>
  </w:style>
  <w:style w:type="paragraph" w:customStyle="1" w:styleId="clblue">
    <w:name w:val="clblue"/>
    <w:basedOn w:val="Normal"/>
    <w:qFormat/>
    <w:pPr>
      <w:spacing w:after="150"/>
    </w:pPr>
    <w:rPr>
      <w:color w:val="0043A8"/>
      <w:sz w:val="24"/>
      <w:szCs w:val="24"/>
    </w:rPr>
  </w:style>
  <w:style w:type="paragraph" w:customStyle="1" w:styleId="cl666">
    <w:name w:val="cl666"/>
    <w:basedOn w:val="Normal"/>
    <w:qFormat/>
    <w:pPr>
      <w:spacing w:after="150"/>
    </w:pPr>
    <w:rPr>
      <w:color w:val="666666"/>
      <w:sz w:val="24"/>
      <w:szCs w:val="24"/>
    </w:rPr>
  </w:style>
  <w:style w:type="paragraph" w:customStyle="1" w:styleId="cl333">
    <w:name w:val="cl333"/>
    <w:basedOn w:val="Normal"/>
    <w:qFormat/>
    <w:pPr>
      <w:spacing w:after="150"/>
    </w:pPr>
    <w:rPr>
      <w:color w:val="333333"/>
      <w:sz w:val="24"/>
      <w:szCs w:val="24"/>
    </w:rPr>
  </w:style>
  <w:style w:type="paragraph" w:customStyle="1" w:styleId="cl999">
    <w:name w:val="cl999"/>
    <w:basedOn w:val="Normal"/>
    <w:qFormat/>
    <w:pPr>
      <w:spacing w:after="150"/>
    </w:pPr>
    <w:rPr>
      <w:color w:val="999999"/>
      <w:sz w:val="24"/>
      <w:szCs w:val="24"/>
    </w:rPr>
  </w:style>
  <w:style w:type="paragraph" w:customStyle="1" w:styleId="cl1a">
    <w:name w:val="cl1a"/>
    <w:basedOn w:val="Normal"/>
    <w:qFormat/>
    <w:pPr>
      <w:spacing w:after="150"/>
    </w:pPr>
    <w:rPr>
      <w:color w:val="1A1A1A"/>
      <w:sz w:val="24"/>
      <w:szCs w:val="24"/>
    </w:rPr>
  </w:style>
  <w:style w:type="paragraph" w:customStyle="1" w:styleId="cl3b">
    <w:name w:val="cl3b"/>
    <w:basedOn w:val="Normal"/>
    <w:qFormat/>
    <w:pPr>
      <w:spacing w:after="150"/>
    </w:pPr>
    <w:rPr>
      <w:color w:val="3B5998"/>
      <w:sz w:val="24"/>
      <w:szCs w:val="24"/>
    </w:rPr>
  </w:style>
  <w:style w:type="paragraph" w:customStyle="1" w:styleId="bottom10">
    <w:name w:val="bottom10"/>
    <w:basedOn w:val="Normal"/>
    <w:qFormat/>
    <w:pPr>
      <w:spacing w:after="150"/>
    </w:pPr>
    <w:rPr>
      <w:color w:val="auto"/>
      <w:sz w:val="24"/>
      <w:szCs w:val="24"/>
    </w:rPr>
  </w:style>
  <w:style w:type="paragraph" w:customStyle="1" w:styleId="bottom20">
    <w:name w:val="bottom20"/>
    <w:basedOn w:val="Normal"/>
    <w:qFormat/>
    <w:pPr>
      <w:spacing w:after="300"/>
    </w:pPr>
    <w:rPr>
      <w:color w:val="auto"/>
      <w:sz w:val="24"/>
      <w:szCs w:val="24"/>
    </w:rPr>
  </w:style>
  <w:style w:type="paragraph" w:customStyle="1" w:styleId="bottom30">
    <w:name w:val="bottom30"/>
    <w:basedOn w:val="Normal"/>
    <w:qFormat/>
    <w:pPr>
      <w:spacing w:after="450"/>
    </w:pPr>
    <w:rPr>
      <w:color w:val="auto"/>
      <w:sz w:val="24"/>
      <w:szCs w:val="24"/>
    </w:rPr>
  </w:style>
  <w:style w:type="paragraph" w:customStyle="1" w:styleId="nobg">
    <w:name w:val="nobg"/>
    <w:basedOn w:val="Normal"/>
    <w:qFormat/>
    <w:pPr>
      <w:spacing w:after="150"/>
    </w:pPr>
    <w:rPr>
      <w:color w:val="auto"/>
      <w:sz w:val="24"/>
      <w:szCs w:val="24"/>
    </w:rPr>
  </w:style>
  <w:style w:type="paragraph" w:customStyle="1" w:styleId="last">
    <w:name w:val="last"/>
    <w:basedOn w:val="Normal"/>
    <w:qFormat/>
    <w:rPr>
      <w:color w:val="auto"/>
      <w:sz w:val="24"/>
      <w:szCs w:val="24"/>
    </w:rPr>
  </w:style>
  <w:style w:type="paragraph" w:customStyle="1" w:styleId="pad10">
    <w:name w:val="pad10"/>
    <w:basedOn w:val="Normal"/>
    <w:qFormat/>
    <w:pPr>
      <w:spacing w:after="150"/>
    </w:pPr>
    <w:rPr>
      <w:color w:val="auto"/>
      <w:sz w:val="24"/>
      <w:szCs w:val="24"/>
    </w:rPr>
  </w:style>
  <w:style w:type="paragraph" w:customStyle="1" w:styleId="padl10">
    <w:name w:val="padl10"/>
    <w:basedOn w:val="Normal"/>
    <w:qFormat/>
    <w:pPr>
      <w:spacing w:after="150"/>
    </w:pPr>
    <w:rPr>
      <w:color w:val="auto"/>
      <w:sz w:val="24"/>
      <w:szCs w:val="24"/>
    </w:rPr>
  </w:style>
  <w:style w:type="paragraph" w:customStyle="1" w:styleId="padb5">
    <w:name w:val="padb5"/>
    <w:basedOn w:val="Normal"/>
    <w:pPr>
      <w:spacing w:after="150"/>
    </w:pPr>
    <w:rPr>
      <w:color w:val="auto"/>
      <w:sz w:val="24"/>
      <w:szCs w:val="24"/>
    </w:rPr>
  </w:style>
  <w:style w:type="paragraph" w:customStyle="1" w:styleId="padr10">
    <w:name w:val="padr10"/>
    <w:basedOn w:val="Normal"/>
    <w:qFormat/>
    <w:pPr>
      <w:spacing w:after="150"/>
    </w:pPr>
    <w:rPr>
      <w:color w:val="auto"/>
      <w:sz w:val="24"/>
      <w:szCs w:val="24"/>
    </w:rPr>
  </w:style>
  <w:style w:type="paragraph" w:customStyle="1" w:styleId="nopad">
    <w:name w:val="nopad"/>
    <w:basedOn w:val="Normal"/>
    <w:qFormat/>
    <w:pPr>
      <w:spacing w:after="150"/>
    </w:pPr>
    <w:rPr>
      <w:color w:val="auto"/>
      <w:sz w:val="24"/>
      <w:szCs w:val="24"/>
    </w:rPr>
  </w:style>
  <w:style w:type="paragraph" w:customStyle="1" w:styleId="magl20">
    <w:name w:val="magl20"/>
    <w:basedOn w:val="Normal"/>
    <w:qFormat/>
    <w:pPr>
      <w:spacing w:after="150"/>
      <w:ind w:left="300"/>
    </w:pPr>
    <w:rPr>
      <w:color w:val="auto"/>
      <w:sz w:val="24"/>
      <w:szCs w:val="24"/>
    </w:rPr>
  </w:style>
  <w:style w:type="paragraph" w:customStyle="1" w:styleId="magl10">
    <w:name w:val="magl10"/>
    <w:basedOn w:val="Normal"/>
    <w:qFormat/>
    <w:pPr>
      <w:spacing w:after="150"/>
      <w:ind w:left="150"/>
    </w:pPr>
    <w:rPr>
      <w:color w:val="auto"/>
      <w:sz w:val="24"/>
      <w:szCs w:val="24"/>
    </w:rPr>
  </w:style>
  <w:style w:type="paragraph" w:customStyle="1" w:styleId="s11">
    <w:name w:val="s11"/>
    <w:basedOn w:val="Normal"/>
    <w:qFormat/>
    <w:pPr>
      <w:spacing w:after="150"/>
    </w:pPr>
    <w:rPr>
      <w:color w:val="auto"/>
      <w:sz w:val="17"/>
      <w:szCs w:val="17"/>
    </w:rPr>
  </w:style>
  <w:style w:type="paragraph" w:customStyle="1" w:styleId="s12">
    <w:name w:val="s12"/>
    <w:basedOn w:val="Normal"/>
    <w:qFormat/>
    <w:pPr>
      <w:spacing w:after="150"/>
    </w:pPr>
    <w:rPr>
      <w:color w:val="auto"/>
      <w:sz w:val="18"/>
      <w:szCs w:val="18"/>
    </w:rPr>
  </w:style>
  <w:style w:type="paragraph" w:customStyle="1" w:styleId="s13">
    <w:name w:val="s13"/>
    <w:basedOn w:val="Normal"/>
    <w:qFormat/>
    <w:pPr>
      <w:spacing w:after="150"/>
    </w:pPr>
    <w:rPr>
      <w:color w:val="auto"/>
      <w:sz w:val="20"/>
      <w:szCs w:val="20"/>
    </w:rPr>
  </w:style>
  <w:style w:type="paragraph" w:customStyle="1" w:styleId="s16">
    <w:name w:val="s16"/>
    <w:basedOn w:val="Normal"/>
    <w:qFormat/>
    <w:pPr>
      <w:spacing w:after="150"/>
    </w:pPr>
    <w:rPr>
      <w:color w:val="auto"/>
      <w:sz w:val="24"/>
      <w:szCs w:val="24"/>
    </w:rPr>
  </w:style>
  <w:style w:type="paragraph" w:customStyle="1" w:styleId="s20">
    <w:name w:val="s20"/>
    <w:basedOn w:val="Normal"/>
    <w:qFormat/>
    <w:pPr>
      <w:spacing w:after="150"/>
    </w:pPr>
    <w:rPr>
      <w:color w:val="auto"/>
      <w:sz w:val="30"/>
      <w:szCs w:val="30"/>
    </w:rPr>
  </w:style>
  <w:style w:type="paragraph" w:customStyle="1" w:styleId="magr5">
    <w:name w:val="magr5"/>
    <w:basedOn w:val="Normal"/>
    <w:qFormat/>
    <w:pPr>
      <w:spacing w:after="150"/>
      <w:ind w:right="75"/>
    </w:pPr>
    <w:rPr>
      <w:color w:val="auto"/>
      <w:sz w:val="24"/>
      <w:szCs w:val="24"/>
    </w:rPr>
  </w:style>
  <w:style w:type="paragraph" w:customStyle="1" w:styleId="top10">
    <w:name w:val="top10"/>
    <w:basedOn w:val="Normal"/>
    <w:qFormat/>
    <w:pPr>
      <w:spacing w:before="150" w:after="150"/>
    </w:pPr>
    <w:rPr>
      <w:color w:val="auto"/>
      <w:sz w:val="24"/>
      <w:szCs w:val="24"/>
    </w:rPr>
  </w:style>
  <w:style w:type="paragraph" w:customStyle="1" w:styleId="marg0">
    <w:name w:val="marg0"/>
    <w:basedOn w:val="Normal"/>
    <w:qFormat/>
    <w:rPr>
      <w:color w:val="auto"/>
      <w:sz w:val="24"/>
      <w:szCs w:val="24"/>
    </w:rPr>
  </w:style>
  <w:style w:type="paragraph" w:customStyle="1" w:styleId="magr20">
    <w:name w:val="magr20"/>
    <w:basedOn w:val="Normal"/>
    <w:qFormat/>
    <w:pPr>
      <w:spacing w:after="150"/>
      <w:ind w:right="300"/>
    </w:pPr>
    <w:rPr>
      <w:color w:val="auto"/>
      <w:sz w:val="24"/>
      <w:szCs w:val="24"/>
    </w:rPr>
  </w:style>
  <w:style w:type="paragraph" w:customStyle="1" w:styleId="magr10">
    <w:name w:val="magr10"/>
    <w:basedOn w:val="Normal"/>
    <w:qFormat/>
    <w:pPr>
      <w:spacing w:after="150"/>
      <w:ind w:right="150"/>
    </w:pPr>
    <w:rPr>
      <w:color w:val="auto"/>
      <w:sz w:val="24"/>
      <w:szCs w:val="24"/>
    </w:rPr>
  </w:style>
  <w:style w:type="paragraph" w:customStyle="1" w:styleId="bottom">
    <w:name w:val="bottom"/>
    <w:basedOn w:val="Normal"/>
    <w:qFormat/>
    <w:rPr>
      <w:color w:val="auto"/>
      <w:sz w:val="24"/>
      <w:szCs w:val="24"/>
    </w:rPr>
  </w:style>
  <w:style w:type="paragraph" w:customStyle="1" w:styleId="notranf">
    <w:name w:val="no_tranf"/>
    <w:basedOn w:val="Normal"/>
    <w:qFormat/>
    <w:pPr>
      <w:spacing w:after="150"/>
    </w:pPr>
    <w:rPr>
      <w:color w:val="auto"/>
      <w:sz w:val="24"/>
      <w:szCs w:val="24"/>
    </w:rPr>
  </w:style>
  <w:style w:type="paragraph" w:customStyle="1" w:styleId="nobor">
    <w:name w:val="nobor"/>
    <w:basedOn w:val="Normal"/>
    <w:qFormat/>
    <w:pPr>
      <w:spacing w:after="150"/>
    </w:pPr>
    <w:rPr>
      <w:color w:val="auto"/>
      <w:sz w:val="24"/>
      <w:szCs w:val="24"/>
    </w:rPr>
  </w:style>
  <w:style w:type="paragraph" w:customStyle="1" w:styleId="txtleft">
    <w:name w:val="txt_left"/>
    <w:basedOn w:val="Normal"/>
    <w:qFormat/>
    <w:pPr>
      <w:spacing w:after="150"/>
    </w:pPr>
    <w:rPr>
      <w:color w:val="auto"/>
      <w:sz w:val="24"/>
      <w:szCs w:val="24"/>
    </w:rPr>
  </w:style>
  <w:style w:type="paragraph" w:customStyle="1" w:styleId="txtright">
    <w:name w:val="txt_right"/>
    <w:basedOn w:val="Normal"/>
    <w:qFormat/>
    <w:pPr>
      <w:spacing w:after="150"/>
      <w:jc w:val="right"/>
    </w:pPr>
    <w:rPr>
      <w:color w:val="auto"/>
      <w:sz w:val="24"/>
      <w:szCs w:val="24"/>
    </w:rPr>
  </w:style>
  <w:style w:type="paragraph" w:customStyle="1" w:styleId="lineheight">
    <w:name w:val="lineheight"/>
    <w:basedOn w:val="Normal"/>
    <w:qFormat/>
    <w:pPr>
      <w:spacing w:after="150" w:line="330" w:lineRule="atLeast"/>
    </w:pPr>
    <w:rPr>
      <w:color w:val="auto"/>
      <w:sz w:val="24"/>
      <w:szCs w:val="24"/>
    </w:rPr>
  </w:style>
  <w:style w:type="paragraph" w:customStyle="1" w:styleId="magr60">
    <w:name w:val="magr60"/>
    <w:basedOn w:val="Normal"/>
    <w:qFormat/>
    <w:pPr>
      <w:spacing w:after="150"/>
      <w:ind w:right="900"/>
    </w:pPr>
    <w:rPr>
      <w:color w:val="auto"/>
      <w:sz w:val="24"/>
      <w:szCs w:val="24"/>
    </w:rPr>
  </w:style>
  <w:style w:type="paragraph" w:customStyle="1" w:styleId="cl4c">
    <w:name w:val="cl4c"/>
    <w:basedOn w:val="Normal"/>
    <w:qFormat/>
    <w:pPr>
      <w:spacing w:after="150"/>
    </w:pPr>
    <w:rPr>
      <w:color w:val="4C4C4C"/>
      <w:sz w:val="24"/>
      <w:szCs w:val="24"/>
    </w:rPr>
  </w:style>
  <w:style w:type="paragraph" w:customStyle="1" w:styleId="mathjaxhoverframe">
    <w:name w:val="mathjax_hover_frame"/>
    <w:basedOn w:val="Normal"/>
    <w:qFormat/>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qFormat/>
    <w:pPr>
      <w:pBdr>
        <w:bottom w:val="dotted" w:sz="6" w:space="0" w:color="949495"/>
      </w:pBdr>
      <w:spacing w:after="150"/>
    </w:pPr>
    <w:rPr>
      <w:color w:val="auto"/>
      <w:sz w:val="24"/>
      <w:szCs w:val="24"/>
    </w:rPr>
  </w:style>
  <w:style w:type="paragraph" w:customStyle="1" w:styleId="title10">
    <w:name w:val="title1"/>
    <w:basedOn w:val="Normal"/>
    <w:qFormat/>
    <w:pPr>
      <w:spacing w:after="150"/>
    </w:pPr>
    <w:rPr>
      <w:color w:val="2A6100"/>
      <w:sz w:val="21"/>
      <w:szCs w:val="21"/>
    </w:rPr>
  </w:style>
  <w:style w:type="paragraph" w:customStyle="1" w:styleId="main1">
    <w:name w:val="main1"/>
    <w:basedOn w:val="Normal"/>
    <w:qFormat/>
    <w:pPr>
      <w:shd w:val="clear" w:color="auto" w:fill="2A6AB4"/>
    </w:pPr>
    <w:rPr>
      <w:color w:val="auto"/>
      <w:sz w:val="24"/>
      <w:szCs w:val="24"/>
    </w:rPr>
  </w:style>
  <w:style w:type="paragraph" w:customStyle="1" w:styleId="btnwhile1">
    <w:name w:val="btn_while1"/>
    <w:basedOn w:val="Normal"/>
    <w:qFormat/>
    <w:pPr>
      <w:shd w:val="clear" w:color="auto" w:fill="F0F0F0"/>
      <w:spacing w:after="150"/>
      <w:ind w:right="75"/>
    </w:pPr>
    <w:rPr>
      <w:color w:val="333333"/>
      <w:sz w:val="24"/>
      <w:szCs w:val="24"/>
    </w:rPr>
  </w:style>
  <w:style w:type="paragraph" w:customStyle="1" w:styleId="boxcont1">
    <w:name w:val="box_cont1"/>
    <w:basedOn w:val="Normal"/>
    <w:qFormat/>
    <w:pPr>
      <w:pBdr>
        <w:top w:val="dotted" w:sz="6" w:space="8" w:color="959697"/>
      </w:pBdr>
      <w:ind w:left="45" w:right="45"/>
    </w:pPr>
    <w:rPr>
      <w:color w:val="auto"/>
      <w:sz w:val="24"/>
      <w:szCs w:val="24"/>
    </w:rPr>
  </w:style>
  <w:style w:type="paragraph" w:customStyle="1" w:styleId="boxcont2">
    <w:name w:val="box_cont2"/>
    <w:basedOn w:val="Normal"/>
    <w:qFormat/>
    <w:pPr>
      <w:pBdr>
        <w:top w:val="dotted" w:sz="6" w:space="8" w:color="959697"/>
      </w:pBdr>
      <w:ind w:left="45" w:right="45"/>
    </w:pPr>
    <w:rPr>
      <w:color w:val="auto"/>
      <w:sz w:val="24"/>
      <w:szCs w:val="24"/>
    </w:rPr>
  </w:style>
  <w:style w:type="paragraph" w:customStyle="1" w:styleId="title2">
    <w:name w:val="title2"/>
    <w:basedOn w:val="Normal"/>
    <w:qFormat/>
    <w:pPr>
      <w:spacing w:after="150"/>
    </w:pPr>
    <w:rPr>
      <w:color w:val="auto"/>
      <w:sz w:val="24"/>
      <w:szCs w:val="24"/>
    </w:rPr>
  </w:style>
  <w:style w:type="paragraph" w:customStyle="1" w:styleId="title3">
    <w:name w:val="title3"/>
    <w:basedOn w:val="Normal"/>
    <w:qFormat/>
    <w:pPr>
      <w:spacing w:after="150"/>
    </w:pPr>
    <w:rPr>
      <w:color w:val="auto"/>
      <w:sz w:val="24"/>
      <w:szCs w:val="24"/>
    </w:rPr>
  </w:style>
  <w:style w:type="paragraph" w:customStyle="1" w:styleId="innerwrap1">
    <w:name w:val="innerwrap1"/>
    <w:basedOn w:val="Normal"/>
    <w:qFormat/>
    <w:pPr>
      <w:pBdr>
        <w:bottom w:val="dotted" w:sz="6" w:space="4" w:color="949495"/>
      </w:pBdr>
      <w:spacing w:after="150"/>
      <w:textAlignment w:val="top"/>
    </w:pPr>
    <w:rPr>
      <w:color w:val="auto"/>
      <w:sz w:val="24"/>
      <w:szCs w:val="24"/>
    </w:rPr>
  </w:style>
  <w:style w:type="paragraph" w:customStyle="1" w:styleId="dot1">
    <w:name w:val="dot1"/>
    <w:basedOn w:val="Normal"/>
    <w:qFormat/>
    <w:pPr>
      <w:spacing w:after="150"/>
    </w:pPr>
    <w:rPr>
      <w:color w:val="auto"/>
      <w:sz w:val="24"/>
      <w:szCs w:val="24"/>
    </w:rPr>
  </w:style>
  <w:style w:type="paragraph" w:customStyle="1" w:styleId="innerwrap2">
    <w:name w:val="innerwrap2"/>
    <w:basedOn w:val="Normal"/>
    <w:qFormat/>
    <w:pPr>
      <w:spacing w:before="75" w:after="75"/>
    </w:pPr>
    <w:rPr>
      <w:color w:val="auto"/>
      <w:sz w:val="24"/>
      <w:szCs w:val="24"/>
    </w:rPr>
  </w:style>
  <w:style w:type="paragraph" w:customStyle="1" w:styleId="mediathumb1">
    <w:name w:val="mediathumb1"/>
    <w:basedOn w:val="Normal"/>
    <w:qFormat/>
    <w:pPr>
      <w:spacing w:before="75" w:after="75"/>
    </w:pPr>
    <w:rPr>
      <w:color w:val="auto"/>
      <w:sz w:val="24"/>
      <w:szCs w:val="24"/>
    </w:rPr>
  </w:style>
  <w:style w:type="paragraph" w:customStyle="1" w:styleId="boxsub1">
    <w:name w:val="box_sub1"/>
    <w:basedOn w:val="Normal"/>
    <w:pPr>
      <w:spacing w:after="150"/>
    </w:pPr>
    <w:rPr>
      <w:color w:val="auto"/>
      <w:sz w:val="24"/>
      <w:szCs w:val="24"/>
    </w:rPr>
  </w:style>
  <w:style w:type="paragraph" w:customStyle="1" w:styleId="title4">
    <w:name w:val="title4"/>
    <w:basedOn w:val="Normal"/>
    <w:qFormat/>
    <w:pPr>
      <w:pBdr>
        <w:bottom w:val="single" w:sz="6" w:space="0" w:color="DFE0E4"/>
      </w:pBdr>
      <w:shd w:val="clear" w:color="auto" w:fill="F6F7F8"/>
      <w:spacing w:after="150"/>
    </w:pPr>
    <w:rPr>
      <w:color w:val="auto"/>
      <w:sz w:val="24"/>
      <w:szCs w:val="24"/>
    </w:rPr>
  </w:style>
  <w:style w:type="paragraph" w:customStyle="1" w:styleId="title5">
    <w:name w:val="title5"/>
    <w:basedOn w:val="Normal"/>
    <w:qFormat/>
    <w:pPr>
      <w:pBdr>
        <w:top w:val="single" w:sz="6" w:space="0" w:color="DFE0E4"/>
      </w:pBdr>
      <w:spacing w:after="150"/>
    </w:pPr>
    <w:rPr>
      <w:color w:val="auto"/>
      <w:sz w:val="24"/>
      <w:szCs w:val="24"/>
    </w:rPr>
  </w:style>
  <w:style w:type="paragraph" w:customStyle="1" w:styleId="dot2">
    <w:name w:val="dot2"/>
    <w:basedOn w:val="Normal"/>
    <w:pPr>
      <w:spacing w:after="150"/>
    </w:pPr>
    <w:rPr>
      <w:vanish/>
      <w:color w:val="auto"/>
      <w:sz w:val="24"/>
      <w:szCs w:val="24"/>
    </w:rPr>
  </w:style>
  <w:style w:type="paragraph" w:customStyle="1" w:styleId="dot3">
    <w:name w:val="dot3"/>
    <w:basedOn w:val="Normal"/>
    <w:qFormat/>
    <w:pPr>
      <w:spacing w:after="150"/>
    </w:pPr>
    <w:rPr>
      <w:color w:val="auto"/>
      <w:sz w:val="24"/>
      <w:szCs w:val="24"/>
    </w:rPr>
  </w:style>
  <w:style w:type="paragraph" w:customStyle="1" w:styleId="remove1">
    <w:name w:val="remove1"/>
    <w:basedOn w:val="Normal"/>
    <w:qFormat/>
    <w:pPr>
      <w:spacing w:after="150"/>
    </w:pPr>
    <w:rPr>
      <w:color w:val="auto"/>
      <w:sz w:val="24"/>
      <w:szCs w:val="24"/>
    </w:rPr>
  </w:style>
  <w:style w:type="paragraph" w:customStyle="1" w:styleId="upimg1">
    <w:name w:val="up_img1"/>
    <w:basedOn w:val="Normal"/>
    <w:qFormat/>
    <w:pPr>
      <w:spacing w:after="150"/>
    </w:pPr>
    <w:rPr>
      <w:color w:val="auto"/>
      <w:sz w:val="24"/>
      <w:szCs w:val="24"/>
    </w:rPr>
  </w:style>
  <w:style w:type="paragraph" w:customStyle="1" w:styleId="scaledimage1">
    <w:name w:val="scaled_image1"/>
    <w:basedOn w:val="Normal"/>
    <w:qFormat/>
    <w:pPr>
      <w:spacing w:after="150"/>
    </w:pPr>
    <w:rPr>
      <w:color w:val="auto"/>
      <w:sz w:val="24"/>
      <w:szCs w:val="24"/>
    </w:rPr>
  </w:style>
  <w:style w:type="paragraph" w:customStyle="1" w:styleId="bggray2">
    <w:name w:val="bg_gray2"/>
    <w:basedOn w:val="Normal"/>
    <w:qFormat/>
    <w:pPr>
      <w:shd w:val="clear" w:color="auto" w:fill="F6F7F8"/>
      <w:spacing w:after="75"/>
    </w:pPr>
    <w:rPr>
      <w:color w:val="auto"/>
      <w:sz w:val="24"/>
      <w:szCs w:val="24"/>
    </w:rPr>
  </w:style>
  <w:style w:type="paragraph" w:customStyle="1" w:styleId="filltext1">
    <w:name w:val="filltext1"/>
    <w:basedOn w:val="Normal"/>
    <w:qFormat/>
    <w:pPr>
      <w:spacing w:after="150"/>
    </w:pPr>
    <w:rPr>
      <w:color w:val="auto"/>
      <w:sz w:val="20"/>
      <w:szCs w:val="20"/>
    </w:rPr>
  </w:style>
  <w:style w:type="paragraph" w:customStyle="1" w:styleId="col11">
    <w:name w:val="col11"/>
    <w:basedOn w:val="Normal"/>
    <w:qFormat/>
    <w:pPr>
      <w:shd w:val="clear" w:color="auto" w:fill="003D79"/>
      <w:spacing w:after="150" w:line="240" w:lineRule="atLeast"/>
      <w:ind w:right="75"/>
    </w:pPr>
    <w:rPr>
      <w:color w:val="FFFFFF"/>
      <w:sz w:val="24"/>
      <w:szCs w:val="24"/>
    </w:rPr>
  </w:style>
  <w:style w:type="paragraph" w:customStyle="1" w:styleId="img1">
    <w:name w:val="img1"/>
    <w:basedOn w:val="Normal"/>
    <w:qFormat/>
    <w:pPr>
      <w:spacing w:after="30"/>
      <w:ind w:right="150"/>
    </w:pPr>
    <w:rPr>
      <w:color w:val="auto"/>
      <w:sz w:val="24"/>
      <w:szCs w:val="24"/>
    </w:rPr>
  </w:style>
  <w:style w:type="paragraph" w:customStyle="1" w:styleId="center1">
    <w:name w:val="center1"/>
    <w:basedOn w:val="Normal"/>
    <w:qFormat/>
    <w:pPr>
      <w:shd w:val="clear" w:color="auto" w:fill="FFFFFF"/>
      <w:spacing w:before="75" w:after="150"/>
      <w:jc w:val="center"/>
    </w:pPr>
    <w:rPr>
      <w:color w:val="auto"/>
      <w:sz w:val="24"/>
      <w:szCs w:val="24"/>
    </w:rPr>
  </w:style>
  <w:style w:type="paragraph" w:customStyle="1" w:styleId="stagewrapper1">
    <w:name w:val="stagewrapper1"/>
    <w:basedOn w:val="Normal"/>
    <w:pPr>
      <w:shd w:val="clear" w:color="auto" w:fill="000000"/>
      <w:spacing w:after="150"/>
      <w:jc w:val="center"/>
    </w:pPr>
    <w:rPr>
      <w:color w:val="auto"/>
      <w:sz w:val="24"/>
      <w:szCs w:val="24"/>
    </w:rPr>
  </w:style>
  <w:style w:type="paragraph" w:customStyle="1" w:styleId="stage1">
    <w:name w:val="stage1"/>
    <w:basedOn w:val="Normal"/>
    <w:qFormat/>
    <w:pPr>
      <w:spacing w:after="150"/>
      <w:jc w:val="center"/>
    </w:pPr>
    <w:rPr>
      <w:color w:val="auto"/>
      <w:sz w:val="2"/>
      <w:szCs w:val="2"/>
    </w:rPr>
  </w:style>
  <w:style w:type="paragraph" w:customStyle="1" w:styleId="pageprev1">
    <w:name w:val="page_prev1"/>
    <w:basedOn w:val="Normal"/>
    <w:qFormat/>
    <w:pPr>
      <w:spacing w:after="150"/>
    </w:pPr>
    <w:rPr>
      <w:color w:val="auto"/>
      <w:sz w:val="24"/>
      <w:szCs w:val="24"/>
    </w:rPr>
  </w:style>
  <w:style w:type="paragraph" w:customStyle="1" w:styleId="pagenext1">
    <w:name w:val="page_next1"/>
    <w:basedOn w:val="Normal"/>
    <w:qFormat/>
    <w:pPr>
      <w:spacing w:after="150"/>
    </w:pPr>
    <w:rPr>
      <w:color w:val="auto"/>
      <w:sz w:val="24"/>
      <w:szCs w:val="24"/>
    </w:rPr>
  </w:style>
  <w:style w:type="paragraph" w:customStyle="1" w:styleId="stageactions1">
    <w:name w:val="stageactions1"/>
    <w:basedOn w:val="Normal"/>
    <w:qFormat/>
    <w:pPr>
      <w:spacing w:after="150"/>
    </w:pPr>
    <w:rPr>
      <w:color w:val="auto"/>
      <w:sz w:val="24"/>
      <w:szCs w:val="24"/>
    </w:rPr>
  </w:style>
  <w:style w:type="paragraph" w:customStyle="1" w:styleId="snowliftfullscreen1">
    <w:name w:val="snowliftfullscreen1"/>
    <w:basedOn w:val="Normal"/>
    <w:pPr>
      <w:spacing w:after="150"/>
    </w:pPr>
    <w:rPr>
      <w:color w:val="auto"/>
      <w:sz w:val="24"/>
      <w:szCs w:val="24"/>
    </w:rPr>
  </w:style>
  <w:style w:type="paragraph" w:customStyle="1" w:styleId="timelinecontainer1">
    <w:name w:val="timeline_container1"/>
    <w:basedOn w:val="Normal"/>
    <w:qFormat/>
    <w:pPr>
      <w:spacing w:after="150"/>
    </w:pPr>
    <w:rPr>
      <w:color w:val="auto"/>
      <w:sz w:val="24"/>
      <w:szCs w:val="24"/>
    </w:rPr>
  </w:style>
  <w:style w:type="paragraph" w:customStyle="1" w:styleId="icscreen1">
    <w:name w:val="ic_screen1"/>
    <w:basedOn w:val="Normal"/>
    <w:qFormat/>
    <w:pPr>
      <w:spacing w:after="150"/>
    </w:pPr>
    <w:rPr>
      <w:color w:val="auto"/>
      <w:sz w:val="24"/>
      <w:szCs w:val="24"/>
    </w:rPr>
  </w:style>
  <w:style w:type="paragraph" w:customStyle="1" w:styleId="titlegray1">
    <w:name w:val="title_gray1"/>
    <w:basedOn w:val="Normal"/>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qFormat/>
    <w:pPr>
      <w:shd w:val="clear" w:color="auto" w:fill="FFFFFF"/>
      <w:spacing w:before="30"/>
      <w:ind w:left="30" w:right="30"/>
    </w:pPr>
    <w:rPr>
      <w:color w:val="auto"/>
      <w:sz w:val="24"/>
      <w:szCs w:val="24"/>
    </w:rPr>
  </w:style>
  <w:style w:type="paragraph" w:customStyle="1" w:styleId="bggray3">
    <w:name w:val="bg_gray3"/>
    <w:basedOn w:val="Normal"/>
    <w:pPr>
      <w:shd w:val="clear" w:color="auto" w:fill="EDEDED"/>
      <w:spacing w:after="150"/>
    </w:pPr>
    <w:rPr>
      <w:color w:val="auto"/>
      <w:sz w:val="24"/>
      <w:szCs w:val="24"/>
    </w:rPr>
  </w:style>
  <w:style w:type="paragraph" w:customStyle="1" w:styleId="innerwrap3">
    <w:name w:val="innerwrap3"/>
    <w:basedOn w:val="Normal"/>
    <w:rPr>
      <w:color w:val="auto"/>
      <w:sz w:val="24"/>
      <w:szCs w:val="24"/>
    </w:rPr>
  </w:style>
  <w:style w:type="paragraph" w:customStyle="1" w:styleId="innercmm1">
    <w:name w:val="inner_cmm1"/>
    <w:basedOn w:val="Normal"/>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pPr>
      <w:spacing w:after="150"/>
    </w:pPr>
    <w:rPr>
      <w:color w:val="333333"/>
      <w:sz w:val="24"/>
      <w:szCs w:val="24"/>
    </w:rPr>
  </w:style>
  <w:style w:type="paragraph" w:customStyle="1" w:styleId="btface1">
    <w:name w:val="bt_face1"/>
    <w:basedOn w:val="Normal"/>
    <w:qFormat/>
    <w:pPr>
      <w:spacing w:after="150"/>
    </w:pPr>
    <w:rPr>
      <w:color w:val="auto"/>
      <w:sz w:val="24"/>
      <w:szCs w:val="24"/>
    </w:rPr>
  </w:style>
  <w:style w:type="paragraph" w:customStyle="1" w:styleId="main2">
    <w:name w:val="main2"/>
    <w:basedOn w:val="Normal"/>
    <w:pPr>
      <w:shd w:val="clear" w:color="auto" w:fill="333333"/>
    </w:pPr>
    <w:rPr>
      <w:color w:val="auto"/>
      <w:sz w:val="24"/>
      <w:szCs w:val="24"/>
    </w:rPr>
  </w:style>
  <w:style w:type="paragraph" w:customStyle="1" w:styleId="mathjaxhoverarrow1">
    <w:name w:val="mathjax_hover_arrow1"/>
    <w:basedOn w:val="Normal"/>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qFormat/>
    <w:pPr>
      <w:spacing w:after="150"/>
    </w:pPr>
    <w:rPr>
      <w:color w:val="FFFFFF"/>
      <w:sz w:val="18"/>
      <w:szCs w:val="18"/>
    </w:rPr>
  </w:style>
  <w:style w:type="paragraph" w:customStyle="1" w:styleId="noerror1">
    <w:name w:val="noerror1"/>
    <w:basedOn w:val="Normal"/>
    <w:qFormat/>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qFormat/>
    <w:pPr>
      <w:spacing w:after="150"/>
    </w:pPr>
    <w:rPr>
      <w:color w:val="auto"/>
      <w:sz w:val="24"/>
      <w:szCs w:val="24"/>
    </w:rPr>
  </w:style>
  <w:style w:type="paragraph" w:customStyle="1" w:styleId="mjx-box1">
    <w:name w:val="mjx-box1"/>
    <w:basedOn w:val="Normal"/>
    <w:qFormat/>
    <w:pPr>
      <w:spacing w:after="150"/>
    </w:pPr>
    <w:rPr>
      <w:color w:val="auto"/>
      <w:sz w:val="24"/>
      <w:szCs w:val="24"/>
    </w:rPr>
  </w:style>
  <w:style w:type="paragraph" w:customStyle="1" w:styleId="mjx-noerror1">
    <w:name w:val="mjx-noerror1"/>
    <w:basedOn w:val="Normal"/>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pPr>
      <w:spacing w:after="150"/>
    </w:pPr>
    <w:rPr>
      <w:color w:val="auto"/>
      <w:sz w:val="24"/>
      <w:szCs w:val="24"/>
    </w:rPr>
  </w:style>
  <w:style w:type="paragraph" w:customStyle="1" w:styleId="dialogheader1">
    <w:name w:val="dialog_header1"/>
    <w:basedOn w:val="Normal"/>
    <w:qFormat/>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pPr>
      <w:spacing w:after="150" w:line="270" w:lineRule="atLeast"/>
      <w:jc w:val="center"/>
      <w:textAlignment w:val="center"/>
    </w:pPr>
    <w:rPr>
      <w:b/>
      <w:bCs/>
      <w:color w:val="FFFFFF"/>
      <w:sz w:val="24"/>
      <w:szCs w:val="24"/>
    </w:rPr>
  </w:style>
  <w:style w:type="paragraph" w:customStyle="1" w:styleId="dialogcontent1">
    <w:name w:val="dialog_content1"/>
    <w:basedOn w:val="Normal"/>
    <w:qFormat/>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pPr>
      <w:spacing w:after="150"/>
      <w:ind w:left="-240"/>
    </w:pPr>
    <w:rPr>
      <w:color w:val="auto"/>
      <w:sz w:val="24"/>
      <w:szCs w:val="24"/>
    </w:rPr>
  </w:style>
  <w:style w:type="character" w:customStyle="1" w:styleId="clock1">
    <w:name w:val="clock1"/>
    <w:basedOn w:val="DefaultParagraphFont"/>
  </w:style>
  <w:style w:type="character" w:customStyle="1" w:styleId="z-TopofFormChar">
    <w:name w:val="z-Top of Form Char"/>
    <w:link w:val="z-TopofForm1"/>
    <w:uiPriority w:val="99"/>
    <w:qFormat/>
    <w:rPr>
      <w:rFonts w:ascii="Arial" w:eastAsia="Times New Roman" w:hAnsi="Arial" w:cs="Arial"/>
      <w:vanish/>
      <w:sz w:val="16"/>
      <w:szCs w:val="16"/>
    </w:rPr>
  </w:style>
  <w:style w:type="paragraph" w:customStyle="1" w:styleId="z-TopofForm1">
    <w:name w:val="z-Top of Form1"/>
    <w:basedOn w:val="Normal"/>
    <w:next w:val="Normal"/>
    <w:link w:val="z-TopofFormChar"/>
    <w:uiPriority w:val="99"/>
    <w:unhideWhenUsed/>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qFormat/>
    <w:rPr>
      <w:rFonts w:ascii="Arial" w:eastAsia="Times New Roman" w:hAnsi="Arial" w:cs="Arial"/>
      <w:vanish/>
      <w:color w:val="003300"/>
      <w:sz w:val="16"/>
      <w:szCs w:val="16"/>
    </w:rPr>
  </w:style>
  <w:style w:type="character" w:customStyle="1" w:styleId="fr">
    <w:name w:val="fr"/>
    <w:basedOn w:val="DefaultParagraphFont"/>
    <w:qFormat/>
  </w:style>
  <w:style w:type="character" w:customStyle="1" w:styleId="mathjaxpreview1">
    <w:name w:val="mathjax_preview1"/>
    <w:qFormat/>
    <w:rPr>
      <w:color w:val="888888"/>
    </w:rPr>
  </w:style>
  <w:style w:type="character" w:customStyle="1" w:styleId="mjx-chtml1">
    <w:name w:val="mjx-chtml1"/>
    <w:qFormat/>
    <w:rPr>
      <w:spacing w:val="0"/>
      <w:sz w:val="24"/>
      <w:szCs w:val="24"/>
      <w:rtl w:val="0"/>
    </w:rPr>
  </w:style>
  <w:style w:type="character" w:customStyle="1" w:styleId="mjx-math">
    <w:name w:val="mjx-math"/>
    <w:basedOn w:val="DefaultParagraphFont"/>
  </w:style>
  <w:style w:type="character" w:customStyle="1" w:styleId="mjx-mrow">
    <w:name w:val="mjx-mrow"/>
    <w:basedOn w:val="DefaultParagraphFont"/>
    <w:qFormat/>
  </w:style>
  <w:style w:type="character" w:customStyle="1" w:styleId="mjx-texatom">
    <w:name w:val="mjx-texatom"/>
    <w:basedOn w:val="DefaultParagraphFont"/>
  </w:style>
  <w:style w:type="character" w:customStyle="1" w:styleId="mjx-msubsup">
    <w:name w:val="mjx-msubsup"/>
    <w:basedOn w:val="DefaultParagraphFont"/>
    <w:qFormat/>
  </w:style>
  <w:style w:type="character" w:customStyle="1" w:styleId="mjx-base">
    <w:name w:val="mjx-base"/>
    <w:basedOn w:val="DefaultParagraphFont"/>
    <w:qFormat/>
  </w:style>
  <w:style w:type="character" w:customStyle="1" w:styleId="mjx-mi">
    <w:name w:val="mjx-mi"/>
    <w:basedOn w:val="DefaultParagraphFont"/>
    <w:qFormat/>
  </w:style>
  <w:style w:type="character" w:customStyle="1" w:styleId="mjx-sub">
    <w:name w:val="mjx-sub"/>
    <w:basedOn w:val="DefaultParagraphFont"/>
    <w:qFormat/>
  </w:style>
  <w:style w:type="character" w:customStyle="1" w:styleId="mjx-mn">
    <w:name w:val="mjx-mn"/>
    <w:basedOn w:val="DefaultParagraphFont"/>
    <w:qFormat/>
  </w:style>
  <w:style w:type="character" w:customStyle="1" w:styleId="mjx-mo">
    <w:name w:val="mjx-mo"/>
    <w:basedOn w:val="DefaultParagraphFont"/>
    <w:qFormat/>
  </w:style>
  <w:style w:type="character" w:customStyle="1" w:styleId="mjx-chtml2">
    <w:name w:val="mjx-chtml2"/>
    <w:qFormat/>
    <w:rPr>
      <w:spacing w:val="0"/>
      <w:sz w:val="24"/>
      <w:szCs w:val="24"/>
      <w:rtl w:val="0"/>
    </w:rPr>
  </w:style>
  <w:style w:type="character" w:customStyle="1" w:styleId="mjx-chtml3">
    <w:name w:val="mjx-chtml3"/>
    <w:qFormat/>
    <w:rPr>
      <w:spacing w:val="0"/>
      <w:sz w:val="24"/>
      <w:szCs w:val="24"/>
      <w:rtl w:val="0"/>
    </w:rPr>
  </w:style>
  <w:style w:type="character" w:customStyle="1" w:styleId="mjx-chtml4">
    <w:name w:val="mjx-chtml4"/>
    <w:qFormat/>
    <w:rPr>
      <w:spacing w:val="0"/>
      <w:sz w:val="24"/>
      <w:szCs w:val="24"/>
      <w:rtl w:val="0"/>
    </w:rPr>
  </w:style>
  <w:style w:type="character" w:customStyle="1" w:styleId="mjx-chtml5">
    <w:name w:val="mjx-chtml5"/>
    <w:qFormat/>
    <w:rPr>
      <w:spacing w:val="0"/>
      <w:sz w:val="24"/>
      <w:szCs w:val="24"/>
      <w:rtl w:val="0"/>
    </w:rPr>
  </w:style>
  <w:style w:type="character" w:customStyle="1" w:styleId="mjx-chtml6">
    <w:name w:val="mjx-chtml6"/>
    <w:qFormat/>
    <w:rPr>
      <w:spacing w:val="0"/>
      <w:sz w:val="24"/>
      <w:szCs w:val="24"/>
      <w:rtl w:val="0"/>
    </w:rPr>
  </w:style>
  <w:style w:type="character" w:customStyle="1" w:styleId="mjx-chtml7">
    <w:name w:val="mjx-chtml7"/>
    <w:rPr>
      <w:spacing w:val="0"/>
      <w:sz w:val="24"/>
      <w:szCs w:val="24"/>
      <w:rtl w:val="0"/>
    </w:rPr>
  </w:style>
  <w:style w:type="character" w:customStyle="1" w:styleId="mjx-chtml8">
    <w:name w:val="mjx-chtml8"/>
    <w:qFormat/>
    <w:rPr>
      <w:spacing w:val="0"/>
      <w:sz w:val="24"/>
      <w:szCs w:val="24"/>
      <w:rtl w:val="0"/>
    </w:rPr>
  </w:style>
  <w:style w:type="character" w:customStyle="1" w:styleId="mjx-chtml9">
    <w:name w:val="mjx-chtml9"/>
    <w:qFormat/>
    <w:rPr>
      <w:spacing w:val="0"/>
      <w:sz w:val="24"/>
      <w:szCs w:val="24"/>
      <w:rtl w:val="0"/>
    </w:rPr>
  </w:style>
  <w:style w:type="character" w:customStyle="1" w:styleId="mjx-mfrac">
    <w:name w:val="mjx-mfrac"/>
    <w:basedOn w:val="DefaultParagraphFont"/>
    <w:qFormat/>
  </w:style>
  <w:style w:type="character" w:customStyle="1" w:styleId="mjx-box2">
    <w:name w:val="mjx-box2"/>
    <w:basedOn w:val="DefaultParagraphFont"/>
  </w:style>
  <w:style w:type="character" w:customStyle="1" w:styleId="mjx-numerator1">
    <w:name w:val="mjx-numerator1"/>
    <w:qFormat/>
  </w:style>
  <w:style w:type="character" w:customStyle="1" w:styleId="mjx-denominator1">
    <w:name w:val="mjx-denominator1"/>
    <w:qFormat/>
  </w:style>
  <w:style w:type="character" w:customStyle="1" w:styleId="mjx-line1">
    <w:name w:val="mjx-line1"/>
    <w:qFormat/>
  </w:style>
  <w:style w:type="character" w:customStyle="1" w:styleId="mjx-vsize1">
    <w:name w:val="mjx-vsize1"/>
    <w:basedOn w:val="DefaultParagraphFont"/>
    <w:qFormat/>
  </w:style>
  <w:style w:type="character" w:customStyle="1" w:styleId="mjx-chtml10">
    <w:name w:val="mjx-chtml10"/>
    <w:qFormat/>
    <w:rPr>
      <w:spacing w:val="0"/>
      <w:sz w:val="24"/>
      <w:szCs w:val="24"/>
      <w:rtl w:val="0"/>
    </w:rPr>
  </w:style>
  <w:style w:type="character" w:customStyle="1" w:styleId="mjx-chtml11">
    <w:name w:val="mjx-chtml11"/>
    <w:qFormat/>
    <w:rPr>
      <w:spacing w:val="0"/>
      <w:sz w:val="24"/>
      <w:szCs w:val="24"/>
      <w:rtl w:val="0"/>
    </w:rPr>
  </w:style>
  <w:style w:type="character" w:customStyle="1" w:styleId="mjx-chtml12">
    <w:name w:val="mjx-chtml12"/>
    <w:qFormat/>
    <w:rPr>
      <w:spacing w:val="0"/>
      <w:sz w:val="24"/>
      <w:szCs w:val="24"/>
      <w:rtl w:val="0"/>
    </w:rPr>
  </w:style>
  <w:style w:type="character" w:customStyle="1" w:styleId="mjx-chtml13">
    <w:name w:val="mjx-chtml13"/>
    <w:qFormat/>
    <w:rPr>
      <w:spacing w:val="0"/>
      <w:sz w:val="24"/>
      <w:szCs w:val="24"/>
      <w:rtl w:val="0"/>
    </w:rPr>
  </w:style>
  <w:style w:type="character" w:customStyle="1" w:styleId="mjx-chtml14">
    <w:name w:val="mjx-chtml14"/>
    <w:qFormat/>
    <w:rPr>
      <w:spacing w:val="0"/>
      <w:sz w:val="24"/>
      <w:szCs w:val="24"/>
      <w:rtl w:val="0"/>
    </w:rPr>
  </w:style>
  <w:style w:type="character" w:customStyle="1" w:styleId="mjx-sup">
    <w:name w:val="mjx-sup"/>
    <w:basedOn w:val="DefaultParagraphFont"/>
    <w:qFormat/>
  </w:style>
  <w:style w:type="character" w:customStyle="1" w:styleId="mjx-chtml15">
    <w:name w:val="mjx-chtml15"/>
    <w:qFormat/>
    <w:rPr>
      <w:spacing w:val="0"/>
      <w:sz w:val="24"/>
      <w:szCs w:val="24"/>
      <w:rtl w:val="0"/>
    </w:rPr>
  </w:style>
  <w:style w:type="character" w:customStyle="1" w:styleId="mjx-chtml16">
    <w:name w:val="mjx-chtml16"/>
    <w:qFormat/>
    <w:rPr>
      <w:spacing w:val="0"/>
      <w:sz w:val="24"/>
      <w:szCs w:val="24"/>
      <w:rtl w:val="0"/>
    </w:rPr>
  </w:style>
  <w:style w:type="character" w:customStyle="1" w:styleId="mjx-msqrt">
    <w:name w:val="mjx-msqrt"/>
    <w:basedOn w:val="DefaultParagraphFont"/>
    <w:qFormat/>
  </w:style>
  <w:style w:type="character" w:customStyle="1" w:styleId="mjx-surd1">
    <w:name w:val="mjx-surd1"/>
    <w:basedOn w:val="DefaultParagraphFont"/>
    <w:qFormat/>
  </w:style>
  <w:style w:type="character" w:customStyle="1" w:styleId="mjx-chtml17">
    <w:name w:val="mjx-chtml17"/>
    <w:qFormat/>
    <w:rPr>
      <w:spacing w:val="0"/>
      <w:sz w:val="24"/>
      <w:szCs w:val="24"/>
      <w:rtl w:val="0"/>
    </w:rPr>
  </w:style>
  <w:style w:type="character" w:customStyle="1" w:styleId="mjx-chtml18">
    <w:name w:val="mjx-chtml18"/>
    <w:qFormat/>
    <w:rPr>
      <w:spacing w:val="0"/>
      <w:sz w:val="24"/>
      <w:szCs w:val="24"/>
      <w:rtl w:val="0"/>
    </w:rPr>
  </w:style>
  <w:style w:type="character" w:customStyle="1" w:styleId="mjx-chtml19">
    <w:name w:val="mjx-chtml19"/>
    <w:qFormat/>
    <w:rPr>
      <w:spacing w:val="0"/>
      <w:sz w:val="24"/>
      <w:szCs w:val="24"/>
      <w:rtl w:val="0"/>
    </w:rPr>
  </w:style>
  <w:style w:type="character" w:customStyle="1" w:styleId="mjx-chtml20">
    <w:name w:val="mjx-chtml20"/>
    <w:qFormat/>
    <w:rPr>
      <w:spacing w:val="0"/>
      <w:sz w:val="24"/>
      <w:szCs w:val="24"/>
      <w:rtl w:val="0"/>
    </w:rPr>
  </w:style>
  <w:style w:type="character" w:customStyle="1" w:styleId="mjx-chtml21">
    <w:name w:val="mjx-chtml21"/>
    <w:qFormat/>
    <w:rPr>
      <w:spacing w:val="0"/>
      <w:sz w:val="24"/>
      <w:szCs w:val="24"/>
      <w:rtl w:val="0"/>
    </w:rPr>
  </w:style>
  <w:style w:type="character" w:customStyle="1" w:styleId="mjx-chtml22">
    <w:name w:val="mjx-chtml22"/>
    <w:qFormat/>
    <w:rPr>
      <w:spacing w:val="0"/>
      <w:sz w:val="24"/>
      <w:szCs w:val="24"/>
      <w:rtl w:val="0"/>
    </w:rPr>
  </w:style>
  <w:style w:type="character" w:customStyle="1" w:styleId="mjx-chtml23">
    <w:name w:val="mjx-chtml23"/>
    <w:qFormat/>
    <w:rPr>
      <w:spacing w:val="0"/>
      <w:sz w:val="24"/>
      <w:szCs w:val="24"/>
      <w:rtl w:val="0"/>
    </w:rPr>
  </w:style>
  <w:style w:type="character" w:customStyle="1" w:styleId="mjx-chtml24">
    <w:name w:val="mjx-chtml24"/>
    <w:qFormat/>
    <w:rPr>
      <w:spacing w:val="0"/>
      <w:sz w:val="24"/>
      <w:szCs w:val="24"/>
      <w:rtl w:val="0"/>
    </w:rPr>
  </w:style>
  <w:style w:type="character" w:customStyle="1" w:styleId="mjx-chtml25">
    <w:name w:val="mjx-chtml25"/>
    <w:qFormat/>
    <w:rPr>
      <w:spacing w:val="0"/>
      <w:sz w:val="24"/>
      <w:szCs w:val="24"/>
      <w:rtl w:val="0"/>
    </w:rPr>
  </w:style>
  <w:style w:type="character" w:customStyle="1" w:styleId="mjx-chtml26">
    <w:name w:val="mjx-chtml26"/>
    <w:qFormat/>
    <w:rPr>
      <w:spacing w:val="0"/>
      <w:sz w:val="24"/>
      <w:szCs w:val="24"/>
      <w:rtl w:val="0"/>
    </w:rPr>
  </w:style>
  <w:style w:type="character" w:customStyle="1" w:styleId="mjx-chtml27">
    <w:name w:val="mjx-chtml27"/>
    <w:qFormat/>
    <w:rPr>
      <w:spacing w:val="0"/>
      <w:sz w:val="24"/>
      <w:szCs w:val="24"/>
      <w:rtl w:val="0"/>
    </w:rPr>
  </w:style>
  <w:style w:type="character" w:customStyle="1" w:styleId="mjx-chtml28">
    <w:name w:val="mjx-chtml28"/>
    <w:qFormat/>
    <w:rPr>
      <w:spacing w:val="0"/>
      <w:sz w:val="24"/>
      <w:szCs w:val="24"/>
      <w:rtl w:val="0"/>
    </w:rPr>
  </w:style>
  <w:style w:type="character" w:customStyle="1" w:styleId="mjx-chtml29">
    <w:name w:val="mjx-chtml29"/>
    <w:qFormat/>
    <w:rPr>
      <w:spacing w:val="0"/>
      <w:sz w:val="24"/>
      <w:szCs w:val="24"/>
      <w:rtl w:val="0"/>
    </w:rPr>
  </w:style>
  <w:style w:type="character" w:customStyle="1" w:styleId="mjx-chtml30">
    <w:name w:val="mjx-chtml30"/>
    <w:qFormat/>
    <w:rPr>
      <w:spacing w:val="0"/>
      <w:sz w:val="24"/>
      <w:szCs w:val="24"/>
      <w:rtl w:val="0"/>
    </w:rPr>
  </w:style>
  <w:style w:type="character" w:customStyle="1" w:styleId="mjx-chtml31">
    <w:name w:val="mjx-chtml31"/>
    <w:qFormat/>
    <w:rPr>
      <w:spacing w:val="0"/>
      <w:sz w:val="24"/>
      <w:szCs w:val="24"/>
      <w:rtl w:val="0"/>
    </w:rPr>
  </w:style>
  <w:style w:type="character" w:customStyle="1" w:styleId="mjx-chtml32">
    <w:name w:val="mjx-chtml32"/>
    <w:qFormat/>
    <w:rPr>
      <w:spacing w:val="0"/>
      <w:sz w:val="24"/>
      <w:szCs w:val="24"/>
      <w:rtl w:val="0"/>
    </w:rPr>
  </w:style>
  <w:style w:type="character" w:customStyle="1" w:styleId="mjx-chtml33">
    <w:name w:val="mjx-chtml33"/>
    <w:qFormat/>
    <w:rPr>
      <w:spacing w:val="0"/>
      <w:sz w:val="24"/>
      <w:szCs w:val="24"/>
      <w:rtl w:val="0"/>
    </w:rPr>
  </w:style>
  <w:style w:type="character" w:customStyle="1" w:styleId="mjx-chtml34">
    <w:name w:val="mjx-chtml34"/>
    <w:qFormat/>
    <w:rPr>
      <w:spacing w:val="0"/>
      <w:sz w:val="24"/>
      <w:szCs w:val="24"/>
      <w:rtl w:val="0"/>
    </w:rPr>
  </w:style>
  <w:style w:type="character" w:customStyle="1" w:styleId="mjx-chtml35">
    <w:name w:val="mjx-chtml35"/>
    <w:qFormat/>
    <w:rPr>
      <w:spacing w:val="0"/>
      <w:sz w:val="24"/>
      <w:szCs w:val="24"/>
      <w:rtl w:val="0"/>
    </w:rPr>
  </w:style>
  <w:style w:type="character" w:customStyle="1" w:styleId="mjx-chtml36">
    <w:name w:val="mjx-chtml36"/>
    <w:qFormat/>
    <w:rPr>
      <w:spacing w:val="0"/>
      <w:sz w:val="24"/>
      <w:szCs w:val="24"/>
      <w:rtl w:val="0"/>
    </w:rPr>
  </w:style>
  <w:style w:type="character" w:customStyle="1" w:styleId="mjx-chtml37">
    <w:name w:val="mjx-chtml37"/>
    <w:qFormat/>
    <w:rPr>
      <w:spacing w:val="0"/>
      <w:sz w:val="24"/>
      <w:szCs w:val="24"/>
      <w:rtl w:val="0"/>
    </w:rPr>
  </w:style>
  <w:style w:type="character" w:customStyle="1" w:styleId="mjx-chtml38">
    <w:name w:val="mjx-chtml38"/>
    <w:qFormat/>
    <w:rPr>
      <w:spacing w:val="0"/>
      <w:sz w:val="24"/>
      <w:szCs w:val="24"/>
      <w:rtl w:val="0"/>
    </w:rPr>
  </w:style>
  <w:style w:type="character" w:customStyle="1" w:styleId="mjx-chtml39">
    <w:name w:val="mjx-chtml39"/>
    <w:qFormat/>
    <w:rPr>
      <w:spacing w:val="0"/>
      <w:sz w:val="24"/>
      <w:szCs w:val="24"/>
      <w:rtl w:val="0"/>
    </w:rPr>
  </w:style>
  <w:style w:type="character" w:customStyle="1" w:styleId="mjx-chtml40">
    <w:name w:val="mjx-chtml40"/>
    <w:qFormat/>
    <w:rPr>
      <w:spacing w:val="0"/>
      <w:sz w:val="24"/>
      <w:szCs w:val="24"/>
      <w:rtl w:val="0"/>
    </w:rPr>
  </w:style>
  <w:style w:type="character" w:customStyle="1" w:styleId="mjx-chtml41">
    <w:name w:val="mjx-chtml41"/>
    <w:qFormat/>
    <w:rPr>
      <w:spacing w:val="0"/>
      <w:sz w:val="24"/>
      <w:szCs w:val="24"/>
      <w:rtl w:val="0"/>
    </w:rPr>
  </w:style>
  <w:style w:type="character" w:customStyle="1" w:styleId="mjx-chtml42">
    <w:name w:val="mjx-chtml42"/>
    <w:qFormat/>
    <w:rPr>
      <w:spacing w:val="0"/>
      <w:sz w:val="24"/>
      <w:szCs w:val="24"/>
      <w:rtl w:val="0"/>
    </w:rPr>
  </w:style>
  <w:style w:type="character" w:customStyle="1" w:styleId="mjx-chtml43">
    <w:name w:val="mjx-chtml43"/>
    <w:qFormat/>
    <w:rPr>
      <w:spacing w:val="0"/>
      <w:sz w:val="24"/>
      <w:szCs w:val="24"/>
      <w:rtl w:val="0"/>
    </w:rPr>
  </w:style>
  <w:style w:type="character" w:customStyle="1" w:styleId="mjx-chtml44">
    <w:name w:val="mjx-chtml44"/>
    <w:qFormat/>
    <w:rPr>
      <w:spacing w:val="0"/>
      <w:sz w:val="24"/>
      <w:szCs w:val="24"/>
      <w:rtl w:val="0"/>
    </w:rPr>
  </w:style>
  <w:style w:type="character" w:customStyle="1" w:styleId="mjx-chtml45">
    <w:name w:val="mjx-chtml45"/>
    <w:qFormat/>
    <w:rPr>
      <w:spacing w:val="0"/>
      <w:sz w:val="24"/>
      <w:szCs w:val="24"/>
      <w:rtl w:val="0"/>
    </w:rPr>
  </w:style>
  <w:style w:type="character" w:customStyle="1" w:styleId="mjx-chtml46">
    <w:name w:val="mjx-chtml46"/>
    <w:qFormat/>
    <w:rPr>
      <w:spacing w:val="0"/>
      <w:sz w:val="24"/>
      <w:szCs w:val="24"/>
      <w:rtl w:val="0"/>
    </w:rPr>
  </w:style>
  <w:style w:type="character" w:customStyle="1" w:styleId="mjx-chtml47">
    <w:name w:val="mjx-chtml47"/>
    <w:qFormat/>
    <w:rPr>
      <w:spacing w:val="0"/>
      <w:sz w:val="24"/>
      <w:szCs w:val="24"/>
      <w:rtl w:val="0"/>
    </w:rPr>
  </w:style>
  <w:style w:type="character" w:customStyle="1" w:styleId="mjx-chtml48">
    <w:name w:val="mjx-chtml48"/>
    <w:qFormat/>
    <w:rPr>
      <w:spacing w:val="0"/>
      <w:sz w:val="24"/>
      <w:szCs w:val="24"/>
      <w:rtl w:val="0"/>
    </w:rPr>
  </w:style>
  <w:style w:type="character" w:customStyle="1" w:styleId="mjx-chtml49">
    <w:name w:val="mjx-chtml49"/>
    <w:qFormat/>
    <w:rPr>
      <w:spacing w:val="0"/>
      <w:sz w:val="24"/>
      <w:szCs w:val="24"/>
      <w:rtl w:val="0"/>
    </w:rPr>
  </w:style>
  <w:style w:type="character" w:customStyle="1" w:styleId="mjx-munderover">
    <w:name w:val="mjx-munderover"/>
    <w:basedOn w:val="DefaultParagraphFont"/>
    <w:qFormat/>
  </w:style>
  <w:style w:type="character" w:customStyle="1" w:styleId="mjx-stack">
    <w:name w:val="mjx-stack"/>
    <w:basedOn w:val="DefaultParagraphFont"/>
    <w:qFormat/>
  </w:style>
  <w:style w:type="character" w:customStyle="1" w:styleId="mjx-over1">
    <w:name w:val="mjx-over1"/>
    <w:qFormat/>
  </w:style>
  <w:style w:type="character" w:customStyle="1" w:styleId="mjx-op1">
    <w:name w:val="mjx-op1"/>
    <w:qFormat/>
  </w:style>
  <w:style w:type="character" w:customStyle="1" w:styleId="mjx-chtml50">
    <w:name w:val="mjx-chtml50"/>
    <w:qFormat/>
    <w:rPr>
      <w:spacing w:val="0"/>
      <w:sz w:val="24"/>
      <w:szCs w:val="24"/>
      <w:rtl w:val="0"/>
    </w:rPr>
  </w:style>
  <w:style w:type="character" w:customStyle="1" w:styleId="mjx-chtml51">
    <w:name w:val="mjx-chtml51"/>
    <w:rPr>
      <w:spacing w:val="0"/>
      <w:sz w:val="24"/>
      <w:szCs w:val="24"/>
      <w:rtl w:val="0"/>
    </w:rPr>
  </w:style>
  <w:style w:type="character" w:customStyle="1" w:styleId="mjx-chtml52">
    <w:name w:val="mjx-chtml52"/>
    <w:qFormat/>
    <w:rPr>
      <w:spacing w:val="0"/>
      <w:sz w:val="24"/>
      <w:szCs w:val="24"/>
      <w:rtl w:val="0"/>
    </w:rPr>
  </w:style>
  <w:style w:type="character" w:customStyle="1" w:styleId="mjx-chtml53">
    <w:name w:val="mjx-chtml53"/>
    <w:qFormat/>
    <w:rPr>
      <w:spacing w:val="0"/>
      <w:sz w:val="24"/>
      <w:szCs w:val="24"/>
      <w:rtl w:val="0"/>
    </w:rPr>
  </w:style>
  <w:style w:type="character" w:customStyle="1" w:styleId="mjx-chtml54">
    <w:name w:val="mjx-chtml54"/>
    <w:qFormat/>
    <w:rPr>
      <w:spacing w:val="0"/>
      <w:sz w:val="24"/>
      <w:szCs w:val="24"/>
      <w:rtl w:val="0"/>
    </w:rPr>
  </w:style>
  <w:style w:type="character" w:customStyle="1" w:styleId="mjx-chtml55">
    <w:name w:val="mjx-chtml55"/>
    <w:qFormat/>
    <w:rPr>
      <w:spacing w:val="0"/>
      <w:sz w:val="24"/>
      <w:szCs w:val="24"/>
      <w:rtl w:val="0"/>
    </w:rPr>
  </w:style>
  <w:style w:type="character" w:customStyle="1" w:styleId="z-BottomofFormChar">
    <w:name w:val="z-Bottom of Form Char"/>
    <w:link w:val="z-BottomofForm1"/>
    <w:uiPriority w:val="99"/>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unhideWhenUsed/>
    <w:qFormat/>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qFormat/>
    <w:rPr>
      <w:rFonts w:ascii="Arial" w:eastAsia="Times New Roman" w:hAnsi="Arial" w:cs="Arial"/>
      <w:vanish/>
      <w:color w:val="003300"/>
      <w:sz w:val="16"/>
      <w:szCs w:val="16"/>
    </w:rPr>
  </w:style>
  <w:style w:type="character" w:customStyle="1" w:styleId="icchat1">
    <w:name w:val="ic_chat1"/>
    <w:qFormat/>
  </w:style>
  <w:style w:type="character" w:customStyle="1" w:styleId="clred1">
    <w:name w:val="clred1"/>
    <w:qFormat/>
    <w:rPr>
      <w:color w:val="FF3300"/>
    </w:rPr>
  </w:style>
  <w:style w:type="paragraph" w:customStyle="1" w:styleId="Title20">
    <w:name w:val="Title2"/>
    <w:basedOn w:val="Normal"/>
    <w:qFormat/>
    <w:pPr>
      <w:spacing w:after="150"/>
    </w:pPr>
    <w:rPr>
      <w:color w:val="auto"/>
      <w:sz w:val="24"/>
      <w:szCs w:val="24"/>
    </w:rPr>
  </w:style>
  <w:style w:type="character" w:customStyle="1" w:styleId="mjx-mtext">
    <w:name w:val="mjx-mtext"/>
    <w:basedOn w:val="DefaultParagraphFont"/>
    <w:qFormat/>
  </w:style>
  <w:style w:type="paragraph" w:customStyle="1" w:styleId="imglogo">
    <w:name w:val="img_logo"/>
    <w:basedOn w:val="Normal"/>
    <w:qFormat/>
    <w:pPr>
      <w:spacing w:after="150"/>
    </w:pPr>
    <w:rPr>
      <w:color w:val="auto"/>
      <w:sz w:val="24"/>
      <w:szCs w:val="24"/>
    </w:rPr>
  </w:style>
  <w:style w:type="paragraph" w:customStyle="1" w:styleId="Title30">
    <w:name w:val="Title3"/>
    <w:basedOn w:val="Normal"/>
    <w:qFormat/>
    <w:pPr>
      <w:spacing w:after="150"/>
    </w:pPr>
    <w:rPr>
      <w:color w:val="auto"/>
      <w:sz w:val="24"/>
      <w:szCs w:val="24"/>
    </w:rPr>
  </w:style>
  <w:style w:type="character" w:customStyle="1" w:styleId="cl9991">
    <w:name w:val="cl9991"/>
    <w:qFormat/>
    <w:rPr>
      <w:color w:val="999999"/>
    </w:rPr>
  </w:style>
  <w:style w:type="paragraph" w:customStyle="1" w:styleId="mtdisplayequation0">
    <w:name w:val="mtdisplayequation"/>
    <w:basedOn w:val="Normal"/>
    <w:qFormat/>
    <w:pPr>
      <w:spacing w:after="150"/>
    </w:pPr>
    <w:rPr>
      <w:color w:val="auto"/>
      <w:sz w:val="24"/>
      <w:szCs w:val="24"/>
    </w:rPr>
  </w:style>
  <w:style w:type="paragraph" w:customStyle="1" w:styleId="Title40">
    <w:name w:val="Title4"/>
    <w:basedOn w:val="Normal"/>
    <w:qFormat/>
    <w:pPr>
      <w:spacing w:after="150"/>
    </w:pPr>
    <w:rPr>
      <w:color w:val="auto"/>
      <w:sz w:val="24"/>
      <w:szCs w:val="24"/>
    </w:rPr>
  </w:style>
  <w:style w:type="character" w:customStyle="1" w:styleId="Bodytext31">
    <w:name w:val="Body text (3)_"/>
    <w:link w:val="Bodytext32"/>
    <w:qFormat/>
    <w:locked/>
    <w:rPr>
      <w:rFonts w:eastAsia="Times New Roman" w:cs="Times New Roman"/>
      <w:b/>
      <w:bCs/>
      <w:shd w:val="clear" w:color="auto" w:fill="FFFFFF"/>
    </w:rPr>
  </w:style>
  <w:style w:type="paragraph" w:customStyle="1" w:styleId="Bodytext32">
    <w:name w:val="Body text (3)"/>
    <w:basedOn w:val="Normal"/>
    <w:link w:val="Bodytext31"/>
    <w:qFormat/>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Bodytext2Bold">
    <w:name w:val="Body text (2) + Bold"/>
    <w:qFormat/>
    <w:rPr>
      <w:rFonts w:ascii="Times New Roman" w:eastAsia="Times New Roman" w:hAnsi="Times New Roman"/>
      <w:sz w:val="18"/>
      <w:szCs w:val="18"/>
      <w:shd w:val="clear" w:color="auto" w:fill="FFFFFF"/>
    </w:rPr>
  </w:style>
  <w:style w:type="paragraph" w:customStyle="1" w:styleId="emoticon">
    <w:name w:val="emoticon"/>
    <w:basedOn w:val="Normal"/>
    <w:qFormat/>
    <w:pPr>
      <w:spacing w:after="150"/>
      <w:ind w:hanging="18928"/>
    </w:pPr>
    <w:rPr>
      <w:color w:val="auto"/>
      <w:sz w:val="24"/>
      <w:szCs w:val="24"/>
    </w:rPr>
  </w:style>
  <w:style w:type="paragraph" w:customStyle="1" w:styleId="mathjaxmenuclose0">
    <w:name w:val="mathjax_menu_close"/>
    <w:basedOn w:val="Normal"/>
    <w:qFormat/>
    <w:pPr>
      <w:spacing w:after="150"/>
    </w:pPr>
    <w:rPr>
      <w:color w:val="auto"/>
      <w:sz w:val="24"/>
      <w:szCs w:val="24"/>
    </w:rPr>
  </w:style>
  <w:style w:type="character" w:customStyle="1" w:styleId="fl">
    <w:name w:val="fl"/>
    <w:basedOn w:val="DefaultParagraphFont"/>
    <w:qFormat/>
  </w:style>
  <w:style w:type="paragraph" w:customStyle="1" w:styleId="normaljustified">
    <w:name w:val="normaljustified"/>
    <w:basedOn w:val="Normal"/>
    <w:qFormat/>
    <w:pPr>
      <w:spacing w:after="150"/>
    </w:pPr>
    <w:rPr>
      <w:color w:val="auto"/>
      <w:sz w:val="24"/>
      <w:szCs w:val="24"/>
    </w:rPr>
  </w:style>
  <w:style w:type="paragraph" w:customStyle="1" w:styleId="default0">
    <w:name w:val="default"/>
    <w:basedOn w:val="Normal"/>
    <w:qFormat/>
    <w:pPr>
      <w:spacing w:after="150"/>
    </w:pPr>
    <w:rPr>
      <w:color w:val="auto"/>
      <w:sz w:val="24"/>
      <w:szCs w:val="24"/>
    </w:rPr>
  </w:style>
  <w:style w:type="paragraph" w:customStyle="1" w:styleId="Title50">
    <w:name w:val="Title5"/>
    <w:basedOn w:val="Normal"/>
    <w:uiPriority w:val="99"/>
    <w:semiHidden/>
    <w:qFormat/>
    <w:pPr>
      <w:spacing w:before="100" w:beforeAutospacing="1" w:after="100" w:afterAutospacing="1"/>
    </w:pPr>
    <w:rPr>
      <w:color w:val="auto"/>
      <w:sz w:val="24"/>
      <w:szCs w:val="24"/>
    </w:rPr>
  </w:style>
  <w:style w:type="paragraph" w:customStyle="1" w:styleId="Title6">
    <w:name w:val="Title6"/>
    <w:basedOn w:val="Normal"/>
    <w:qFormat/>
    <w:pPr>
      <w:spacing w:after="150"/>
    </w:pPr>
    <w:rPr>
      <w:color w:val="auto"/>
      <w:sz w:val="24"/>
      <w:szCs w:val="24"/>
    </w:rPr>
  </w:style>
  <w:style w:type="paragraph" w:customStyle="1" w:styleId="Title7">
    <w:name w:val="Title7"/>
    <w:basedOn w:val="Normal"/>
    <w:qFormat/>
    <w:pPr>
      <w:spacing w:after="150"/>
    </w:pPr>
    <w:rPr>
      <w:color w:val="auto"/>
      <w:sz w:val="24"/>
      <w:szCs w:val="24"/>
    </w:rPr>
  </w:style>
  <w:style w:type="paragraph" w:customStyle="1" w:styleId="body">
    <w:name w:val="body"/>
    <w:basedOn w:val="Normal"/>
    <w:qFormat/>
    <w:pPr>
      <w:spacing w:after="150"/>
    </w:pPr>
    <w:rPr>
      <w:color w:val="auto"/>
      <w:sz w:val="24"/>
      <w:szCs w:val="24"/>
    </w:rPr>
  </w:style>
  <w:style w:type="paragraph" w:customStyle="1" w:styleId="Title8">
    <w:name w:val="Title8"/>
    <w:basedOn w:val="Normal"/>
    <w:qFormat/>
    <w:pPr>
      <w:spacing w:after="150"/>
    </w:pPr>
    <w:rPr>
      <w:color w:val="auto"/>
      <w:sz w:val="24"/>
      <w:szCs w:val="24"/>
    </w:rPr>
  </w:style>
  <w:style w:type="character" w:customStyle="1" w:styleId="BodyTextChar">
    <w:name w:val="Body Text Char"/>
    <w:basedOn w:val="DefaultParagraphFont"/>
    <w:link w:val="BodyText"/>
    <w:qFormat/>
    <w:rPr>
      <w:rFonts w:ascii="Times New Roman" w:eastAsia="Times New Roman" w:hAnsi="Times New Roman" w:cs="Times New Roman"/>
      <w:sz w:val="24"/>
      <w:szCs w:val="24"/>
      <w:lang w:val="vi-VN" w:eastAsia="vi-VN"/>
    </w:rPr>
  </w:style>
  <w:style w:type="paragraph" w:customStyle="1" w:styleId="normaltable">
    <w:name w:val="normaltable"/>
    <w:basedOn w:val="Normal"/>
    <w:qFormat/>
    <w:pPr>
      <w:pBdr>
        <w:top w:val="single" w:sz="6" w:space="0" w:color="auto"/>
        <w:left w:val="single" w:sz="6" w:space="5" w:color="auto"/>
        <w:bottom w:val="single" w:sz="6" w:space="0" w:color="auto"/>
        <w:right w:val="single" w:sz="6" w:space="5" w:color="auto"/>
        <w:between w:val="single" w:sz="6" w:space="0" w:color="auto"/>
      </w:pBdr>
      <w:spacing w:before="100" w:beforeAutospacing="1" w:after="100" w:afterAutospacing="1"/>
    </w:pPr>
    <w:rPr>
      <w:color w:val="auto"/>
      <w:sz w:val="24"/>
      <w:szCs w:val="24"/>
    </w:rPr>
  </w:style>
  <w:style w:type="paragraph" w:customStyle="1" w:styleId="fontstyle0">
    <w:name w:val="fontstyle0"/>
    <w:basedOn w:val="Normal"/>
    <w:qFormat/>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qFormat/>
    <w:pPr>
      <w:spacing w:before="100" w:beforeAutospacing="1" w:after="100" w:afterAutospacing="1"/>
    </w:pPr>
    <w:rPr>
      <w:color w:val="000000"/>
      <w:sz w:val="24"/>
      <w:szCs w:val="24"/>
    </w:rPr>
  </w:style>
  <w:style w:type="paragraph" w:customStyle="1" w:styleId="fontstyle2">
    <w:name w:val="fontstyle2"/>
    <w:basedOn w:val="Normal"/>
    <w:qFormat/>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qFormat/>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qFormat/>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qFormat/>
    <w:pPr>
      <w:spacing w:before="100" w:beforeAutospacing="1" w:after="100" w:afterAutospacing="1"/>
    </w:pPr>
    <w:rPr>
      <w:rFonts w:ascii="SymbolMT" w:hAnsi="SymbolMT"/>
      <w:color w:val="000000"/>
      <w:sz w:val="24"/>
      <w:szCs w:val="24"/>
    </w:rPr>
  </w:style>
  <w:style w:type="paragraph" w:customStyle="1" w:styleId="fontstyle6">
    <w:name w:val="fontstyle6"/>
    <w:basedOn w:val="Normal"/>
    <w:qFormat/>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qFormat/>
    <w:pPr>
      <w:spacing w:before="100" w:beforeAutospacing="1" w:after="100" w:afterAutospacing="1"/>
    </w:pPr>
    <w:rPr>
      <w:rFonts w:ascii="ArialMT" w:hAnsi="ArialMT"/>
      <w:color w:val="000000"/>
      <w:sz w:val="24"/>
      <w:szCs w:val="24"/>
    </w:rPr>
  </w:style>
  <w:style w:type="paragraph" w:customStyle="1" w:styleId="fontstyle8">
    <w:name w:val="fontstyle8"/>
    <w:basedOn w:val="Normal"/>
    <w:qFormat/>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qFormat/>
    <w:pPr>
      <w:spacing w:before="100" w:beforeAutospacing="1" w:after="100" w:afterAutospacing="1"/>
    </w:pPr>
    <w:rPr>
      <w:rFonts w:ascii="Euclid" w:hAnsi="Euclid"/>
      <w:color w:val="000000"/>
      <w:sz w:val="24"/>
      <w:szCs w:val="24"/>
    </w:rPr>
  </w:style>
  <w:style w:type="paragraph" w:customStyle="1" w:styleId="fontstyle10">
    <w:name w:val="fontstyle10"/>
    <w:basedOn w:val="Normal"/>
    <w:qFormat/>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qFormat/>
    <w:pPr>
      <w:spacing w:before="100" w:beforeAutospacing="1" w:after="100" w:afterAutospacing="1"/>
    </w:pPr>
    <w:rPr>
      <w:rFonts w:ascii="EuclidExtra" w:hAnsi="EuclidExtra"/>
      <w:color w:val="000000"/>
      <w:sz w:val="24"/>
      <w:szCs w:val="24"/>
    </w:rPr>
  </w:style>
  <w:style w:type="character" w:customStyle="1" w:styleId="fontstyle61">
    <w:name w:val="fontstyle61"/>
    <w:qFormat/>
    <w:rPr>
      <w:rFonts w:ascii="Arial-ItalicMT" w:hAnsi="Arial-ItalicMT"/>
      <w:i/>
      <w:color w:val="000000"/>
      <w:sz w:val="24"/>
    </w:rPr>
  </w:style>
  <w:style w:type="character" w:customStyle="1" w:styleId="fontstyle71">
    <w:name w:val="fontstyle71"/>
    <w:qFormat/>
    <w:rPr>
      <w:rFonts w:ascii="ArialMT" w:hAnsi="ArialMT"/>
      <w:color w:val="000000"/>
      <w:sz w:val="24"/>
    </w:rPr>
  </w:style>
  <w:style w:type="character" w:customStyle="1" w:styleId="fontstyle81">
    <w:name w:val="fontstyle81"/>
    <w:qFormat/>
    <w:rPr>
      <w:rFonts w:ascii="Euclid-Italic" w:hAnsi="Euclid-Italic"/>
      <w:i/>
      <w:color w:val="000000"/>
      <w:sz w:val="24"/>
    </w:rPr>
  </w:style>
  <w:style w:type="character" w:customStyle="1" w:styleId="fontstyle91">
    <w:name w:val="fontstyle91"/>
    <w:qFormat/>
    <w:rPr>
      <w:rFonts w:ascii="Euclid" w:hAnsi="Euclid"/>
      <w:color w:val="000000"/>
      <w:sz w:val="24"/>
    </w:rPr>
  </w:style>
  <w:style w:type="character" w:customStyle="1" w:styleId="fontstyle101">
    <w:name w:val="fontstyle101"/>
    <w:qFormat/>
    <w:rPr>
      <w:rFonts w:ascii="EuclidSymbol" w:hAnsi="EuclidSymbol"/>
      <w:color w:val="000000"/>
      <w:sz w:val="24"/>
    </w:rPr>
  </w:style>
  <w:style w:type="character" w:customStyle="1" w:styleId="fontstyle111">
    <w:name w:val="fontstyle111"/>
    <w:qFormat/>
    <w:rPr>
      <w:rFonts w:ascii="MT-Extra" w:hAnsi="MT-Extra"/>
      <w:color w:val="000000"/>
      <w:sz w:val="24"/>
    </w:rPr>
  </w:style>
  <w:style w:type="character" w:customStyle="1" w:styleId="fontstyle121">
    <w:name w:val="fontstyle121"/>
    <w:qFormat/>
    <w:rPr>
      <w:rFonts w:ascii="EuclidExtra" w:hAnsi="EuclidExtra"/>
      <w:color w:val="000000"/>
      <w:sz w:val="24"/>
    </w:rPr>
  </w:style>
  <w:style w:type="paragraph" w:customStyle="1" w:styleId="Normal0">
    <w:name w:val="Normal_0"/>
    <w:qFormat/>
    <w:pPr>
      <w:widowControl w:val="0"/>
      <w:spacing w:after="200" w:line="276" w:lineRule="auto"/>
    </w:pPr>
    <w:rPr>
      <w:rFonts w:eastAsia="Calibri" w:hint="eastAsia"/>
      <w:sz w:val="24"/>
      <w:szCs w:val="22"/>
    </w:rPr>
  </w:style>
  <w:style w:type="character" w:customStyle="1" w:styleId="MTConvertedEquation">
    <w:name w:val="MTConvertedEquation"/>
    <w:qFormat/>
    <w:rPr>
      <w:b/>
    </w:rPr>
  </w:style>
  <w:style w:type="character" w:customStyle="1" w:styleId="FootnoteTextChar">
    <w:name w:val="Footnote Text Char"/>
    <w:basedOn w:val="DefaultParagraphFont"/>
    <w:link w:val="FootnoteText"/>
    <w:uiPriority w:val="99"/>
    <w:semiHidden/>
    <w:qFormat/>
    <w:rPr>
      <w:rFonts w:ascii="Times New Roman" w:eastAsia="Calibri" w:hAnsi="Times New Roman" w:cs="Times New Roman"/>
      <w:sz w:val="20"/>
      <w:szCs w:val="20"/>
    </w:rPr>
  </w:style>
  <w:style w:type="character" w:customStyle="1" w:styleId="mi">
    <w:name w:val="mi"/>
    <w:qFormat/>
  </w:style>
  <w:style w:type="character" w:customStyle="1" w:styleId="mo">
    <w:name w:val="mo"/>
    <w:qFormat/>
  </w:style>
  <w:style w:type="character" w:customStyle="1" w:styleId="HeaderChar1">
    <w:name w:val="Header Char1"/>
    <w:uiPriority w:val="99"/>
    <w:semiHidden/>
    <w:qFormat/>
    <w:rPr>
      <w:sz w:val="28"/>
      <w:szCs w:val="22"/>
      <w:lang w:val="en-US" w:eastAsia="en-US"/>
    </w:rPr>
  </w:style>
  <w:style w:type="character" w:customStyle="1" w:styleId="FooterChar1">
    <w:name w:val="Footer Char1"/>
    <w:uiPriority w:val="99"/>
    <w:semiHidden/>
    <w:qFormat/>
    <w:rPr>
      <w:sz w:val="28"/>
      <w:szCs w:val="22"/>
      <w:lang w:val="en-US" w:eastAsia="en-US"/>
    </w:rPr>
  </w:style>
  <w:style w:type="paragraph" w:customStyle="1" w:styleId="TableParagraph">
    <w:name w:val="Table Paragraph"/>
    <w:basedOn w:val="Normal"/>
    <w:uiPriority w:val="1"/>
    <w:qFormat/>
    <w:pPr>
      <w:widowControl w:val="0"/>
      <w:autoSpaceDE w:val="0"/>
      <w:autoSpaceDN w:val="0"/>
    </w:pPr>
    <w:rPr>
      <w:color w:val="auto"/>
      <w:sz w:val="22"/>
      <w:szCs w:val="22"/>
      <w:lang w:bidi="en-US"/>
    </w:rPr>
  </w:style>
  <w:style w:type="character" w:customStyle="1" w:styleId="MTEquationSection">
    <w:name w:val="MTEquationSection"/>
    <w:qFormat/>
    <w:rPr>
      <w:b/>
      <w:vanish/>
      <w:color w:val="FF0000"/>
    </w:rPr>
  </w:style>
  <w:style w:type="character" w:customStyle="1" w:styleId="Vnbnnidung2Innghing">
    <w:name w:val="Văn bản nội dung (2) + In nghiêng"/>
    <w:aliases w:val="Giãn cách 2 pt"/>
    <w:qFormat/>
    <w:rPr>
      <w:rFonts w:ascii="Palatino Linotype" w:eastAsia="Palatino Linotype" w:hAnsi="Palatino Linotype" w:cs="Palatino Linotype"/>
      <w:i/>
      <w:iCs/>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Pr>
      <w:rFonts w:ascii="Palatino Linotype" w:eastAsia="Palatino Linotype" w:hAnsi="Palatino Linotype" w:cs="Palatino Linotype"/>
      <w:i/>
      <w:iCs/>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Pr>
      <w:rFonts w:ascii="Tahoma" w:eastAsia="Tahoma" w:hAnsi="Tahoma" w:cs="Tahoma"/>
      <w:color w:val="000000"/>
      <w:spacing w:val="0"/>
      <w:w w:val="100"/>
      <w:position w:val="0"/>
      <w:sz w:val="52"/>
      <w:szCs w:val="52"/>
      <w:u w:val="none"/>
      <w:lang w:val="vi-VN" w:eastAsia="vi-VN" w:bidi="vi-VN"/>
    </w:rPr>
  </w:style>
  <w:style w:type="character" w:customStyle="1" w:styleId="Vnbnnidung2Exact">
    <w:name w:val="Văn bản nội dung (2) Exact"/>
    <w:qFormat/>
    <w:rPr>
      <w:rFonts w:ascii="Palatino Linotype" w:eastAsia="Palatino Linotype" w:hAnsi="Palatino Linotype" w:cs="Palatino Linotype"/>
      <w:sz w:val="48"/>
      <w:szCs w:val="48"/>
      <w:u w:val="none"/>
    </w:rPr>
  </w:style>
  <w:style w:type="character" w:customStyle="1" w:styleId="Vnbnnidung2">
    <w:name w:val="Văn bản nội dung (2)_"/>
    <w:link w:val="Vnbnnidung20"/>
    <w:qFormat/>
    <w:rPr>
      <w:rFonts w:ascii="Palatino Linotype" w:eastAsia="Palatino Linotype" w:hAnsi="Palatino Linotype" w:cs="Palatino Linotype"/>
      <w:sz w:val="48"/>
      <w:szCs w:val="48"/>
      <w:shd w:val="clear" w:color="auto" w:fill="FFFFFF"/>
    </w:rPr>
  </w:style>
  <w:style w:type="paragraph" w:customStyle="1" w:styleId="Vnbnnidung20">
    <w:name w:val="Văn bản nội dung (2)"/>
    <w:basedOn w:val="Normal"/>
    <w:link w:val="Vnbnnidung2"/>
    <w:qFormat/>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character" w:customStyle="1" w:styleId="Vnbnnidung228pt">
    <w:name w:val="Văn bản nội dung (2) + 28 pt"/>
    <w:aliases w:val="In đậm,Văn bản nội dung (2) + 26 pt"/>
    <w:qFormat/>
    <w:rPr>
      <w:rFonts w:ascii="Palatino Linotype" w:eastAsia="Palatino Linotype" w:hAnsi="Palatino Linotype" w:cs="Palatino Linotype"/>
      <w:b/>
      <w:bCs/>
      <w:color w:val="000000"/>
      <w:spacing w:val="0"/>
      <w:w w:val="100"/>
      <w:position w:val="0"/>
      <w:sz w:val="56"/>
      <w:szCs w:val="56"/>
      <w:u w:val="none"/>
      <w:lang w:val="vi-VN" w:eastAsia="vi-VN" w:bidi="vi-VN"/>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4"/>
      <w:szCs w:val="24"/>
      <w:lang w:val="vi-VN" w:eastAsia="vi-VN"/>
    </w:rPr>
  </w:style>
  <w:style w:type="character" w:customStyle="1" w:styleId="BodyTextFirstIndentChar">
    <w:name w:val="Body Text First Indent Char"/>
    <w:basedOn w:val="BodyTextChar"/>
    <w:link w:val="BodyTextFirstIndent"/>
    <w:uiPriority w:val="99"/>
    <w:qFormat/>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qFormat/>
  </w:style>
  <w:style w:type="character" w:customStyle="1" w:styleId="NoSpacingChar">
    <w:name w:val="No Spacing Char"/>
    <w:link w:val="NoSpacing"/>
    <w:uiPriority w:val="1"/>
    <w:qFormat/>
    <w:rPr>
      <w:rFonts w:ascii="Times New Roman" w:eastAsia="Calibri" w:hAnsi="Times New Roman" w:cs="Times New Roman"/>
      <w:sz w:val="24"/>
    </w:rPr>
  </w:style>
  <w:style w:type="character" w:customStyle="1" w:styleId="NormalWebChar">
    <w:name w:val="Normal (Web) Char"/>
    <w:link w:val="NormalWeb"/>
    <w:uiPriority w:val="99"/>
    <w:qFormat/>
    <w:rPr>
      <w:rFonts w:ascii="Times New Roman" w:eastAsia="Calibri" w:hAnsi="Times New Roman" w:cs="Times New Roman"/>
      <w:sz w:val="24"/>
      <w:szCs w:val="24"/>
    </w:rPr>
  </w:style>
  <w:style w:type="table" w:customStyle="1" w:styleId="GridTable5Dark-Accent21">
    <w:name w:val="Grid Table 5 Dark - Accent 2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qFormat/>
  </w:style>
  <w:style w:type="paragraph" w:customStyle="1" w:styleId="Normal2">
    <w:name w:val="Normal2"/>
    <w:qFormat/>
    <w:pPr>
      <w:spacing w:before="38"/>
      <w:ind w:left="284" w:right="113"/>
      <w:jc w:val="both"/>
    </w:pPr>
    <w:rPr>
      <w:rFonts w:ascii="Calibri" w:eastAsia="Calibri" w:hAnsi="Calibri" w:cs="Calibri"/>
      <w:sz w:val="22"/>
      <w:szCs w:val="22"/>
    </w:rPr>
  </w:style>
  <w:style w:type="character" w:customStyle="1" w:styleId="Bodytext0">
    <w:name w:val="Body text_"/>
    <w:basedOn w:val="DefaultParagraphFont"/>
    <w:link w:val="BodyText10"/>
    <w:qFormat/>
    <w:locked/>
    <w:rPr>
      <w:rFonts w:ascii="Times New Roman" w:eastAsia="Times New Roman" w:hAnsi="Times New Roman" w:cs="Times New Roman"/>
      <w:shd w:val="clear" w:color="auto" w:fill="FFFFFF"/>
    </w:rPr>
  </w:style>
  <w:style w:type="paragraph" w:customStyle="1" w:styleId="BodyText10">
    <w:name w:val="Body Text1"/>
    <w:basedOn w:val="Normal"/>
    <w:link w:val="Bodytext0"/>
    <w:qFormat/>
    <w:pPr>
      <w:widowControl w:val="0"/>
      <w:shd w:val="clear" w:color="auto" w:fill="FFFFFF"/>
    </w:pPr>
    <w:rPr>
      <w:color w:val="auto"/>
      <w:sz w:val="22"/>
      <w:szCs w:val="22"/>
    </w:rPr>
  </w:style>
  <w:style w:type="character" w:customStyle="1" w:styleId="Footnote">
    <w:name w:val="Footnote_"/>
    <w:basedOn w:val="DefaultParagraphFont"/>
    <w:link w:val="Footnote0"/>
    <w:qFormat/>
    <w:locked/>
    <w:rPr>
      <w:rFonts w:ascii="Times New Roman" w:eastAsia="Times New Roman" w:hAnsi="Times New Roman" w:cs="Times New Roman"/>
      <w:shd w:val="clear" w:color="auto" w:fill="FFFFFF"/>
    </w:rPr>
  </w:style>
  <w:style w:type="paragraph" w:customStyle="1" w:styleId="Footnote0">
    <w:name w:val="Footnote"/>
    <w:basedOn w:val="Normal"/>
    <w:link w:val="Footnote"/>
    <w:qFormat/>
    <w:pPr>
      <w:widowControl w:val="0"/>
      <w:shd w:val="clear" w:color="auto" w:fill="FFFFFF"/>
      <w:ind w:firstLine="150"/>
    </w:pPr>
    <w:rPr>
      <w:color w:val="auto"/>
      <w:sz w:val="22"/>
      <w:szCs w:val="22"/>
    </w:rPr>
  </w:style>
  <w:style w:type="character" w:customStyle="1" w:styleId="Picturecaption">
    <w:name w:val="Picture caption_"/>
    <w:link w:val="Picturecaption0"/>
    <w:qFormat/>
    <w:locked/>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pPr>
      <w:widowControl w:val="0"/>
      <w:shd w:val="clear" w:color="auto" w:fill="FFFFFF"/>
      <w:spacing w:line="0" w:lineRule="atLeast"/>
    </w:pPr>
    <w:rPr>
      <w:color w:val="auto"/>
      <w:sz w:val="22"/>
      <w:szCs w:val="22"/>
    </w:rPr>
  </w:style>
  <w:style w:type="character" w:customStyle="1" w:styleId="Headerorfooter2">
    <w:name w:val="Header or footer (2)_"/>
    <w:basedOn w:val="DefaultParagraphFont"/>
    <w:link w:val="Headerorfooter20"/>
    <w:qFormat/>
    <w:locked/>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pPr>
      <w:widowControl w:val="0"/>
      <w:shd w:val="clear" w:color="auto" w:fill="FFFFFF"/>
    </w:pPr>
    <w:rPr>
      <w:color w:val="auto"/>
      <w:sz w:val="22"/>
      <w:szCs w:val="22"/>
    </w:rPr>
  </w:style>
  <w:style w:type="character" w:customStyle="1" w:styleId="mn">
    <w:name w:val="mn"/>
    <w:basedOn w:val="DefaultParagraphFont"/>
    <w:qFormat/>
  </w:style>
  <w:style w:type="paragraph" w:customStyle="1" w:styleId="Char">
    <w:name w:val="Char"/>
    <w:basedOn w:val="Normal"/>
    <w:qFormat/>
    <w:pPr>
      <w:spacing w:after="160" w:line="240" w:lineRule="exact"/>
      <w:jc w:val="both"/>
    </w:pPr>
    <w:rPr>
      <w:rFonts w:ascii="Arial" w:hAnsi="Arial" w:cs="Arial"/>
      <w:color w:val="auto"/>
      <w:sz w:val="24"/>
      <w:szCs w:val="24"/>
    </w:rPr>
  </w:style>
  <w:style w:type="character" w:customStyle="1" w:styleId="BodytextBold">
    <w:name w:val="Body text + Bold"/>
    <w:basedOn w:val="Bodytext0"/>
    <w:qFormat/>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Pr>
      <w:rFonts w:ascii="Times New Roman" w:eastAsia="Times New Roman" w:hAnsi="Times New Roman" w:cs="Times New Roman"/>
      <w:i/>
      <w:iCs/>
      <w:color w:val="000000"/>
      <w:spacing w:val="50"/>
      <w:w w:val="100"/>
      <w:position w:val="0"/>
      <w:sz w:val="54"/>
      <w:szCs w:val="54"/>
      <w:shd w:val="clear" w:color="auto" w:fill="FFFFFF"/>
      <w:lang w:val="vi-VN"/>
    </w:rPr>
  </w:style>
  <w:style w:type="character" w:customStyle="1" w:styleId="Heading7Char">
    <w:name w:val="Heading 7 Char"/>
    <w:basedOn w:val="DefaultParagraphFont"/>
    <w:link w:val="Heading7"/>
    <w:qFormat/>
    <w:rPr>
      <w:rFonts w:ascii="Times New Roman" w:eastAsia="Times New Roman" w:hAnsi="Times New Roman" w:cs="Times New Roman"/>
      <w:sz w:val="24"/>
      <w:szCs w:val="24"/>
    </w:rPr>
  </w:style>
  <w:style w:type="character" w:customStyle="1" w:styleId="Heading8Char">
    <w:name w:val="Heading 8 Char"/>
    <w:basedOn w:val="DefaultParagraphFont"/>
    <w:link w:val="Heading8"/>
    <w:qFormat/>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qFormat/>
    <w:rPr>
      <w:rFonts w:ascii="Times New Roman" w:eastAsia="Times New Roman" w:hAnsi="Times New Roman" w:cs="Times New Roman"/>
      <w:sz w:val="24"/>
      <w:szCs w:val="24"/>
    </w:rPr>
  </w:style>
  <w:style w:type="table" w:customStyle="1" w:styleId="TableGrid30">
    <w:name w:val="Table Grid30"/>
    <w:basedOn w:val="TableNormal"/>
    <w:uiPriority w:val="5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DefaultParagraphFont"/>
    <w:qFormat/>
  </w:style>
  <w:style w:type="character" w:customStyle="1" w:styleId="apple-style-span">
    <w:name w:val="apple-style-span"/>
    <w:qFormat/>
  </w:style>
  <w:style w:type="paragraph" w:customStyle="1" w:styleId="tenb">
    <w:name w:val="tenb"/>
    <w:basedOn w:val="Normal"/>
    <w:qFormat/>
    <w:pPr>
      <w:spacing w:before="320" w:after="120"/>
    </w:pPr>
    <w:rPr>
      <w:rFonts w:ascii=".VnCentury Schoolbook" w:hAnsi=".VnCentury Schoolbook"/>
      <w:b/>
      <w:color w:val="auto"/>
      <w:sz w:val="24"/>
      <w:szCs w:val="20"/>
    </w:rPr>
  </w:style>
  <w:style w:type="character" w:customStyle="1" w:styleId="BodyTextIndent3Char">
    <w:name w:val="Body Text Indent 3 Char"/>
    <w:basedOn w:val="DefaultParagraphFont"/>
    <w:link w:val="BodyTextIndent3"/>
    <w:uiPriority w:val="99"/>
    <w:qFormat/>
    <w:rPr>
      <w:rFonts w:ascii=".VnTime" w:eastAsia="Times New Roman" w:hAnsi=".VnTime" w:cs="Times New Roman"/>
      <w:sz w:val="28"/>
      <w:szCs w:val="24"/>
    </w:rPr>
  </w:style>
  <w:style w:type="character" w:customStyle="1" w:styleId="BodyText3Char">
    <w:name w:val="Body Text 3 Char"/>
    <w:basedOn w:val="DefaultParagraphFont"/>
    <w:link w:val="BodyText3"/>
    <w:qFormat/>
    <w:rPr>
      <w:rFonts w:ascii="VNI-Times" w:eastAsia="Times New Roman" w:hAnsi="VNI-Times" w:cs="Times New Roman"/>
      <w:sz w:val="16"/>
      <w:szCs w:val="16"/>
    </w:rPr>
  </w:style>
  <w:style w:type="paragraph" w:customStyle="1" w:styleId="Cu">
    <w:name w:val="Câu"/>
    <w:basedOn w:val="Normal"/>
    <w:qFormat/>
    <w:pPr>
      <w:numPr>
        <w:numId w:val="5"/>
      </w:numPr>
      <w:spacing w:before="80" w:after="40"/>
      <w:jc w:val="both"/>
    </w:pPr>
    <w:rPr>
      <w:color w:val="auto"/>
      <w:sz w:val="24"/>
      <w:szCs w:val="24"/>
    </w:rPr>
  </w:style>
  <w:style w:type="paragraph" w:customStyle="1" w:styleId="Chn4">
    <w:name w:val="Chọn 4"/>
    <w:basedOn w:val="Normal"/>
    <w:qFormat/>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character" w:customStyle="1" w:styleId="BodyTextIndent2Char">
    <w:name w:val="Body Text Indent 2 Char"/>
    <w:basedOn w:val="DefaultParagraphFont"/>
    <w:link w:val="BodyTextIndent2"/>
    <w:uiPriority w:val="99"/>
    <w:qFormat/>
    <w:rPr>
      <w:rFonts w:ascii="Times New Roman" w:eastAsia="Times New Roman" w:hAnsi="Times New Roman" w:cs="Times New Roman"/>
      <w:sz w:val="24"/>
      <w:szCs w:val="24"/>
    </w:rPr>
  </w:style>
  <w:style w:type="character" w:customStyle="1" w:styleId="TitleChar">
    <w:name w:val="Title Char"/>
    <w:basedOn w:val="DefaultParagraphFont"/>
    <w:link w:val="Title"/>
    <w:qFormat/>
    <w:rPr>
      <w:rFonts w:ascii="VNI-Souvir" w:eastAsia="Times New Roman" w:hAnsi="VNI-Souvir" w:cs="Times New Roman"/>
      <w:sz w:val="48"/>
      <w:szCs w:val="24"/>
    </w:rPr>
  </w:style>
  <w:style w:type="character" w:customStyle="1" w:styleId="BodyText2Char">
    <w:name w:val="Body Text 2 Char"/>
    <w:basedOn w:val="DefaultParagraphFont"/>
    <w:link w:val="BodyText2"/>
    <w:qFormat/>
    <w:rPr>
      <w:rFonts w:ascii="Times New Roman" w:eastAsia="Times New Roman" w:hAnsi="Times New Roman" w:cs="Times New Roman"/>
      <w:sz w:val="24"/>
      <w:szCs w:val="24"/>
    </w:rPr>
  </w:style>
  <w:style w:type="paragraph" w:customStyle="1" w:styleId="important">
    <w:name w:val="important"/>
    <w:basedOn w:val="Normal"/>
    <w:qFormat/>
    <w:pPr>
      <w:ind w:firstLine="300"/>
      <w:jc w:val="both"/>
    </w:pPr>
    <w:rPr>
      <w:b/>
      <w:bCs/>
      <w:color w:val="006600"/>
      <w:sz w:val="24"/>
      <w:szCs w:val="24"/>
    </w:rPr>
  </w:style>
  <w:style w:type="paragraph" w:customStyle="1" w:styleId="Style4">
    <w:name w:val="Style4"/>
    <w:basedOn w:val="Normal"/>
    <w:qFormat/>
    <w:pPr>
      <w:jc w:val="both"/>
    </w:pPr>
    <w:rPr>
      <w:b/>
      <w:color w:val="auto"/>
      <w:sz w:val="24"/>
      <w:szCs w:val="24"/>
    </w:rPr>
  </w:style>
  <w:style w:type="paragraph" w:customStyle="1" w:styleId="Style2">
    <w:name w:val="Style2"/>
    <w:basedOn w:val="Normal"/>
    <w:qFormat/>
    <w:pPr>
      <w:jc w:val="center"/>
    </w:pPr>
    <w:rPr>
      <w:b/>
      <w:bCs/>
      <w:color w:val="auto"/>
      <w:sz w:val="28"/>
      <w:szCs w:val="28"/>
    </w:rPr>
  </w:style>
  <w:style w:type="character" w:customStyle="1" w:styleId="ListBulletChar">
    <w:name w:val="List Bullet Char"/>
    <w:link w:val="ListBullet"/>
    <w:qFormat/>
    <w:rPr>
      <w:rFonts w:eastAsia="Times New Roman"/>
      <w:sz w:val="24"/>
      <w:szCs w:val="24"/>
      <w:lang w:val="vi-VN" w:eastAsia="vi-VN"/>
    </w:rPr>
  </w:style>
  <w:style w:type="paragraph" w:customStyle="1" w:styleId="Style1">
    <w:name w:val="Style1"/>
    <w:basedOn w:val="Normal"/>
    <w:link w:val="Style1Char"/>
    <w:qFormat/>
    <w:pPr>
      <w:jc w:val="center"/>
    </w:pPr>
    <w:rPr>
      <w:b/>
      <w:color w:val="auto"/>
      <w:sz w:val="28"/>
      <w:szCs w:val="28"/>
    </w:rPr>
  </w:style>
  <w:style w:type="paragraph" w:customStyle="1" w:styleId="Style3">
    <w:name w:val="Style3"/>
    <w:basedOn w:val="Normal"/>
    <w:qFormat/>
    <w:pPr>
      <w:keepNext/>
      <w:framePr w:h="1201" w:hRule="exact" w:wrap="around" w:vAnchor="text" w:hAnchor="page" w:x="803" w:y="1"/>
      <w:spacing w:line="1201" w:lineRule="exact"/>
      <w:jc w:val="center"/>
      <w:textAlignment w:val="baseline"/>
    </w:pPr>
    <w:rPr>
      <w:rFonts w:cs="Arial"/>
      <w:color w:val="auto"/>
      <w:position w:val="-19"/>
      <w:sz w:val="156"/>
      <w:szCs w:val="123"/>
    </w:rPr>
  </w:style>
  <w:style w:type="character" w:customStyle="1" w:styleId="CommentTextChar">
    <w:name w:val="Comment Text Char"/>
    <w:link w:val="CommentText"/>
    <w:uiPriority w:val="99"/>
    <w:semiHidden/>
    <w:qFormat/>
    <w:rPr>
      <w:rFonts w:ascii=".VnTime" w:eastAsia="Times New Roman" w:hAnsi=".VnTime"/>
    </w:rPr>
  </w:style>
  <w:style w:type="character" w:customStyle="1" w:styleId="CommentTextChar1">
    <w:name w:val="Comment Text Char1"/>
    <w:basedOn w:val="DefaultParagraphFont"/>
    <w:uiPriority w:val="99"/>
    <w:semiHidden/>
    <w:qFormat/>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qFormat/>
    <w:rPr>
      <w:rFonts w:ascii=".VnTime" w:eastAsia="Times New Roman" w:hAnsi=".VnTime"/>
      <w:b/>
      <w:bCs/>
    </w:rPr>
  </w:style>
  <w:style w:type="character" w:customStyle="1" w:styleId="CommentSubjectChar1">
    <w:name w:val="Comment Subject Char1"/>
    <w:basedOn w:val="CommentTextChar1"/>
    <w:uiPriority w:val="99"/>
    <w:semiHidden/>
    <w:qFormat/>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pPr>
      <w:widowControl w:val="0"/>
      <w:jc w:val="center"/>
    </w:pPr>
    <w:rPr>
      <w:rFonts w:ascii=".VnAvantH" w:hAnsi=".VnAvantH"/>
      <w:b/>
      <w:color w:val="000000"/>
      <w:sz w:val="20"/>
      <w:szCs w:val="20"/>
    </w:rPr>
  </w:style>
  <w:style w:type="character" w:customStyle="1" w:styleId="4tenchuongChar">
    <w:name w:val="4 ten chuong Char"/>
    <w:link w:val="4tenchuong"/>
    <w:qFormat/>
    <w:rPr>
      <w:rFonts w:ascii=".VnAvantH" w:eastAsia="Times New Roman" w:hAnsi=".VnAvantH" w:cs="Times New Roman"/>
      <w:b/>
      <w:color w:val="000000"/>
      <w:sz w:val="20"/>
      <w:szCs w:val="20"/>
    </w:rPr>
  </w:style>
  <w:style w:type="paragraph" w:customStyle="1" w:styleId="2dongcach">
    <w:name w:val="2 dong cach"/>
    <w:basedOn w:val="Normal"/>
    <w:qFormat/>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Pr>
      <w:rFonts w:ascii=".VnCentury Schoolbook" w:eastAsia="Times New Roman" w:hAnsi=".VnCentury Schoolbook" w:cs="Times New Roman"/>
      <w:color w:val="000000"/>
      <w:sz w:val="20"/>
      <w:szCs w:val="20"/>
    </w:rPr>
  </w:style>
  <w:style w:type="paragraph" w:customStyle="1" w:styleId="6tenmucphan">
    <w:name w:val="6 ten muc phan"/>
    <w:basedOn w:val="Normal"/>
    <w:qFormat/>
    <w:pPr>
      <w:widowControl w:val="0"/>
      <w:jc w:val="center"/>
    </w:pPr>
    <w:rPr>
      <w:rFonts w:ascii=".VnCentury SchoolbookH" w:hAnsi=".VnCentury SchoolbookH"/>
      <w:b/>
      <w:color w:val="000000"/>
      <w:sz w:val="24"/>
      <w:szCs w:val="24"/>
    </w:rPr>
  </w:style>
  <w:style w:type="paragraph" w:customStyle="1" w:styleId="5mucphanso">
    <w:name w:val="5 muc phan so"/>
    <w:basedOn w:val="Normal"/>
    <w:qFormat/>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pPr>
      <w:ind w:left="993" w:hanging="284"/>
    </w:pPr>
  </w:style>
  <w:style w:type="character" w:customStyle="1" w:styleId="1TChar">
    <w:name w:val="1 T Char"/>
    <w:basedOn w:val="1chinhtrangCharChar"/>
    <w:link w:val="1T"/>
    <w:qFormat/>
    <w:rPr>
      <w:rFonts w:ascii=".VnCentury Schoolbook" w:eastAsia="Times New Roman" w:hAnsi=".VnCentury Schoolbook" w:cs="Times New Roman"/>
      <w:color w:val="000000"/>
      <w:sz w:val="20"/>
      <w:szCs w:val="20"/>
    </w:rPr>
  </w:style>
  <w:style w:type="paragraph" w:customStyle="1" w:styleId="CharCharChar">
    <w:name w:val="Char Char Char"/>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semiHidden/>
    <w:qFormat/>
    <w:pPr>
      <w:tabs>
        <w:tab w:val="left" w:pos="720"/>
      </w:tabs>
      <w:spacing w:after="160" w:line="240" w:lineRule="exact"/>
      <w:ind w:left="360" w:hanging="360"/>
      <w:jc w:val="both"/>
    </w:pPr>
    <w:rPr>
      <w:rFonts w:ascii="Verdana" w:hAnsi="Verdana"/>
      <w:color w:val="auto"/>
      <w:sz w:val="18"/>
      <w:szCs w:val="18"/>
      <w:lang w:val="vi-VN"/>
    </w:rPr>
  </w:style>
  <w:style w:type="character" w:customStyle="1" w:styleId="DocumentMapChar">
    <w:name w:val="Document Map Char"/>
    <w:basedOn w:val="DefaultParagraphFont"/>
    <w:link w:val="DocumentMap"/>
    <w:semiHidden/>
    <w:qFormat/>
    <w:rPr>
      <w:rFonts w:ascii="Tahoma" w:eastAsia="Times New Roman" w:hAnsi="Tahoma" w:cs="Times New Roman"/>
      <w:sz w:val="20"/>
      <w:szCs w:val="20"/>
      <w:shd w:val="clear" w:color="auto" w:fill="000080"/>
    </w:rPr>
  </w:style>
  <w:style w:type="paragraph" w:customStyle="1" w:styleId="Normal1">
    <w:name w:val="[Normal]"/>
    <w:qFormat/>
    <w:pPr>
      <w:autoSpaceDE w:val="0"/>
      <w:autoSpaceDN w:val="0"/>
      <w:adjustRightInd w:val="0"/>
    </w:pPr>
    <w:rPr>
      <w:rFonts w:eastAsia="Times New Roman" w:cs="Arial"/>
      <w:sz w:val="24"/>
      <w:szCs w:val="24"/>
    </w:rPr>
  </w:style>
  <w:style w:type="paragraph" w:customStyle="1" w:styleId="TimesNewRoman12">
    <w:name w:val="Times New Roman 12"/>
    <w:basedOn w:val="Normal"/>
    <w:qFormat/>
    <w:rPr>
      <w:color w:val="auto"/>
      <w:kern w:val="24"/>
      <w:sz w:val="24"/>
      <w:szCs w:val="24"/>
    </w:rPr>
  </w:style>
  <w:style w:type="paragraph" w:customStyle="1" w:styleId="StyleTimesNewRoman12pt1">
    <w:name w:val="Style Times New Roman 12 pt1"/>
    <w:basedOn w:val="Normal"/>
    <w:link w:val="StyleTimesNewRoman12pt1Char"/>
    <w:qFormat/>
    <w:pPr>
      <w:widowControl w:val="0"/>
    </w:pPr>
    <w:rPr>
      <w:color w:val="auto"/>
      <w:kern w:val="24"/>
      <w:sz w:val="24"/>
      <w:szCs w:val="24"/>
    </w:rPr>
  </w:style>
  <w:style w:type="character" w:customStyle="1" w:styleId="StyleTimesNewRoman12pt1Char">
    <w:name w:val="Style Times New Roman 12 pt1 Char"/>
    <w:link w:val="StyleTimesNewRoman12pt1"/>
    <w:qFormat/>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qFormat/>
    <w:rPr>
      <w:color w:val="auto"/>
      <w:kern w:val="24"/>
      <w:sz w:val="24"/>
      <w:szCs w:val="24"/>
    </w:rPr>
  </w:style>
  <w:style w:type="paragraph" w:customStyle="1" w:styleId="StyleStyleTimesNewRoman12pt11">
    <w:name w:val="Style Style Times New Roman 12 pt1 +1"/>
    <w:basedOn w:val="Normal"/>
    <w:next w:val="Normal"/>
    <w:qFormat/>
    <w:rPr>
      <w:color w:val="auto"/>
      <w:kern w:val="24"/>
      <w:sz w:val="24"/>
      <w:szCs w:val="24"/>
    </w:rPr>
  </w:style>
  <w:style w:type="character" w:customStyle="1" w:styleId="SubtitleChar">
    <w:name w:val="Subtitle Char"/>
    <w:basedOn w:val="DefaultParagraphFont"/>
    <w:link w:val="Subtitle"/>
    <w:uiPriority w:val="11"/>
    <w:qFormat/>
    <w:rPr>
      <w:rFonts w:ascii="Times New Roman" w:eastAsia="Times New Roman" w:hAnsi="Times New Roman" w:cs="Times New Roman"/>
      <w:sz w:val="24"/>
      <w:szCs w:val="24"/>
    </w:rPr>
  </w:style>
  <w:style w:type="paragraph" w:customStyle="1" w:styleId="CharChar1">
    <w:name w:val="Char Char1"/>
    <w:basedOn w:val="Normal"/>
    <w:semiHidden/>
    <w:qFormat/>
    <w:pPr>
      <w:spacing w:after="160" w:line="240" w:lineRule="exact"/>
      <w:jc w:val="both"/>
    </w:pPr>
    <w:rPr>
      <w:rFonts w:ascii="Arial" w:hAnsi="Arial" w:cs="Arial"/>
      <w:color w:val="auto"/>
      <w:sz w:val="24"/>
      <w:szCs w:val="24"/>
    </w:rPr>
  </w:style>
  <w:style w:type="character" w:customStyle="1" w:styleId="Normaltext">
    <w:name w:val="Normal text"/>
    <w:qFormat/>
    <w:rPr>
      <w:rFonts w:cs="Tahoma"/>
      <w:sz w:val="22"/>
      <w:szCs w:val="22"/>
    </w:rPr>
  </w:style>
  <w:style w:type="paragraph" w:customStyle="1" w:styleId="bangtxt">
    <w:name w:val="bangtxt"/>
    <w:basedOn w:val="Normal"/>
    <w:qForma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qFormat/>
    <w:pPr>
      <w:spacing w:before="60" w:after="60"/>
      <w:ind w:left="1195" w:hanging="288"/>
      <w:jc w:val="both"/>
    </w:pPr>
    <w:rPr>
      <w:color w:val="auto"/>
      <w:sz w:val="24"/>
      <w:szCs w:val="24"/>
    </w:rPr>
  </w:style>
  <w:style w:type="character" w:customStyle="1" w:styleId="SubtleEmphasis1">
    <w:name w:val="Subtle Emphasis1"/>
    <w:uiPriority w:val="19"/>
    <w:qFormat/>
    <w:rPr>
      <w:i/>
      <w:iCs/>
      <w:color w:val="404040"/>
    </w:rPr>
  </w:style>
  <w:style w:type="character" w:customStyle="1" w:styleId="IntenseEmphasis1">
    <w:name w:val="Intense Emphasis1"/>
    <w:uiPriority w:val="21"/>
    <w:qFormat/>
    <w:rPr>
      <w:b/>
      <w:bCs/>
      <w:i/>
      <w:iCs/>
      <w:caps/>
    </w:rPr>
  </w:style>
  <w:style w:type="paragraph" w:styleId="Quote">
    <w:name w:val="Quote"/>
    <w:basedOn w:val="Normal"/>
    <w:next w:val="Normal"/>
    <w:link w:val="QuoteChar"/>
    <w:uiPriority w:val="29"/>
    <w:qFormat/>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Pr>
      <w:rFonts w:ascii="Arial" w:eastAsia="Times New Roman" w:hAnsi="Arial" w:cs="Times New Roman"/>
      <w:color w:val="000000"/>
      <w:sz w:val="24"/>
      <w:szCs w:val="24"/>
      <w:shd w:val="clear" w:color="auto" w:fill="F2F2F2"/>
      <w:lang w:eastAsia="ja-JP"/>
    </w:rPr>
  </w:style>
  <w:style w:type="character" w:customStyle="1" w:styleId="SubtleReference1">
    <w:name w:val="Subtle Reference1"/>
    <w:uiPriority w:val="31"/>
    <w:qFormat/>
    <w:rPr>
      <w:smallCaps/>
      <w:color w:val="404040"/>
      <w:u w:val="single" w:color="7F7F7F"/>
    </w:rPr>
  </w:style>
  <w:style w:type="character" w:customStyle="1" w:styleId="IntenseReference1">
    <w:name w:val="Intense Reference1"/>
    <w:uiPriority w:val="32"/>
    <w:qFormat/>
    <w:rPr>
      <w:b/>
      <w:bCs/>
      <w:smallCaps/>
      <w:u w:val="single"/>
    </w:rPr>
  </w:style>
  <w:style w:type="character" w:customStyle="1" w:styleId="BookTitle1">
    <w:name w:val="Book Title1"/>
    <w:uiPriority w:val="33"/>
    <w:qFormat/>
    <w:rPr>
      <w:smallCaps/>
      <w:spacing w:val="5"/>
    </w:rPr>
  </w:style>
  <w:style w:type="character" w:customStyle="1" w:styleId="Style1Char">
    <w:name w:val="Style1 Char"/>
    <w:link w:val="Style1"/>
    <w:qFormat/>
    <w:rPr>
      <w:rFonts w:ascii="Times New Roman" w:eastAsia="Times New Roman" w:hAnsi="Times New Roman" w:cs="Times New Roman"/>
      <w:b/>
      <w:sz w:val="28"/>
      <w:szCs w:val="28"/>
    </w:rPr>
  </w:style>
  <w:style w:type="character" w:customStyle="1" w:styleId="postbody1">
    <w:name w:val="postbody1"/>
    <w:qFormat/>
    <w:rPr>
      <w:sz w:val="18"/>
      <w:szCs w:val="18"/>
    </w:rPr>
  </w:style>
  <w:style w:type="paragraph" w:customStyle="1" w:styleId="1">
    <w:name w:val="1"/>
    <w:basedOn w:val="Normal"/>
    <w:qFormat/>
    <w:pPr>
      <w:spacing w:after="160" w:line="240" w:lineRule="exact"/>
      <w:ind w:firstLine="567"/>
    </w:pPr>
    <w:rPr>
      <w:rFonts w:ascii="Verdana" w:hAnsi="Verdana" w:cs="Verdana"/>
      <w:color w:val="auto"/>
      <w:sz w:val="20"/>
      <w:szCs w:val="20"/>
    </w:rPr>
  </w:style>
  <w:style w:type="paragraph" w:customStyle="1" w:styleId="VTD11">
    <w:name w:val="VTD1.1"/>
    <w:basedOn w:val="Normal"/>
    <w:qFormat/>
    <w:pPr>
      <w:ind w:left="720"/>
    </w:pPr>
    <w:rPr>
      <w:color w:val="auto"/>
      <w:sz w:val="28"/>
      <w:szCs w:val="28"/>
      <w:lang w:eastAsia="vi-VN"/>
    </w:rPr>
  </w:style>
  <w:style w:type="paragraph" w:customStyle="1" w:styleId="quang">
    <w:name w:val="quang"/>
    <w:basedOn w:val="Heading7"/>
    <w:qFormat/>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qFormat/>
    <w:pPr>
      <w:spacing w:before="240" w:after="120"/>
    </w:pPr>
    <w:rPr>
      <w:rFonts w:ascii=".VnCentury Schoolbook" w:hAnsi=".VnCentury Schoolbook"/>
      <w:i/>
      <w:color w:val="auto"/>
      <w:sz w:val="24"/>
      <w:szCs w:val="20"/>
    </w:rPr>
  </w:style>
  <w:style w:type="paragraph" w:customStyle="1" w:styleId="tenc">
    <w:name w:val="tenc"/>
    <w:basedOn w:val="Heading8"/>
    <w:qFormat/>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pPr>
      <w:spacing w:before="120" w:after="60"/>
      <w:ind w:left="900" w:hanging="900"/>
      <w:jc w:val="both"/>
    </w:pPr>
    <w:rPr>
      <w:color w:val="auto"/>
      <w:sz w:val="20"/>
      <w:szCs w:val="20"/>
    </w:rPr>
  </w:style>
  <w:style w:type="character" w:customStyle="1" w:styleId="cauhoiChar">
    <w:name w:val="cauhoi Char"/>
    <w:link w:val="cauhoi"/>
    <w:qFormat/>
    <w:rPr>
      <w:rFonts w:ascii="Times New Roman" w:eastAsia="Times New Roman" w:hAnsi="Times New Roman" w:cs="Times New Roman"/>
      <w:sz w:val="20"/>
      <w:szCs w:val="20"/>
    </w:rPr>
  </w:style>
  <w:style w:type="paragraph" w:customStyle="1" w:styleId="cau1">
    <w:name w:val="cau 1"/>
    <w:basedOn w:val="Normal"/>
    <w:link w:val="cau1Char"/>
    <w:qFormat/>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Pr>
      <w:rFonts w:ascii="Times New Roman" w:eastAsia="Times New Roman" w:hAnsi="Times New Roman" w:cs="Times New Roman"/>
      <w:sz w:val="20"/>
      <w:szCs w:val="20"/>
      <w:lang w:val="en-GB"/>
    </w:rPr>
  </w:style>
  <w:style w:type="paragraph" w:customStyle="1" w:styleId="Vande">
    <w:name w:val="Vande"/>
    <w:basedOn w:val="Normal"/>
    <w:next w:val="Normal"/>
    <w:qFormat/>
    <w:pPr>
      <w:ind w:left="397" w:hanging="397"/>
      <w:jc w:val="both"/>
      <w:outlineLvl w:val="3"/>
    </w:pPr>
    <w:rPr>
      <w:rFonts w:ascii="VNI-Times" w:hAnsi="VNI-Times"/>
      <w:b/>
      <w:i/>
      <w:color w:val="auto"/>
      <w:sz w:val="20"/>
      <w:szCs w:val="20"/>
    </w:rPr>
  </w:style>
  <w:style w:type="paragraph" w:customStyle="1" w:styleId="CharChar2">
    <w:name w:val="Char Char2"/>
    <w:basedOn w:val="Normal"/>
    <w:semiHidden/>
    <w:qFormat/>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style>
  <w:style w:type="paragraph" w:customStyle="1" w:styleId="Normal10pt">
    <w:name w:val="Normal+10 pt"/>
    <w:basedOn w:val="Normal"/>
    <w:qFormat/>
    <w:pPr>
      <w:autoSpaceDE w:val="0"/>
      <w:autoSpaceDN w:val="0"/>
      <w:adjustRightInd w:val="0"/>
    </w:pPr>
    <w:rPr>
      <w:rFonts w:ascii=".VnTime" w:hAnsi=".VnTime" w:cs=".VnTime"/>
      <w:color w:val="auto"/>
      <w:sz w:val="24"/>
      <w:szCs w:val="24"/>
    </w:rPr>
  </w:style>
  <w:style w:type="paragraph" w:customStyle="1" w:styleId="cauhoiphu">
    <w:name w:val="cauhoiphu"/>
    <w:basedOn w:val="Normal"/>
    <w:qFormat/>
    <w:pPr>
      <w:spacing w:before="60" w:after="60"/>
      <w:ind w:left="907"/>
      <w:jc w:val="both"/>
    </w:pPr>
    <w:rPr>
      <w:color w:val="auto"/>
      <w:sz w:val="24"/>
      <w:szCs w:val="24"/>
    </w:rPr>
  </w:style>
  <w:style w:type="character" w:customStyle="1" w:styleId="CharChar3">
    <w:name w:val="Char Char3"/>
    <w:qFormat/>
    <w:rPr>
      <w:rFonts w:ascii="VNI-Times" w:hAnsi="VNI-Times"/>
      <w:sz w:val="24"/>
      <w:szCs w:val="24"/>
    </w:rPr>
  </w:style>
  <w:style w:type="paragraph" w:customStyle="1" w:styleId="msonormalcxspmiddle">
    <w:name w:val="msonormalcxspmiddle"/>
    <w:basedOn w:val="Normal"/>
    <w:qFormat/>
    <w:pPr>
      <w:spacing w:before="100" w:beforeAutospacing="1" w:after="100" w:afterAutospacing="1"/>
    </w:pPr>
    <w:rPr>
      <w:color w:val="auto"/>
      <w:sz w:val="24"/>
      <w:szCs w:val="24"/>
    </w:rPr>
  </w:style>
  <w:style w:type="character" w:customStyle="1" w:styleId="CharChar12">
    <w:name w:val="Char Char12"/>
    <w:qFormat/>
    <w:rPr>
      <w:rFonts w:ascii="Arial" w:hAnsi="Arial" w:cs="Arial"/>
      <w:b/>
      <w:bCs/>
      <w:kern w:val="32"/>
      <w:sz w:val="32"/>
      <w:szCs w:val="32"/>
      <w:lang w:val="en-US" w:eastAsia="en-US" w:bidi="ar-SA"/>
    </w:rPr>
  </w:style>
  <w:style w:type="character" w:customStyle="1" w:styleId="CharChar10">
    <w:name w:val="Char Char10"/>
    <w:qFormat/>
    <w:rPr>
      <w:b/>
      <w:bCs/>
      <w:sz w:val="27"/>
      <w:szCs w:val="27"/>
      <w:lang w:val="en-US" w:eastAsia="en-US" w:bidi="ar-SA"/>
    </w:rPr>
  </w:style>
  <w:style w:type="paragraph" w:customStyle="1" w:styleId="abcd">
    <w:name w:val="abcd"/>
    <w:basedOn w:val="Vande"/>
    <w:qFormat/>
    <w:pPr>
      <w:tabs>
        <w:tab w:val="left" w:pos="4820"/>
      </w:tabs>
      <w:ind w:left="681" w:hanging="284"/>
      <w:outlineLvl w:val="4"/>
    </w:pPr>
    <w:rPr>
      <w:b w:val="0"/>
      <w:i w:val="0"/>
    </w:rPr>
  </w:style>
  <w:style w:type="character" w:customStyle="1" w:styleId="pagingselected">
    <w:name w:val="paging_selected"/>
    <w:basedOn w:val="DefaultParagraphFont"/>
    <w:qFormat/>
  </w:style>
  <w:style w:type="paragraph" w:customStyle="1" w:styleId="baibosung">
    <w:name w:val="bai bo sung"/>
    <w:basedOn w:val="Normal"/>
    <w:qFormat/>
    <w:rPr>
      <w:rFonts w:ascii=".VnCentury Schoolbook" w:hAnsi=".VnCentury Schoolbook"/>
      <w:color w:val="auto"/>
      <w:sz w:val="26"/>
      <w:szCs w:val="20"/>
    </w:rPr>
  </w:style>
  <w:style w:type="paragraph" w:customStyle="1" w:styleId="bienn">
    <w:name w:val="bienn"/>
    <w:basedOn w:val="Normal"/>
    <w:qFormat/>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qFormat/>
    <w:pPr>
      <w:spacing w:after="60" w:line="280" w:lineRule="atLeast"/>
      <w:jc w:val="center"/>
    </w:pPr>
    <w:rPr>
      <w:rFonts w:ascii=".VnCentury Schoolbook" w:hAnsi=".VnCentury Schoolbook"/>
      <w:b/>
      <w:color w:val="auto"/>
      <w:sz w:val="24"/>
      <w:szCs w:val="20"/>
    </w:rPr>
  </w:style>
  <w:style w:type="paragraph" w:customStyle="1" w:styleId="tenm">
    <w:name w:val="tenm"/>
    <w:basedOn w:val="tenc"/>
    <w:qFormat/>
    <w:pPr>
      <w:spacing w:before="480" w:after="240"/>
    </w:pPr>
    <w:rPr>
      <w:sz w:val="26"/>
    </w:rPr>
  </w:style>
  <w:style w:type="character" w:customStyle="1" w:styleId="titbangChar">
    <w:name w:val="tit bang Char"/>
    <w:link w:val="titbang"/>
    <w:qFormat/>
    <w:rPr>
      <w:b/>
      <w:color w:val="3366FF"/>
    </w:rPr>
  </w:style>
  <w:style w:type="paragraph" w:customStyle="1" w:styleId="titbang">
    <w:name w:val="tit bang"/>
    <w:basedOn w:val="Normal"/>
    <w:link w:val="titbangChar"/>
    <w:qFormat/>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qFormat/>
    <w:pPr>
      <w:spacing w:before="40" w:line="120" w:lineRule="exact"/>
      <w:ind w:left="284" w:hanging="284"/>
      <w:jc w:val="both"/>
    </w:pPr>
    <w:rPr>
      <w:color w:val="auto"/>
      <w:sz w:val="24"/>
      <w:szCs w:val="24"/>
    </w:rPr>
  </w:style>
  <w:style w:type="character" w:customStyle="1" w:styleId="msqrt">
    <w:name w:val="msqrt"/>
    <w:basedOn w:val="DefaultParagraphFont"/>
    <w:qFormat/>
  </w:style>
  <w:style w:type="character" w:customStyle="1" w:styleId="mtext">
    <w:name w:val="mtext"/>
    <w:basedOn w:val="DefaultParagraphFont"/>
    <w:qFormat/>
  </w:style>
  <w:style w:type="paragraph" w:customStyle="1" w:styleId="CharChar1Char">
    <w:name w:val="Char Char1 Char"/>
    <w:basedOn w:val="Normal"/>
    <w:semiHidden/>
    <w:qFormat/>
    <w:pPr>
      <w:spacing w:after="160" w:line="240" w:lineRule="exact"/>
    </w:pPr>
    <w:rPr>
      <w:rFonts w:ascii="Arial" w:hAnsi="Arial" w:cs="Arial"/>
      <w:color w:val="auto"/>
      <w:sz w:val="24"/>
      <w:szCs w:val="24"/>
    </w:rPr>
  </w:style>
  <w:style w:type="paragraph" w:customStyle="1" w:styleId="da">
    <w:name w:val="da"/>
    <w:basedOn w:val="Normal"/>
    <w:link w:val="daChar"/>
    <w:qFormat/>
    <w:pPr>
      <w:tabs>
        <w:tab w:val="left" w:pos="374"/>
        <w:tab w:val="left" w:pos="2606"/>
        <w:tab w:val="left" w:pos="4939"/>
        <w:tab w:val="left" w:pos="7272"/>
      </w:tabs>
    </w:pPr>
    <w:rPr>
      <w:color w:val="auto"/>
      <w:sz w:val="24"/>
      <w:szCs w:val="24"/>
    </w:rPr>
  </w:style>
  <w:style w:type="character" w:customStyle="1" w:styleId="daChar">
    <w:name w:val="da Char"/>
    <w:link w:val="da"/>
    <w:qFormat/>
    <w:rPr>
      <w:rFonts w:ascii="Times New Roman" w:eastAsia="Times New Roman" w:hAnsi="Times New Roman" w:cs="Times New Roman"/>
      <w:sz w:val="24"/>
      <w:szCs w:val="24"/>
    </w:rPr>
  </w:style>
  <w:style w:type="character" w:customStyle="1" w:styleId="Normal-12ptChar">
    <w:name w:val="Normal - 12pt Char"/>
    <w:link w:val="Normal-12pt"/>
    <w:qFormat/>
    <w:locked/>
    <w:rPr>
      <w:sz w:val="28"/>
      <w:szCs w:val="28"/>
    </w:rPr>
  </w:style>
  <w:style w:type="paragraph" w:customStyle="1" w:styleId="Normal-12pt">
    <w:name w:val="Normal - 12pt"/>
    <w:basedOn w:val="Normal"/>
    <w:link w:val="Normal-12ptChar"/>
    <w:qFormat/>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qFormat/>
    <w:pPr>
      <w:tabs>
        <w:tab w:val="left" w:pos="1440"/>
      </w:tabs>
      <w:spacing w:before="240" w:after="60"/>
      <w:ind w:left="1440" w:hanging="360"/>
      <w:jc w:val="left"/>
    </w:pPr>
    <w:rPr>
      <w:rFonts w:ascii="Arial" w:hAnsi="Arial" w:cs="Arial"/>
      <w:sz w:val="36"/>
      <w:szCs w:val="36"/>
    </w:rPr>
  </w:style>
  <w:style w:type="paragraph" w:customStyle="1" w:styleId="c">
    <w:name w:val="c"/>
    <w:basedOn w:val="Normal"/>
    <w:qFormat/>
    <w:pPr>
      <w:spacing w:before="120"/>
    </w:pPr>
    <w:rPr>
      <w:b/>
      <w:bCs/>
      <w:color w:val="auto"/>
      <w:sz w:val="24"/>
      <w:szCs w:val="24"/>
    </w:rPr>
  </w:style>
  <w:style w:type="paragraph" w:customStyle="1" w:styleId="d">
    <w:name w:val="d"/>
    <w:basedOn w:val="Normal"/>
    <w:qFormat/>
    <w:pPr>
      <w:spacing w:before="120"/>
      <w:jc w:val="both"/>
    </w:pPr>
    <w:rPr>
      <w:color w:val="000080"/>
      <w:sz w:val="24"/>
      <w:szCs w:val="24"/>
    </w:rPr>
  </w:style>
  <w:style w:type="paragraph" w:customStyle="1" w:styleId="t">
    <w:name w:val="t"/>
    <w:basedOn w:val="Normal"/>
    <w:qFormat/>
    <w:pPr>
      <w:spacing w:before="60"/>
      <w:ind w:left="568" w:hanging="284"/>
      <w:jc w:val="both"/>
    </w:pPr>
    <w:rPr>
      <w:color w:val="auto"/>
      <w:sz w:val="24"/>
      <w:szCs w:val="24"/>
    </w:rPr>
  </w:style>
  <w:style w:type="paragraph" w:customStyle="1" w:styleId="ti">
    <w:name w:val="ti"/>
    <w:basedOn w:val="Normal"/>
    <w:qFormat/>
    <w:pPr>
      <w:spacing w:before="120"/>
      <w:jc w:val="right"/>
    </w:pPr>
    <w:rPr>
      <w:i/>
      <w:iCs/>
      <w:color w:val="auto"/>
      <w:sz w:val="24"/>
      <w:szCs w:val="24"/>
    </w:rPr>
  </w:style>
  <w:style w:type="paragraph" w:customStyle="1" w:styleId="NormalFirstline">
    <w:name w:val="Normal + First line:"/>
    <w:basedOn w:val="Normal"/>
    <w:qFormat/>
    <w:pPr>
      <w:ind w:firstLine="720"/>
    </w:pPr>
    <w:rPr>
      <w:color w:val="auto"/>
      <w:sz w:val="24"/>
      <w:szCs w:val="24"/>
    </w:rPr>
  </w:style>
  <w:style w:type="table" w:customStyle="1" w:styleId="TableStyle3">
    <w:name w:val="Table Style3"/>
    <w:basedOn w:val="TableNormal"/>
    <w:qFormat/>
    <w:rPr>
      <w:rFonts w:eastAsia="Times New Roman"/>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MediumShading2-Accent11">
    <w:name w:val="Medium Shading 2 - Accent 11"/>
    <w:basedOn w:val="TableNormal"/>
    <w:qFormat/>
    <w:rPr>
      <w:rFonts w:ascii="Calibri" w:eastAsia="Times New Roman" w:hAnsi="Calibri"/>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Pr>
      <w:rFonts w:ascii="Times New Roman" w:hAnsi="Times New Roman" w:cs="Times New Roman"/>
      <w:sz w:val="24"/>
      <w:szCs w:val="24"/>
      <w:lang w:val="en-US" w:eastAsia="en-US"/>
    </w:rPr>
  </w:style>
  <w:style w:type="character" w:customStyle="1" w:styleId="CharChar22">
    <w:name w:val="Char Char22"/>
    <w:qFormat/>
    <w:locked/>
    <w:rPr>
      <w:rFonts w:ascii="Times New Roman" w:hAnsi="Times New Roman" w:cs="Times New Roman"/>
      <w:sz w:val="24"/>
      <w:szCs w:val="24"/>
      <w:lang w:val="en-US" w:eastAsia="en-US"/>
    </w:rPr>
  </w:style>
  <w:style w:type="character" w:customStyle="1" w:styleId="CharChar23">
    <w:name w:val="Char Char23"/>
    <w:qFormat/>
    <w:locked/>
    <w:rPr>
      <w:rFonts w:ascii="Times New Roman" w:hAnsi="Times New Roman" w:cs="Times New Roman"/>
      <w:sz w:val="24"/>
      <w:szCs w:val="24"/>
      <w:lang w:val="en-US" w:eastAsia="en-US"/>
    </w:rPr>
  </w:style>
  <w:style w:type="character" w:customStyle="1" w:styleId="CharChar24">
    <w:name w:val="Char Char24"/>
    <w:qFormat/>
    <w:locked/>
    <w:rPr>
      <w:rFonts w:ascii="Times New Roman" w:hAnsi="Times New Roman" w:cs="Times New Roman"/>
      <w:sz w:val="24"/>
      <w:szCs w:val="24"/>
      <w:lang w:val="en-US" w:eastAsia="en-US"/>
    </w:rPr>
  </w:style>
  <w:style w:type="character" w:customStyle="1" w:styleId="CharChar25">
    <w:name w:val="Char Char25"/>
    <w:qFormat/>
    <w:locked/>
    <w:rPr>
      <w:rFonts w:ascii="Times New Roman" w:hAnsi="Times New Roman" w:cs="Times New Roman"/>
      <w:sz w:val="24"/>
      <w:szCs w:val="24"/>
      <w:lang w:val="en-US" w:eastAsia="en-US"/>
    </w:rPr>
  </w:style>
  <w:style w:type="character" w:customStyle="1" w:styleId="CharChar26">
    <w:name w:val="Char Char26"/>
    <w:qFormat/>
    <w:locked/>
    <w:rPr>
      <w:rFonts w:ascii="Times New Roman" w:hAnsi="Times New Roman" w:cs="Times New Roman"/>
      <w:sz w:val="24"/>
      <w:szCs w:val="24"/>
      <w:lang w:val="en-US" w:eastAsia="en-US"/>
    </w:rPr>
  </w:style>
  <w:style w:type="paragraph" w:customStyle="1" w:styleId="123">
    <w:name w:val="123"/>
    <w:basedOn w:val="Normal"/>
    <w:qFormat/>
    <w:pPr>
      <w:spacing w:before="160"/>
      <w:ind w:left="425" w:hanging="425"/>
      <w:jc w:val="both"/>
    </w:pPr>
    <w:rPr>
      <w:rFonts w:ascii="VNI-Times" w:hAnsi="VNI-Times" w:cs="Arial"/>
      <w:color w:val="auto"/>
      <w:sz w:val="23"/>
      <w:szCs w:val="20"/>
    </w:rPr>
  </w:style>
  <w:style w:type="paragraph" w:customStyle="1" w:styleId="abcChar">
    <w:name w:val="abc Char"/>
    <w:basedOn w:val="Normal"/>
    <w:qFormat/>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semiHidden/>
    <w:qFormat/>
    <w:pPr>
      <w:spacing w:after="160" w:line="240" w:lineRule="exact"/>
      <w:jc w:val="both"/>
    </w:pPr>
    <w:rPr>
      <w:rFonts w:ascii="Arial" w:hAnsi="Arial" w:cs="Arial"/>
      <w:color w:val="auto"/>
      <w:sz w:val="24"/>
      <w:szCs w:val="24"/>
    </w:rPr>
  </w:style>
  <w:style w:type="table" w:customStyle="1" w:styleId="TableGrid110">
    <w:name w:val="Table Grid110"/>
    <w:basedOn w:val="TableNormal"/>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inhtrang">
    <w:name w:val="1 chinh trang"/>
    <w:basedOn w:val="Normal"/>
    <w:qFormat/>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qFormat/>
    <w:pPr>
      <w:spacing w:before="100" w:beforeAutospacing="1" w:after="100" w:afterAutospacing="1"/>
    </w:pPr>
    <w:rPr>
      <w:color w:val="auto"/>
      <w:sz w:val="24"/>
      <w:szCs w:val="24"/>
    </w:rPr>
  </w:style>
  <w:style w:type="character" w:customStyle="1" w:styleId="datetime">
    <w:name w:val="datetime"/>
    <w:basedOn w:val="DefaultParagraphFont"/>
    <w:qFormat/>
  </w:style>
  <w:style w:type="character" w:customStyle="1" w:styleId="pagenavheader">
    <w:name w:val="pagenavheader"/>
    <w:basedOn w:val="DefaultParagraphFont"/>
    <w:qFormat/>
  </w:style>
  <w:style w:type="paragraph" w:customStyle="1" w:styleId="dateapplication">
    <w:name w:val="date_application"/>
    <w:basedOn w:val="Normal"/>
    <w:qFormat/>
    <w:pPr>
      <w:spacing w:before="100" w:beforeAutospacing="1" w:after="100" w:afterAutospacing="1"/>
    </w:pPr>
    <w:rPr>
      <w:color w:val="auto"/>
      <w:sz w:val="24"/>
      <w:szCs w:val="24"/>
    </w:rPr>
  </w:style>
  <w:style w:type="character" w:customStyle="1" w:styleId="mtconvertedequation0">
    <w:name w:val="mtconvertedequation"/>
    <w:basedOn w:val="DefaultParagraphFont"/>
    <w:qFormat/>
  </w:style>
  <w:style w:type="character" w:customStyle="1" w:styleId="grame">
    <w:name w:val="grame"/>
    <w:basedOn w:val="DefaultParagraphFont"/>
    <w:qFormat/>
  </w:style>
  <w:style w:type="character" w:customStyle="1" w:styleId="textexposedshow">
    <w:name w:val="textexposedshow"/>
    <w:basedOn w:val="DefaultParagraphFont"/>
    <w:qFormat/>
  </w:style>
  <w:style w:type="paragraph" w:customStyle="1" w:styleId="body-text">
    <w:name w:val="body-text"/>
    <w:basedOn w:val="Normal"/>
    <w:qFormat/>
    <w:pPr>
      <w:spacing w:before="100" w:beforeAutospacing="1" w:after="100" w:afterAutospacing="1"/>
    </w:pPr>
    <w:rPr>
      <w:color w:val="auto"/>
      <w:sz w:val="24"/>
      <w:szCs w:val="24"/>
    </w:rPr>
  </w:style>
  <w:style w:type="character" w:customStyle="1" w:styleId="ipa">
    <w:name w:val="ipa"/>
    <w:basedOn w:val="DefaultParagraphFont"/>
    <w:qFormat/>
  </w:style>
  <w:style w:type="character" w:customStyle="1" w:styleId="nowrap">
    <w:name w:val="nowrap"/>
    <w:basedOn w:val="DefaultParagraphFont"/>
    <w:qFormat/>
  </w:style>
  <w:style w:type="paragraph" w:customStyle="1" w:styleId="Normal10">
    <w:name w:val="Normal1"/>
    <w:qFormat/>
    <w:pPr>
      <w:spacing w:after="200" w:line="276" w:lineRule="auto"/>
    </w:pPr>
    <w:rPr>
      <w:rFonts w:ascii="Calibri" w:eastAsia="Calibri" w:hAnsi="Calibri" w:cs="Calibri"/>
      <w:sz w:val="22"/>
      <w:szCs w:val="22"/>
    </w:rPr>
  </w:style>
  <w:style w:type="character" w:customStyle="1" w:styleId="Bodytext2Italic">
    <w:name w:val="Body text (2) + Italic"/>
    <w:aliases w:val="Spacing 1 pt Exact,Body text (4) + Small Caps"/>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Bodytext2Spacing2pt">
    <w:name w:val="Body text (2) + Spacing 2 pt"/>
    <w:qFormat/>
    <w:rPr>
      <w:rFonts w:ascii="Times New Roman" w:eastAsia="Times New Roman" w:hAnsi="Times New Roman" w:cs="Times New Roman" w:hint="default"/>
      <w:color w:val="000000"/>
      <w:spacing w:val="40"/>
      <w:w w:val="100"/>
      <w:position w:val="0"/>
      <w:sz w:val="22"/>
      <w:szCs w:val="22"/>
      <w:u w:val="none"/>
      <w:lang w:val="vi-VN" w:eastAsia="vi-VN" w:bidi="vi-VN"/>
    </w:rPr>
  </w:style>
  <w:style w:type="character" w:customStyle="1" w:styleId="Bodytext2Spacing0pt">
    <w:name w:val="Body text (2)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27Bold">
    <w:name w:val="Body text (27) + Bold"/>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211pt">
    <w:name w:val="Body text (2) + 11 pt"/>
    <w:aliases w:val="Bold14"/>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5pt">
    <w:name w:val="Body text (2) + 6.5 pt"/>
    <w:qFormat/>
    <w:rPr>
      <w:rFonts w:ascii="Times New Roman" w:eastAsia="Times New Roman" w:hAnsi="Times New Roman" w:cs="Times New Roman"/>
      <w:sz w:val="13"/>
      <w:szCs w:val="13"/>
      <w:u w:val="none"/>
    </w:rPr>
  </w:style>
  <w:style w:type="character" w:customStyle="1" w:styleId="Bodytext6NotBold">
    <w:name w:val="Body text (6) + Not Bold"/>
    <w:aliases w:val="Body text (7) + Not Bold,Body text (9) + Italic,Body text (9) + 11 pt,Heading #8 (2) + Not Bold,Heading #8 + Segoe UI"/>
    <w:qFormat/>
    <w:rPr>
      <w:rFonts w:ascii="Times New Roman" w:eastAsia="Times New Roman" w:hAnsi="Times New Roman" w:cs="Times New Roman"/>
      <w:spacing w:val="0"/>
      <w:sz w:val="21"/>
      <w:szCs w:val="21"/>
      <w:u w:val="none"/>
      <w:shd w:val="clear" w:color="auto" w:fill="FFFFFF"/>
    </w:rPr>
  </w:style>
  <w:style w:type="character" w:customStyle="1" w:styleId="Bodytext27pt">
    <w:name w:val="Body text (2) + 7 pt"/>
    <w:aliases w:val="Table of contents (2) + 10.5 pt"/>
    <w:qFormat/>
    <w:rPr>
      <w:rFonts w:ascii="Times New Roman" w:eastAsia="Times New Roman" w:hAnsi="Times New Roman" w:cs="Times New Roman"/>
      <w:color w:val="000000"/>
      <w:spacing w:val="0"/>
      <w:w w:val="100"/>
      <w:position w:val="0"/>
      <w:sz w:val="14"/>
      <w:szCs w:val="14"/>
      <w:u w:val="none"/>
      <w:lang w:val="vi-VN" w:eastAsia="vi-VN" w:bidi="vi-VN"/>
    </w:rPr>
  </w:style>
  <w:style w:type="paragraph" w:customStyle="1" w:styleId="Bodytext210">
    <w:name w:val="Body text (2)1"/>
    <w:basedOn w:val="Normal"/>
    <w:qFormat/>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qFormat/>
    <w:rPr>
      <w:rFonts w:ascii="Times New Roman" w:eastAsia="Times New Roman" w:hAnsi="Times New Roman" w:cs="Times New Roman" w:hint="default"/>
      <w:b/>
      <w:bCs/>
      <w:color w:val="000000"/>
      <w:spacing w:val="0"/>
      <w:w w:val="100"/>
      <w:position w:val="0"/>
      <w:sz w:val="21"/>
      <w:szCs w:val="21"/>
      <w:u w:val="none"/>
      <w:lang w:val="vi-VN" w:eastAsia="vi-VN" w:bidi="vi-VN"/>
    </w:rPr>
  </w:style>
  <w:style w:type="character" w:customStyle="1" w:styleId="Bodytext611pt">
    <w:name w:val="Body text (6) + 11 pt"/>
    <w:aliases w:val="Body text (2) + 4.5 pt,Body text (10) + 10.5 p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Pr>
      <w:rFonts w:ascii="Times New Roman" w:eastAsia="Times New Roman" w:hAnsi="Times New Roman" w:cs="Times New Roman"/>
      <w:color w:val="000000"/>
      <w:spacing w:val="80"/>
      <w:w w:val="100"/>
      <w:position w:val="0"/>
      <w:sz w:val="20"/>
      <w:szCs w:val="20"/>
      <w:u w:val="none"/>
      <w:lang w:val="vi-VN" w:eastAsia="vi-VN" w:bidi="vi-VN"/>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lang w:val="vi-VN" w:eastAsia="vi-VN" w:bidi="vi-VN"/>
    </w:rPr>
  </w:style>
  <w:style w:type="character" w:customStyle="1" w:styleId="Bodytext26pt0">
    <w:name w:val="Body text (2) + 6 pt"/>
    <w:qFormat/>
    <w:rPr>
      <w:rFonts w:ascii="Times New Roman" w:eastAsia="Times New Roman" w:hAnsi="Times New Roman" w:cs="Times New Roman"/>
      <w:color w:val="000000"/>
      <w:spacing w:val="0"/>
      <w:w w:val="100"/>
      <w:position w:val="0"/>
      <w:sz w:val="12"/>
      <w:szCs w:val="12"/>
      <w:u w:val="none"/>
      <w:lang w:val="vi-VN" w:eastAsia="vi-VN" w:bidi="vi-VN"/>
    </w:rPr>
  </w:style>
  <w:style w:type="character" w:customStyle="1" w:styleId="Bodytext265ptExact">
    <w:name w:val="Body text (2) + 6.5 pt Exact"/>
    <w:qFormat/>
    <w:rPr>
      <w:rFonts w:ascii="Times New Roman" w:eastAsia="Times New Roman" w:hAnsi="Times New Roman" w:cs="Times New Roman"/>
      <w:color w:val="000000"/>
      <w:spacing w:val="0"/>
      <w:w w:val="100"/>
      <w:position w:val="0"/>
      <w:sz w:val="13"/>
      <w:szCs w:val="13"/>
      <w:u w:val="none"/>
      <w:lang w:val="vi-VN" w:eastAsia="vi-VN" w:bidi="vi-VN"/>
    </w:rPr>
  </w:style>
  <w:style w:type="character" w:customStyle="1" w:styleId="Heading2105pt">
    <w:name w:val="Heading #2 + 10.5 pt"/>
    <w:qFormat/>
    <w:rPr>
      <w:rFonts w:ascii="Times New Roman" w:eastAsia="Times New Roman" w:hAnsi="Times New Roman" w:cs="Times New Roman"/>
      <w:b/>
      <w:bCs/>
      <w:color w:val="FFFFFF"/>
      <w:spacing w:val="0"/>
      <w:w w:val="100"/>
      <w:position w:val="0"/>
      <w:sz w:val="21"/>
      <w:szCs w:val="21"/>
      <w:u w:val="none"/>
      <w:shd w:val="clear" w:color="auto" w:fill="FFFFFF"/>
      <w:lang w:val="vi-VN" w:eastAsia="vi-VN" w:bidi="vi-VN"/>
    </w:rPr>
  </w:style>
  <w:style w:type="character" w:customStyle="1" w:styleId="Bodytext13Bold">
    <w:name w:val="Body text (13) + Bold"/>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18105pt">
    <w:name w:val="Body text (18) + 10.5 p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24">
    <w:name w:val="Body text (24)"/>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Bodytext2BoldExact">
    <w:name w:val="Body text (2) + Bold Exac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4105pt">
    <w:name w:val="Heading #4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Pr>
      <w:rFonts w:ascii="Times New Roman" w:eastAsia="Times New Roman" w:hAnsi="Times New Roman" w:cs="Times New Roman"/>
      <w:color w:val="000000"/>
      <w:spacing w:val="0"/>
      <w:w w:val="100"/>
      <w:position w:val="0"/>
      <w:sz w:val="22"/>
      <w:szCs w:val="22"/>
      <w:u w:val="none"/>
      <w:lang w:val="vi-VN" w:eastAsia="vi-VN" w:bidi="vi-VN"/>
    </w:rPr>
  </w:style>
  <w:style w:type="table" w:customStyle="1" w:styleId="TableGrid0">
    <w:name w:val="TableGrid"/>
    <w:qFormat/>
    <w:rPr>
      <w:rFonts w:ascii="Calibri" w:eastAsia="Times New Roman" w:hAnsi="Calibri"/>
    </w:rPr>
    <w:tblPr>
      <w:tblCellMar>
        <w:top w:w="0" w:type="dxa"/>
        <w:left w:w="0" w:type="dxa"/>
        <w:bottom w:w="0" w:type="dxa"/>
        <w:right w:w="0" w:type="dxa"/>
      </w:tblCellMar>
    </w:tblPr>
  </w:style>
  <w:style w:type="paragraph" w:customStyle="1" w:styleId="Body0">
    <w:name w:val="Body"/>
    <w:basedOn w:val="Normal"/>
    <w:uiPriority w:val="1"/>
    <w:qFormat/>
    <w:pPr>
      <w:widowControl w:val="0"/>
    </w:pPr>
    <w:rPr>
      <w:color w:val="auto"/>
      <w:sz w:val="24"/>
      <w:szCs w:val="24"/>
    </w:rPr>
  </w:style>
  <w:style w:type="character" w:customStyle="1" w:styleId="BalloonTextChar1">
    <w:name w:val="Balloon Text Char1"/>
    <w:uiPriority w:val="99"/>
    <w:semiHidden/>
    <w:qFormat/>
    <w:rPr>
      <w:rFonts w:ascii="Tahoma" w:hAnsi="Tahoma" w:cs="Tahoma"/>
      <w:sz w:val="16"/>
      <w:szCs w:val="16"/>
    </w:rPr>
  </w:style>
  <w:style w:type="character" w:customStyle="1" w:styleId="BodyTextChar1">
    <w:name w:val="Body Text Char1"/>
    <w:uiPriority w:val="99"/>
    <w:semiHidden/>
    <w:rPr>
      <w:sz w:val="22"/>
      <w:szCs w:val="22"/>
    </w:rPr>
  </w:style>
  <w:style w:type="character" w:customStyle="1" w:styleId="BodyTextIndentChar1">
    <w:name w:val="Body Text Indent Char1"/>
    <w:uiPriority w:val="99"/>
    <w:semiHidden/>
    <w:rPr>
      <w:sz w:val="22"/>
      <w:szCs w:val="22"/>
    </w:rPr>
  </w:style>
  <w:style w:type="character" w:customStyle="1" w:styleId="BodyTextIndent2Char1">
    <w:name w:val="Body Text Indent 2 Char1"/>
    <w:uiPriority w:val="99"/>
    <w:semiHidden/>
    <w:rPr>
      <w:sz w:val="22"/>
      <w:szCs w:val="22"/>
    </w:rPr>
  </w:style>
  <w:style w:type="character" w:customStyle="1" w:styleId="BodyTextIndent3Char1">
    <w:name w:val="Body Text Indent 3 Char1"/>
    <w:uiPriority w:val="99"/>
    <w:semiHidden/>
    <w:rPr>
      <w:sz w:val="16"/>
      <w:szCs w:val="16"/>
    </w:rPr>
  </w:style>
  <w:style w:type="character" w:customStyle="1" w:styleId="TitleChar1">
    <w:name w:val="Title Char1"/>
    <w:uiPriority w:val="10"/>
    <w:qFormat/>
    <w:rPr>
      <w:rFonts w:ascii="Cambria" w:eastAsia="Times New Roman" w:hAnsi="Cambria" w:cs="Times New Roman"/>
      <w:color w:val="17365D"/>
      <w:spacing w:val="5"/>
      <w:kern w:val="28"/>
      <w:sz w:val="52"/>
      <w:szCs w:val="52"/>
    </w:rPr>
  </w:style>
  <w:style w:type="character" w:customStyle="1" w:styleId="mathjax1">
    <w:name w:val="mathjax1"/>
    <w:rPr>
      <w:spacing w:val="0"/>
      <w:sz w:val="24"/>
      <w:szCs w:val="24"/>
    </w:rPr>
  </w:style>
  <w:style w:type="paragraph" w:customStyle="1" w:styleId="11">
    <w:name w:val="1.1"/>
    <w:basedOn w:val="Normal"/>
    <w:qFormat/>
    <w:pPr>
      <w:spacing w:before="80" w:after="80" w:line="360" w:lineRule="auto"/>
      <w:jc w:val="both"/>
    </w:pPr>
    <w:rPr>
      <w:rFonts w:ascii=".VnTime" w:hAnsi=".VnTime"/>
      <w:b/>
      <w:color w:val="auto"/>
      <w:sz w:val="28"/>
      <w:szCs w:val="28"/>
    </w:rPr>
  </w:style>
  <w:style w:type="paragraph" w:customStyle="1" w:styleId="111">
    <w:name w:val="1.1.1"/>
    <w:basedOn w:val="Normal"/>
    <w:qFormat/>
    <w:pPr>
      <w:spacing w:line="360" w:lineRule="auto"/>
      <w:ind w:firstLine="142"/>
      <w:contextualSpacing/>
      <w:jc w:val="both"/>
    </w:pPr>
    <w:rPr>
      <w:rFonts w:ascii=".VnTime" w:hAnsi=".VnTime"/>
      <w:b/>
      <w:color w:val="auto"/>
      <w:sz w:val="28"/>
      <w:szCs w:val="28"/>
    </w:rPr>
  </w:style>
  <w:style w:type="paragraph" w:customStyle="1" w:styleId="1111">
    <w:name w:val="1.1.1.1"/>
    <w:basedOn w:val="TOC1"/>
    <w:qFormat/>
    <w:pPr>
      <w:shd w:val="clear" w:color="auto" w:fill="E2EFD9" w:themeFill="accent6" w:themeFillTint="33"/>
      <w:tabs>
        <w:tab w:val="right" w:leader="dot" w:pos="8778"/>
      </w:tabs>
      <w:spacing w:after="80"/>
    </w:pPr>
    <w:rPr>
      <w:rFonts w:ascii=".VnTime" w:eastAsia="Times New Roman" w:hAnsi=".VnTime"/>
      <w:b/>
      <w:i/>
      <w:color w:val="0000FF"/>
      <w:sz w:val="28"/>
      <w:szCs w:val="28"/>
    </w:rPr>
  </w:style>
  <w:style w:type="paragraph" w:customStyle="1" w:styleId="vu">
    <w:name w:val="vu"/>
    <w:basedOn w:val="Normal"/>
    <w:qFormat/>
    <w:rPr>
      <w:rFonts w:ascii="VNI-Times" w:hAnsi="VNI-Times"/>
      <w:color w:val="000000"/>
      <w:sz w:val="24"/>
      <w:szCs w:val="24"/>
    </w:rPr>
  </w:style>
  <w:style w:type="paragraph" w:customStyle="1" w:styleId="ABCH1">
    <w:name w:val="ABC_H1"/>
    <w:basedOn w:val="Heading2"/>
    <w:next w:val="Normal"/>
    <w:qFormat/>
    <w:pPr>
      <w:numPr>
        <w:ilvl w:val="1"/>
        <w:numId w:val="6"/>
      </w:numPr>
      <w:tabs>
        <w:tab w:val="left" w:pos="360"/>
      </w:tabs>
      <w:spacing w:before="160" w:after="120" w:line="300" w:lineRule="auto"/>
    </w:pPr>
    <w:rPr>
      <w:bCs w:val="0"/>
      <w:color w:val="FF0000"/>
      <w:sz w:val="36"/>
    </w:rPr>
  </w:style>
  <w:style w:type="paragraph" w:customStyle="1" w:styleId="ABCH2">
    <w:name w:val="ABC_H2"/>
    <w:basedOn w:val="Heading3"/>
    <w:next w:val="Normal"/>
    <w:qFormat/>
    <w:pPr>
      <w:numPr>
        <w:ilvl w:val="2"/>
        <w:numId w:val="6"/>
      </w:numPr>
      <w:tabs>
        <w:tab w:val="left" w:pos="360"/>
      </w:tabs>
      <w:spacing w:before="120" w:after="120" w:line="300" w:lineRule="auto"/>
    </w:pPr>
    <w:rPr>
      <w:color w:val="0070C0"/>
      <w:sz w:val="32"/>
    </w:rPr>
  </w:style>
  <w:style w:type="paragraph" w:customStyle="1" w:styleId="ABCH3">
    <w:name w:val="ABC_H3"/>
    <w:basedOn w:val="Heading4"/>
    <w:next w:val="Normal"/>
    <w:qFormat/>
    <w:pPr>
      <w:numPr>
        <w:ilvl w:val="3"/>
        <w:numId w:val="6"/>
      </w:numPr>
      <w:tabs>
        <w:tab w:val="left" w:pos="360"/>
      </w:tabs>
      <w:spacing w:before="240" w:after="240" w:line="300" w:lineRule="auto"/>
      <w:jc w:val="both"/>
    </w:pPr>
    <w:rPr>
      <w:b/>
      <w:iCs/>
      <w:color w:val="00B050"/>
      <w:sz w:val="28"/>
    </w:rPr>
  </w:style>
  <w:style w:type="paragraph" w:customStyle="1" w:styleId="ABCH4">
    <w:name w:val="ABC_H4"/>
    <w:basedOn w:val="Heading4"/>
    <w:next w:val="Normal"/>
    <w:qFormat/>
    <w:pPr>
      <w:numPr>
        <w:ilvl w:val="4"/>
        <w:numId w:val="6"/>
      </w:numPr>
      <w:tabs>
        <w:tab w:val="left" w:pos="360"/>
      </w:tabs>
      <w:spacing w:before="240" w:after="240" w:line="300" w:lineRule="auto"/>
      <w:jc w:val="both"/>
    </w:pPr>
    <w:rPr>
      <w:b/>
      <w:iCs/>
      <w:color w:val="7030A0"/>
      <w:sz w:val="28"/>
    </w:rPr>
  </w:style>
  <w:style w:type="table" w:customStyle="1" w:styleId="TableNormal1">
    <w:name w:val="Table Normal1"/>
    <w:uiPriority w:val="2"/>
    <w:semiHidden/>
    <w:unhideWhenUsed/>
    <w:qFormat/>
    <w:pPr>
      <w:widowControl w:val="0"/>
      <w:autoSpaceDE w:val="0"/>
      <w:autoSpaceDN w:val="0"/>
    </w:pPr>
    <w:rPr>
      <w:rFonts w:ascii="Calibri" w:eastAsia="Calibri" w:hAnsi="Calibri"/>
    </w:rPr>
    <w:tblPr>
      <w:tblCellMar>
        <w:top w:w="0" w:type="dxa"/>
        <w:left w:w="0" w:type="dxa"/>
        <w:bottom w:w="0" w:type="dxa"/>
        <w:right w:w="0" w:type="dxa"/>
      </w:tblCellMar>
    </w:tblPr>
  </w:style>
  <w:style w:type="character" w:customStyle="1" w:styleId="TOC1Char">
    <w:name w:val="TOC 1 Char"/>
    <w:link w:val="TOC1"/>
    <w:uiPriority w:val="39"/>
    <w:rPr>
      <w:rFonts w:ascii="Times New Roman" w:eastAsia="Calibri" w:hAnsi="Times New Roman" w:cs="Times New Roman"/>
      <w:sz w:val="24"/>
    </w:rPr>
  </w:style>
  <w:style w:type="character" w:customStyle="1" w:styleId="Bodytext12">
    <w:name w:val="Body text (12)"/>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1210pt">
    <w:name w:val="Body text (12)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310pt">
    <w:name w:val="Table of contents (3)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qFormat/>
    <w:rPr>
      <w:rFonts w:ascii="Times New Roman" w:eastAsia="Times New Roman" w:hAnsi="Times New Roman" w:cs="Times New Roman"/>
      <w:sz w:val="20"/>
      <w:szCs w:val="20"/>
      <w:u w:val="none"/>
    </w:rPr>
  </w:style>
  <w:style w:type="character" w:customStyle="1" w:styleId="Picturecaption13pt">
    <w:name w:val="Picture caption + 13 pt"/>
    <w:aliases w:val="Bold Exact,Picture caption + 10.5 pt,Body text (12) + 13 pt,Table of contents (3) + 10.5 pt"/>
    <w:qFormat/>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rPr>
      <w:rFonts w:ascii="Times New Roman" w:eastAsia="Times New Roman" w:hAnsi="Times New Roman" w:cs="Times New Roman"/>
      <w:b/>
      <w:bCs/>
      <w:sz w:val="26"/>
      <w:szCs w:val="26"/>
      <w:u w:val="none"/>
    </w:rPr>
  </w:style>
  <w:style w:type="character" w:customStyle="1" w:styleId="Heading101">
    <w:name w:val="Heading #10"/>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Headerorfooter">
    <w:name w:val="Header or footer_"/>
    <w:link w:val="Headerorfooter1"/>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pPr>
      <w:widowControl w:val="0"/>
      <w:shd w:val="clear" w:color="auto" w:fill="FFFFFF"/>
      <w:spacing w:before="60" w:line="240" w:lineRule="atLeast"/>
    </w:pPr>
    <w:rPr>
      <w:rFonts w:cstheme="minorBidi"/>
      <w:b/>
      <w:bCs/>
      <w:color w:val="auto"/>
      <w:sz w:val="22"/>
      <w:szCs w:val="22"/>
    </w:rPr>
  </w:style>
  <w:style w:type="character" w:customStyle="1" w:styleId="Headerorfooter0">
    <w:name w:val="Header or footer"/>
    <w:qFormat/>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qFormat/>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pPr>
      <w:widowControl w:val="0"/>
      <w:shd w:val="clear" w:color="auto" w:fill="FFFFFF"/>
      <w:spacing w:line="240" w:lineRule="atLeast"/>
      <w:jc w:val="both"/>
    </w:pPr>
    <w:rPr>
      <w:rFonts w:cstheme="minorBidi"/>
      <w:b/>
      <w:bCs/>
      <w:color w:val="auto"/>
      <w:sz w:val="21"/>
      <w:szCs w:val="21"/>
    </w:rPr>
  </w:style>
  <w:style w:type="character" w:customStyle="1" w:styleId="Bodytext50">
    <w:name w:val="Body text (5)"/>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pPr>
      <w:widowControl w:val="0"/>
      <w:shd w:val="clear" w:color="auto" w:fill="FFFFFF"/>
      <w:spacing w:before="180" w:line="0" w:lineRule="atLeast"/>
    </w:pPr>
    <w:rPr>
      <w:rFonts w:cstheme="minorBidi"/>
      <w:color w:val="auto"/>
      <w:sz w:val="21"/>
      <w:szCs w:val="21"/>
    </w:rPr>
  </w:style>
  <w:style w:type="character" w:customStyle="1" w:styleId="Bodytext7">
    <w:name w:val="Body text (7)_"/>
    <w:link w:val="Bodytext70"/>
    <w:qFormat/>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pPr>
      <w:widowControl w:val="0"/>
      <w:shd w:val="clear" w:color="auto" w:fill="FFFFFF"/>
      <w:spacing w:after="180" w:line="0" w:lineRule="atLeast"/>
      <w:ind w:hanging="380"/>
      <w:jc w:val="both"/>
    </w:pPr>
    <w:rPr>
      <w:rFonts w:cstheme="minorBidi"/>
      <w:b/>
      <w:bCs/>
      <w:color w:val="auto"/>
      <w:sz w:val="16"/>
      <w:szCs w:val="16"/>
    </w:rPr>
  </w:style>
  <w:style w:type="character" w:customStyle="1" w:styleId="Bodytext8">
    <w:name w:val="Body text (8)_"/>
    <w:link w:val="Bodytext81"/>
    <w:qFormat/>
    <w:rPr>
      <w:rFonts w:ascii="Times New Roman" w:eastAsia="Times New Roman" w:hAnsi="Times New Roman"/>
      <w:sz w:val="16"/>
      <w:szCs w:val="16"/>
      <w:shd w:val="clear" w:color="auto" w:fill="FFFFFF"/>
    </w:rPr>
  </w:style>
  <w:style w:type="paragraph" w:customStyle="1" w:styleId="Bodytext81">
    <w:name w:val="Body text (8)"/>
    <w:basedOn w:val="Normal"/>
    <w:link w:val="Bodytext8"/>
    <w:pPr>
      <w:widowControl w:val="0"/>
      <w:shd w:val="clear" w:color="auto" w:fill="FFFFFF"/>
      <w:spacing w:after="180" w:line="0" w:lineRule="atLeast"/>
      <w:jc w:val="both"/>
    </w:pPr>
    <w:rPr>
      <w:rFonts w:cstheme="minorBidi"/>
      <w:color w:val="auto"/>
      <w:sz w:val="16"/>
      <w:szCs w:val="16"/>
    </w:rPr>
  </w:style>
  <w:style w:type="character" w:customStyle="1" w:styleId="Bodytext9">
    <w:name w:val="Body text (9)_"/>
    <w:link w:val="Bodytext90"/>
    <w:qFormat/>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pPr>
      <w:widowControl w:val="0"/>
      <w:shd w:val="clear" w:color="auto" w:fill="FFFFFF"/>
      <w:spacing w:after="180" w:line="0" w:lineRule="atLeast"/>
      <w:jc w:val="both"/>
    </w:pPr>
    <w:rPr>
      <w:rFonts w:cstheme="minorBidi"/>
      <w:i/>
      <w:iCs/>
      <w:color w:val="auto"/>
      <w:spacing w:val="10"/>
      <w:sz w:val="16"/>
      <w:szCs w:val="16"/>
    </w:rPr>
  </w:style>
  <w:style w:type="character" w:customStyle="1" w:styleId="Bodytext100">
    <w:name w:val="Body text (10)_"/>
    <w:link w:val="Bodytext101"/>
    <w:qFormat/>
    <w:rPr>
      <w:rFonts w:ascii="Times New Roman" w:eastAsia="Times New Roman" w:hAnsi="Times New Roman"/>
      <w:shd w:val="clear" w:color="auto" w:fill="FFFFFF"/>
    </w:rPr>
  </w:style>
  <w:style w:type="paragraph" w:customStyle="1" w:styleId="Bodytext101">
    <w:name w:val="Body text (10)"/>
    <w:basedOn w:val="Normal"/>
    <w:link w:val="Bodytext100"/>
    <w:qFormat/>
    <w:pPr>
      <w:widowControl w:val="0"/>
      <w:shd w:val="clear" w:color="auto" w:fill="FFFFFF"/>
      <w:spacing w:before="300" w:line="0" w:lineRule="atLeast"/>
      <w:jc w:val="both"/>
    </w:pPr>
    <w:rPr>
      <w:rFonts w:cstheme="minorBidi"/>
      <w:color w:val="auto"/>
      <w:sz w:val="22"/>
      <w:szCs w:val="22"/>
    </w:rPr>
  </w:style>
  <w:style w:type="character" w:customStyle="1" w:styleId="Bodytext513pt">
    <w:name w:val="Body text (5) + 13 p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pPr>
      <w:widowControl w:val="0"/>
      <w:shd w:val="clear" w:color="auto" w:fill="FFFFFF"/>
      <w:spacing w:line="0" w:lineRule="atLeast"/>
    </w:pPr>
    <w:rPr>
      <w:rFonts w:cstheme="minorBidi"/>
      <w:b/>
      <w:bCs/>
      <w:color w:val="auto"/>
      <w:sz w:val="21"/>
      <w:szCs w:val="21"/>
    </w:rPr>
  </w:style>
  <w:style w:type="character" w:customStyle="1" w:styleId="Bodytext5Exact">
    <w:name w:val="Body text (5) Exact"/>
    <w:qFormat/>
    <w:rPr>
      <w:rFonts w:ascii="Times New Roman" w:eastAsia="Times New Roman" w:hAnsi="Times New Roman" w:cs="Times New Roman"/>
      <w:b/>
      <w:bCs/>
      <w:sz w:val="21"/>
      <w:szCs w:val="21"/>
      <w:u w:val="none"/>
    </w:rPr>
  </w:style>
  <w:style w:type="character" w:customStyle="1" w:styleId="Heading112">
    <w:name w:val="Heading #11 (2)_"/>
    <w:link w:val="Heading1120"/>
    <w:qFormat/>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pPr>
      <w:widowControl w:val="0"/>
      <w:shd w:val="clear" w:color="auto" w:fill="FFFFFF"/>
      <w:spacing w:before="180" w:line="149" w:lineRule="exact"/>
    </w:pPr>
    <w:rPr>
      <w:rFonts w:cstheme="minorBidi"/>
      <w:color w:val="auto"/>
      <w:sz w:val="30"/>
      <w:szCs w:val="30"/>
    </w:rPr>
  </w:style>
  <w:style w:type="character" w:customStyle="1" w:styleId="Bodytext11Exact">
    <w:name w:val="Body text (11) Exact"/>
    <w:qFormat/>
    <w:rPr>
      <w:rFonts w:ascii="Times New Roman" w:eastAsia="Times New Roman" w:hAnsi="Times New Roman" w:cs="Times New Roman"/>
      <w:sz w:val="22"/>
      <w:szCs w:val="22"/>
      <w:u w:val="none"/>
    </w:rPr>
  </w:style>
  <w:style w:type="character" w:customStyle="1" w:styleId="Bodytext7Exact">
    <w:name w:val="Body text (7) Exact"/>
    <w:qFormat/>
    <w:rPr>
      <w:rFonts w:ascii="Times New Roman" w:eastAsia="Times New Roman" w:hAnsi="Times New Roman" w:cs="Times New Roman"/>
      <w:b/>
      <w:bCs/>
      <w:sz w:val="16"/>
      <w:szCs w:val="16"/>
      <w:u w:val="none"/>
    </w:rPr>
  </w:style>
  <w:style w:type="character" w:customStyle="1" w:styleId="Heading102Exact">
    <w:name w:val="Heading #10 (2) Exact"/>
    <w:link w:val="Heading102"/>
    <w:qFormat/>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pPr>
      <w:widowControl w:val="0"/>
      <w:shd w:val="clear" w:color="auto" w:fill="FFFFFF"/>
      <w:spacing w:after="60" w:line="0" w:lineRule="atLeast"/>
    </w:pPr>
    <w:rPr>
      <w:rFonts w:cstheme="minorBidi"/>
      <w:b/>
      <w:bCs/>
      <w:color w:val="auto"/>
      <w:sz w:val="21"/>
      <w:szCs w:val="21"/>
    </w:rPr>
  </w:style>
  <w:style w:type="character" w:customStyle="1" w:styleId="Bodytext12Exact">
    <w:name w:val="Body text (12) Exact"/>
    <w:qFormat/>
    <w:rPr>
      <w:rFonts w:ascii="Times New Roman" w:eastAsia="Times New Roman" w:hAnsi="Times New Roman" w:cs="Times New Roman"/>
      <w:sz w:val="22"/>
      <w:szCs w:val="22"/>
      <w:u w:val="none"/>
    </w:rPr>
  </w:style>
  <w:style w:type="character" w:customStyle="1" w:styleId="Heading7Exact">
    <w:name w:val="Heading #7 Exact"/>
    <w:link w:val="Heading70"/>
    <w:qFormat/>
    <w:rPr>
      <w:rFonts w:ascii="Times New Roman" w:eastAsia="Times New Roman" w:hAnsi="Times New Roman"/>
      <w:b/>
      <w:bCs/>
      <w:i/>
      <w:iCs/>
      <w:shd w:val="clear" w:color="auto" w:fill="FFFFFF"/>
    </w:rPr>
  </w:style>
  <w:style w:type="paragraph" w:customStyle="1" w:styleId="Heading70">
    <w:name w:val="Heading #7"/>
    <w:basedOn w:val="Normal"/>
    <w:link w:val="Heading7Exact"/>
    <w:qFormat/>
    <w:pPr>
      <w:widowControl w:val="0"/>
      <w:shd w:val="clear" w:color="auto" w:fill="FFFFFF"/>
      <w:spacing w:line="0" w:lineRule="atLeast"/>
      <w:outlineLvl w:val="6"/>
    </w:pPr>
    <w:rPr>
      <w:rFonts w:cstheme="minorBidi"/>
      <w:b/>
      <w:bCs/>
      <w:i/>
      <w:iCs/>
      <w:color w:val="auto"/>
      <w:sz w:val="22"/>
      <w:szCs w:val="22"/>
    </w:rPr>
  </w:style>
  <w:style w:type="character" w:customStyle="1" w:styleId="Heading3Exact">
    <w:name w:val="Heading #3 Exact"/>
    <w:link w:val="Heading30"/>
    <w:qFormat/>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pPr>
      <w:widowControl w:val="0"/>
      <w:shd w:val="clear" w:color="auto" w:fill="FFFFFF"/>
      <w:spacing w:line="0" w:lineRule="atLeast"/>
      <w:outlineLvl w:val="2"/>
    </w:pPr>
    <w:rPr>
      <w:rFonts w:cstheme="minorBidi"/>
      <w:i/>
      <w:iCs/>
      <w:color w:val="auto"/>
      <w:sz w:val="26"/>
      <w:szCs w:val="26"/>
    </w:rPr>
  </w:style>
  <w:style w:type="character" w:customStyle="1" w:styleId="Heading32Exact">
    <w:name w:val="Heading #3 (2) Exact"/>
    <w:link w:val="Heading32"/>
    <w:qFormat/>
    <w:rPr>
      <w:rFonts w:ascii="Times New Roman" w:eastAsia="Times New Roman" w:hAnsi="Times New Roman"/>
      <w:i/>
      <w:iCs/>
      <w:shd w:val="clear" w:color="auto" w:fill="FFFFFF"/>
    </w:rPr>
  </w:style>
  <w:style w:type="paragraph" w:customStyle="1" w:styleId="Heading32">
    <w:name w:val="Heading #3 (2)"/>
    <w:basedOn w:val="Normal"/>
    <w:link w:val="Heading32Exact"/>
    <w:qFormat/>
    <w:pPr>
      <w:widowControl w:val="0"/>
      <w:shd w:val="clear" w:color="auto" w:fill="FFFFFF"/>
      <w:spacing w:line="0" w:lineRule="atLeast"/>
      <w:outlineLvl w:val="2"/>
    </w:pPr>
    <w:rPr>
      <w:rFonts w:cstheme="minorBidi"/>
      <w:i/>
      <w:iCs/>
      <w:color w:val="auto"/>
      <w:sz w:val="22"/>
      <w:szCs w:val="22"/>
    </w:rPr>
  </w:style>
  <w:style w:type="character" w:customStyle="1" w:styleId="Heading11Exact">
    <w:name w:val="Heading #11 Exact"/>
    <w:link w:val="Heading11"/>
    <w:qFormat/>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pPr>
      <w:widowControl w:val="0"/>
      <w:shd w:val="clear" w:color="auto" w:fill="FFFFFF"/>
      <w:spacing w:line="0" w:lineRule="atLeast"/>
    </w:pPr>
    <w:rPr>
      <w:rFonts w:cstheme="minorBidi"/>
      <w:b/>
      <w:bCs/>
      <w:color w:val="auto"/>
      <w:sz w:val="21"/>
      <w:szCs w:val="21"/>
    </w:rPr>
  </w:style>
  <w:style w:type="character" w:customStyle="1" w:styleId="Heading1111pt">
    <w:name w:val="Heading #11 + 11 pt"/>
    <w:aliases w:val="Not Bold Exact"/>
    <w:qFormat/>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pPr>
      <w:widowControl w:val="0"/>
      <w:shd w:val="clear" w:color="auto" w:fill="FFFFFF"/>
      <w:spacing w:line="0" w:lineRule="atLeast"/>
      <w:outlineLvl w:val="8"/>
    </w:pPr>
    <w:rPr>
      <w:rFonts w:cstheme="minorBidi"/>
      <w:b/>
      <w:bCs/>
      <w:color w:val="auto"/>
      <w:sz w:val="21"/>
      <w:szCs w:val="21"/>
    </w:rPr>
  </w:style>
  <w:style w:type="character" w:customStyle="1" w:styleId="Bodytext13Exact">
    <w:name w:val="Body text (13) Exact"/>
    <w:qFormat/>
    <w:rPr>
      <w:rFonts w:ascii="Times New Roman" w:eastAsia="Times New Roman" w:hAnsi="Times New Roman" w:cs="Times New Roman"/>
      <w:sz w:val="19"/>
      <w:szCs w:val="19"/>
      <w:u w:val="none"/>
    </w:rPr>
  </w:style>
  <w:style w:type="character" w:customStyle="1" w:styleId="Bodytext1310ptExact">
    <w:name w:val="Body text (13) + 10 pt Exact"/>
    <w:qFormat/>
    <w:rPr>
      <w:rFonts w:ascii="Times New Roman" w:eastAsia="Times New Roman" w:hAnsi="Times New Roman" w:cs="Times New Roman"/>
      <w:sz w:val="20"/>
      <w:szCs w:val="20"/>
      <w:u w:val="none"/>
      <w:lang w:val="fr-FR" w:eastAsia="fr-FR" w:bidi="fr-FR"/>
    </w:rPr>
  </w:style>
  <w:style w:type="character" w:customStyle="1" w:styleId="Bodytext13">
    <w:name w:val="Body text (13)_"/>
    <w:qFormat/>
    <w:rPr>
      <w:rFonts w:ascii="Times New Roman" w:eastAsia="Times New Roman" w:hAnsi="Times New Roman" w:cs="Times New Roman"/>
      <w:sz w:val="19"/>
      <w:szCs w:val="19"/>
      <w:u w:val="none"/>
    </w:rPr>
  </w:style>
  <w:style w:type="character" w:customStyle="1" w:styleId="Heading113Exact">
    <w:name w:val="Heading #11 (3) Exact"/>
    <w:qFormat/>
    <w:rPr>
      <w:rFonts w:ascii="Times New Roman" w:eastAsia="Times New Roman" w:hAnsi="Times New Roman" w:cs="Times New Roman"/>
      <w:sz w:val="20"/>
      <w:szCs w:val="20"/>
      <w:u w:val="none"/>
    </w:rPr>
  </w:style>
  <w:style w:type="character" w:customStyle="1" w:styleId="Heading92Exact">
    <w:name w:val="Heading #9 (2) Exact"/>
    <w:qFormat/>
    <w:rPr>
      <w:rFonts w:ascii="Times New Roman" w:eastAsia="Times New Roman" w:hAnsi="Times New Roman" w:cs="Times New Roman"/>
      <w:sz w:val="30"/>
      <w:szCs w:val="30"/>
      <w:u w:val="none"/>
    </w:rPr>
  </w:style>
  <w:style w:type="character" w:customStyle="1" w:styleId="Bodytext14Exact">
    <w:name w:val="Body text (14) Exact"/>
    <w:link w:val="Bodytext14"/>
    <w:qFormat/>
    <w:rPr>
      <w:rFonts w:ascii="Georgia" w:eastAsia="Georgia" w:hAnsi="Georgia" w:cs="Georgia"/>
      <w:sz w:val="18"/>
      <w:szCs w:val="18"/>
      <w:shd w:val="clear" w:color="auto" w:fill="FFFFFF"/>
    </w:rPr>
  </w:style>
  <w:style w:type="paragraph" w:customStyle="1" w:styleId="Bodytext14">
    <w:name w:val="Body text (14)"/>
    <w:basedOn w:val="Normal"/>
    <w:link w:val="Bodytext14Exact"/>
    <w:qFormat/>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qFormat/>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pPr>
      <w:widowControl w:val="0"/>
      <w:shd w:val="clear" w:color="auto" w:fill="FFFFFF"/>
      <w:spacing w:line="0" w:lineRule="atLeast"/>
    </w:pPr>
    <w:rPr>
      <w:rFonts w:cstheme="minorBidi"/>
      <w:color w:val="auto"/>
      <w:sz w:val="21"/>
      <w:szCs w:val="21"/>
    </w:rPr>
  </w:style>
  <w:style w:type="character" w:customStyle="1" w:styleId="Bodytext15SmallCapsExact">
    <w:name w:val="Body text (15) + Small Caps Exact"/>
    <w:qFormat/>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Pr>
      <w:rFonts w:ascii="Times New Roman" w:eastAsia="Times New Roman" w:hAnsi="Times New Roman" w:cs="Times New Roman"/>
      <w:sz w:val="30"/>
      <w:szCs w:val="30"/>
      <w:u w:val="none"/>
    </w:rPr>
  </w:style>
  <w:style w:type="character" w:customStyle="1" w:styleId="Heading920">
    <w:name w:val="Heading #9 (2)"/>
    <w:qFormat/>
    <w:rPr>
      <w:rFonts w:ascii="Times New Roman" w:eastAsia="Times New Roman" w:hAnsi="Times New Roman" w:cs="Times New Roman"/>
      <w:color w:val="000000"/>
      <w:spacing w:val="0"/>
      <w:w w:val="100"/>
      <w:position w:val="0"/>
      <w:sz w:val="30"/>
      <w:szCs w:val="30"/>
      <w:u w:val="single"/>
      <w:lang w:val="vi-VN" w:eastAsia="vi-VN" w:bidi="vi-VN"/>
    </w:rPr>
  </w:style>
  <w:style w:type="character" w:customStyle="1" w:styleId="Bodytext18Exact">
    <w:name w:val="Body text (18) Exact"/>
    <w:qFormat/>
    <w:rPr>
      <w:rFonts w:ascii="Georgia" w:eastAsia="Georgia" w:hAnsi="Georgia" w:cs="Georgia"/>
      <w:spacing w:val="10"/>
      <w:sz w:val="12"/>
      <w:szCs w:val="12"/>
      <w:u w:val="none"/>
    </w:rPr>
  </w:style>
  <w:style w:type="character" w:customStyle="1" w:styleId="Bodytext19Exact">
    <w:name w:val="Body text (19) Exact"/>
    <w:qFormat/>
    <w:rPr>
      <w:rFonts w:ascii="Times New Roman" w:eastAsia="Times New Roman" w:hAnsi="Times New Roman" w:cs="Times New Roman"/>
      <w:sz w:val="14"/>
      <w:szCs w:val="14"/>
      <w:u w:val="none"/>
    </w:rPr>
  </w:style>
  <w:style w:type="character" w:customStyle="1" w:styleId="Bodytext20Exact">
    <w:name w:val="Body text (20) Exact"/>
    <w:qFormat/>
    <w:rPr>
      <w:rFonts w:ascii="Tahoma" w:eastAsia="Tahoma" w:hAnsi="Tahoma" w:cs="Tahoma"/>
      <w:sz w:val="20"/>
      <w:szCs w:val="20"/>
      <w:u w:val="none"/>
    </w:rPr>
  </w:style>
  <w:style w:type="character" w:customStyle="1" w:styleId="Bodytext215ptExact">
    <w:name w:val="Body text (2) + 15 pt Exact"/>
    <w:qFormat/>
    <w:rPr>
      <w:rFonts w:ascii="Times New Roman" w:eastAsia="Times New Roman" w:hAnsi="Times New Roman" w:cs="Times New Roman"/>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Pr>
      <w:rFonts w:ascii="Times New Roman" w:eastAsia="Times New Roman" w:hAnsi="Times New Roman" w:cs="Times New Roman"/>
      <w:b/>
      <w:bCs/>
      <w:i/>
      <w:iCs/>
      <w:sz w:val="20"/>
      <w:szCs w:val="20"/>
      <w:u w:val="none"/>
    </w:rPr>
  </w:style>
  <w:style w:type="character" w:customStyle="1" w:styleId="Bodytext2105ptExact">
    <w:name w:val="Body text (2) + 10.5 pt Exac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6">
    <w:name w:val="Body text (16)_"/>
    <w:qFormat/>
    <w:rPr>
      <w:rFonts w:ascii="Times New Roman" w:eastAsia="Times New Roman" w:hAnsi="Times New Roman" w:cs="Times New Roman"/>
      <w:i/>
      <w:iCs/>
      <w:sz w:val="22"/>
      <w:szCs w:val="22"/>
      <w:u w:val="none"/>
    </w:rPr>
  </w:style>
  <w:style w:type="character" w:customStyle="1" w:styleId="Bodytext160">
    <w:name w:val="Body text (16)"/>
    <w:qFormat/>
    <w:rPr>
      <w:rFonts w:ascii="Times New Roman" w:eastAsia="Times New Roman" w:hAnsi="Times New Roman" w:cs="Times New Roman"/>
      <w:i/>
      <w:iCs/>
      <w:color w:val="000000"/>
      <w:spacing w:val="0"/>
      <w:w w:val="100"/>
      <w:position w:val="0"/>
      <w:sz w:val="22"/>
      <w:szCs w:val="22"/>
      <w:u w:val="single"/>
      <w:lang w:val="fr-FR" w:eastAsia="fr-FR" w:bidi="fr-FR"/>
    </w:rPr>
  </w:style>
  <w:style w:type="character" w:customStyle="1" w:styleId="Bodytext17">
    <w:name w:val="Body text (17)_"/>
    <w:qFormat/>
    <w:rPr>
      <w:rFonts w:ascii="Times New Roman" w:eastAsia="Times New Roman" w:hAnsi="Times New Roman" w:cs="Times New Roman"/>
      <w:b/>
      <w:bCs/>
      <w:i/>
      <w:iCs/>
      <w:sz w:val="20"/>
      <w:szCs w:val="20"/>
      <w:u w:val="none"/>
    </w:rPr>
  </w:style>
  <w:style w:type="character" w:customStyle="1" w:styleId="Bodytext170">
    <w:name w:val="Body text (17)"/>
    <w:qFormat/>
    <w:rPr>
      <w:rFonts w:ascii="Times New Roman" w:eastAsia="Times New Roman" w:hAnsi="Times New Roman" w:cs="Times New Roman"/>
      <w:b/>
      <w:bCs/>
      <w:i/>
      <w:iCs/>
      <w:color w:val="000000"/>
      <w:spacing w:val="0"/>
      <w:w w:val="100"/>
      <w:position w:val="0"/>
      <w:sz w:val="20"/>
      <w:szCs w:val="20"/>
      <w:u w:val="single"/>
      <w:lang w:val="en-US" w:eastAsia="en-US" w:bidi="en-US"/>
    </w:rPr>
  </w:style>
  <w:style w:type="character" w:customStyle="1" w:styleId="Heading12">
    <w:name w:val="Heading #12_"/>
    <w:qFormat/>
    <w:rPr>
      <w:rFonts w:ascii="Times New Roman" w:eastAsia="Times New Roman" w:hAnsi="Times New Roman" w:cs="Times New Roman"/>
      <w:b/>
      <w:bCs/>
      <w:sz w:val="26"/>
      <w:szCs w:val="26"/>
      <w:u w:val="none"/>
    </w:rPr>
  </w:style>
  <w:style w:type="character" w:customStyle="1" w:styleId="Heading121">
    <w:name w:val="Heading #12"/>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Heading12105pt">
    <w:name w:val="Heading #12 + 10.5 pt"/>
    <w:qFormat/>
    <w:rPr>
      <w:rFonts w:ascii="Times New Roman" w:eastAsia="Times New Roman" w:hAnsi="Times New Roman" w:cs="Times New Roman"/>
      <w:b/>
      <w:bCs/>
      <w:color w:val="FFFFFF"/>
      <w:spacing w:val="0"/>
      <w:w w:val="100"/>
      <w:position w:val="0"/>
      <w:sz w:val="21"/>
      <w:szCs w:val="21"/>
      <w:u w:val="none"/>
      <w:lang w:val="vi-VN" w:eastAsia="vi-VN" w:bidi="vi-VN"/>
    </w:rPr>
  </w:style>
  <w:style w:type="character" w:customStyle="1" w:styleId="Heading80">
    <w:name w:val="Heading #8_"/>
    <w:qFormat/>
    <w:rPr>
      <w:rFonts w:ascii="Times New Roman" w:eastAsia="Times New Roman" w:hAnsi="Times New Roman" w:cs="Times New Roman"/>
      <w:sz w:val="22"/>
      <w:szCs w:val="22"/>
      <w:u w:val="none"/>
    </w:rPr>
  </w:style>
  <w:style w:type="character" w:customStyle="1" w:styleId="Bodytext201">
    <w:name w:val="Body text (20)_"/>
    <w:link w:val="Bodytext202"/>
    <w:qFormat/>
    <w:rPr>
      <w:rFonts w:ascii="Tahoma" w:eastAsia="Tahoma" w:hAnsi="Tahoma" w:cs="Tahoma"/>
      <w:shd w:val="clear" w:color="auto" w:fill="FFFFFF"/>
    </w:rPr>
  </w:style>
  <w:style w:type="paragraph" w:customStyle="1" w:styleId="Bodytext202">
    <w:name w:val="Body text (20)"/>
    <w:basedOn w:val="Normal"/>
    <w:link w:val="Bodytext201"/>
    <w:qFormat/>
    <w:pPr>
      <w:widowControl w:val="0"/>
      <w:shd w:val="clear" w:color="auto" w:fill="FFFFFF"/>
      <w:spacing w:after="240" w:line="0" w:lineRule="atLeast"/>
      <w:jc w:val="both"/>
    </w:pPr>
    <w:rPr>
      <w:rFonts w:ascii="Tahoma" w:eastAsia="Tahoma" w:hAnsi="Tahoma" w:cs="Tahoma"/>
      <w:color w:val="auto"/>
      <w:sz w:val="22"/>
      <w:szCs w:val="22"/>
    </w:rPr>
  </w:style>
  <w:style w:type="character" w:customStyle="1" w:styleId="Bodytext20Spacing2pt">
    <w:name w:val="Body text (20) + Spacing 2 pt"/>
    <w:qFormat/>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Pr>
      <w:rFonts w:ascii="Times New Roman" w:eastAsia="Times New Roman" w:hAnsi="Times New Roman"/>
      <w:shd w:val="clear" w:color="auto" w:fill="FFFFFF"/>
    </w:rPr>
  </w:style>
  <w:style w:type="paragraph" w:customStyle="1" w:styleId="Heading1130">
    <w:name w:val="Heading #11 (3)"/>
    <w:basedOn w:val="Normal"/>
    <w:link w:val="Heading113"/>
    <w:qFormat/>
    <w:pPr>
      <w:widowControl w:val="0"/>
      <w:shd w:val="clear" w:color="auto" w:fill="FFFFFF"/>
      <w:spacing w:line="0" w:lineRule="atLeast"/>
      <w:jc w:val="both"/>
    </w:pPr>
    <w:rPr>
      <w:rFonts w:cstheme="minorBidi"/>
      <w:color w:val="auto"/>
      <w:sz w:val="22"/>
      <w:szCs w:val="22"/>
    </w:rPr>
  </w:style>
  <w:style w:type="character" w:customStyle="1" w:styleId="Bodytext211">
    <w:name w:val="Body text (21)_"/>
    <w:qFormat/>
    <w:rPr>
      <w:rFonts w:ascii="Times New Roman" w:eastAsia="Times New Roman" w:hAnsi="Times New Roman" w:cs="Times New Roman"/>
      <w:spacing w:val="0"/>
      <w:sz w:val="21"/>
      <w:szCs w:val="21"/>
      <w:u w:val="none"/>
    </w:rPr>
  </w:style>
  <w:style w:type="character" w:customStyle="1" w:styleId="Bodytext2110pt">
    <w:name w:val="Body text (21)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212">
    <w:name w:val="Body text (21)"/>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22">
    <w:name w:val="Body text (22)_"/>
    <w:link w:val="Bodytext220"/>
    <w:qFormat/>
    <w:rPr>
      <w:rFonts w:ascii="Times New Roman" w:eastAsia="Times New Roman" w:hAnsi="Times New Roman"/>
      <w:shd w:val="clear" w:color="auto" w:fill="FFFFFF"/>
    </w:rPr>
  </w:style>
  <w:style w:type="paragraph" w:customStyle="1" w:styleId="Bodytext220">
    <w:name w:val="Body text (22)"/>
    <w:basedOn w:val="Normal"/>
    <w:link w:val="Bodytext22"/>
    <w:qFormat/>
    <w:pPr>
      <w:widowControl w:val="0"/>
      <w:shd w:val="clear" w:color="auto" w:fill="FFFFFF"/>
      <w:spacing w:line="0" w:lineRule="atLeast"/>
    </w:pPr>
    <w:rPr>
      <w:rFonts w:cstheme="minorBidi"/>
      <w:color w:val="auto"/>
      <w:sz w:val="22"/>
      <w:szCs w:val="22"/>
    </w:rPr>
  </w:style>
  <w:style w:type="character" w:customStyle="1" w:styleId="Bodytext230">
    <w:name w:val="Body text (23)_"/>
    <w:qFormat/>
    <w:rPr>
      <w:rFonts w:ascii="Times New Roman" w:eastAsia="Times New Roman" w:hAnsi="Times New Roman"/>
      <w:b/>
      <w:bCs/>
      <w:sz w:val="16"/>
      <w:szCs w:val="16"/>
      <w:shd w:val="clear" w:color="auto" w:fill="FFFFFF"/>
    </w:rPr>
  </w:style>
  <w:style w:type="character" w:customStyle="1" w:styleId="Bodytext240">
    <w:name w:val="Body text (24)_"/>
    <w:qFormat/>
    <w:rPr>
      <w:rFonts w:ascii="Times New Roman" w:eastAsia="Times New Roman" w:hAnsi="Times New Roman" w:cs="Times New Roman"/>
      <w:b/>
      <w:bCs/>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Pr>
      <w:rFonts w:ascii="Candara" w:eastAsia="Candara" w:hAnsi="Candara" w:cs="Candara"/>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Pr>
      <w:rFonts w:ascii="Times New Roman" w:eastAsia="Times New Roman" w:hAnsi="Times New Roman" w:cs="Times New Roman"/>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pPr>
      <w:widowControl w:val="0"/>
      <w:shd w:val="clear" w:color="auto" w:fill="FFFFFF"/>
      <w:spacing w:line="149" w:lineRule="exact"/>
      <w:jc w:val="right"/>
      <w:outlineLvl w:val="4"/>
    </w:pPr>
    <w:rPr>
      <w:rFonts w:cstheme="minorBidi"/>
      <w:b/>
      <w:bCs/>
      <w:color w:val="auto"/>
      <w:sz w:val="26"/>
      <w:szCs w:val="26"/>
    </w:rPr>
  </w:style>
  <w:style w:type="character" w:customStyle="1" w:styleId="Bodytext27Exact">
    <w:name w:val="Body text (27) Exact"/>
    <w:link w:val="Bodytext27"/>
    <w:qFormat/>
    <w:rPr>
      <w:rFonts w:ascii="Tahoma" w:eastAsia="Tahoma" w:hAnsi="Tahoma" w:cs="Tahoma"/>
      <w:shd w:val="clear" w:color="auto" w:fill="FFFFFF"/>
    </w:rPr>
  </w:style>
  <w:style w:type="paragraph" w:customStyle="1" w:styleId="Bodytext27">
    <w:name w:val="Body text (27)"/>
    <w:basedOn w:val="Normal"/>
    <w:link w:val="Bodytext27Exact"/>
    <w:qFormat/>
    <w:pPr>
      <w:widowControl w:val="0"/>
      <w:shd w:val="clear" w:color="auto" w:fill="FFFFFF"/>
      <w:spacing w:line="149" w:lineRule="exact"/>
      <w:jc w:val="right"/>
    </w:pPr>
    <w:rPr>
      <w:rFonts w:ascii="Tahoma" w:eastAsia="Tahoma" w:hAnsi="Tahoma" w:cs="Tahoma"/>
      <w:color w:val="auto"/>
      <w:sz w:val="22"/>
      <w:szCs w:val="22"/>
    </w:rPr>
  </w:style>
  <w:style w:type="character" w:customStyle="1" w:styleId="Bodytext28Exact">
    <w:name w:val="Body text (28) Exact"/>
    <w:link w:val="Bodytext28"/>
    <w:qFormat/>
    <w:rPr>
      <w:rFonts w:ascii="Tahoma" w:eastAsia="Tahoma" w:hAnsi="Tahoma" w:cs="Tahoma"/>
      <w:shd w:val="clear" w:color="auto" w:fill="FFFFFF"/>
    </w:rPr>
  </w:style>
  <w:style w:type="paragraph" w:customStyle="1" w:styleId="Bodytext28">
    <w:name w:val="Body text (28)"/>
    <w:basedOn w:val="Normal"/>
    <w:link w:val="Bodytext28Exact"/>
    <w:qFormat/>
    <w:pPr>
      <w:widowControl w:val="0"/>
      <w:shd w:val="clear" w:color="auto" w:fill="FFFFFF"/>
      <w:spacing w:line="0" w:lineRule="atLeast"/>
      <w:jc w:val="right"/>
    </w:pPr>
    <w:rPr>
      <w:rFonts w:ascii="Tahoma" w:eastAsia="Tahoma" w:hAnsi="Tahoma" w:cs="Tahoma"/>
      <w:color w:val="auto"/>
      <w:sz w:val="22"/>
      <w:szCs w:val="22"/>
    </w:rPr>
  </w:style>
  <w:style w:type="character" w:customStyle="1" w:styleId="Bodytext29Exact">
    <w:name w:val="Body text (29) Exact"/>
    <w:link w:val="Bodytext29"/>
    <w:qFormat/>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qFormat/>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Pr>
      <w:rFonts w:ascii="Times New Roman" w:eastAsia="Times New Roman" w:hAnsi="Times New Roman" w:cs="Times New Roman"/>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pPr>
      <w:widowControl w:val="0"/>
      <w:shd w:val="clear" w:color="auto" w:fill="FFFFFF"/>
      <w:spacing w:line="0" w:lineRule="atLeast"/>
    </w:pPr>
    <w:rPr>
      <w:rFonts w:cstheme="minorBidi"/>
      <w:color w:val="auto"/>
      <w:sz w:val="19"/>
      <w:szCs w:val="19"/>
    </w:rPr>
  </w:style>
  <w:style w:type="character" w:customStyle="1" w:styleId="Bodytext35Exact">
    <w:name w:val="Body text (35) Exact"/>
    <w:link w:val="Bodytext35"/>
    <w:qFormat/>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pPr>
      <w:widowControl w:val="0"/>
      <w:shd w:val="clear" w:color="auto" w:fill="FFFFFF"/>
      <w:spacing w:line="0" w:lineRule="atLeast"/>
      <w:jc w:val="right"/>
    </w:pPr>
    <w:rPr>
      <w:rFonts w:cstheme="minorBidi"/>
      <w:b/>
      <w:bCs/>
      <w:color w:val="auto"/>
      <w:sz w:val="21"/>
      <w:szCs w:val="21"/>
    </w:rPr>
  </w:style>
  <w:style w:type="character" w:customStyle="1" w:styleId="Bodytext28ptExact">
    <w:name w:val="Body text (2) + 8 pt Exact"/>
    <w:qFormat/>
    <w:rPr>
      <w:rFonts w:ascii="Times New Roman" w:eastAsia="Times New Roman" w:hAnsi="Times New Roman" w:cs="Times New Roman"/>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Pr>
      <w:rFonts w:ascii="Times New Roman" w:eastAsia="Times New Roman" w:hAnsi="Times New Roman" w:cs="Times New Roman"/>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pPr>
      <w:widowControl w:val="0"/>
      <w:shd w:val="clear" w:color="auto" w:fill="FFFFFF"/>
      <w:spacing w:line="163" w:lineRule="exact"/>
      <w:jc w:val="both"/>
    </w:pPr>
    <w:rPr>
      <w:rFonts w:cstheme="minorBidi"/>
      <w:b/>
      <w:bCs/>
      <w:color w:val="auto"/>
      <w:sz w:val="21"/>
      <w:szCs w:val="21"/>
    </w:rPr>
  </w:style>
  <w:style w:type="character" w:customStyle="1" w:styleId="Bodytext36NotBoldExact">
    <w:name w:val="Body text (36)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Pr>
      <w:rFonts w:ascii="Times New Roman" w:eastAsia="Times New Roman" w:hAnsi="Times New Roman" w:cs="Times New Roman"/>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Pr>
      <w:rFonts w:ascii="Times New Roman" w:eastAsia="Times New Roman" w:hAnsi="Times New Roman" w:cs="Times New Roman"/>
      <w:smallCaps/>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Pr>
      <w:rFonts w:ascii="Times New Roman" w:eastAsia="Times New Roman" w:hAnsi="Times New Roman"/>
      <w:shd w:val="clear" w:color="auto" w:fill="FFFFFF"/>
    </w:rPr>
  </w:style>
  <w:style w:type="paragraph" w:customStyle="1" w:styleId="Bodytext250">
    <w:name w:val="Body text (25)"/>
    <w:basedOn w:val="Normal"/>
    <w:link w:val="Bodytext25"/>
    <w:qFormat/>
    <w:pPr>
      <w:widowControl w:val="0"/>
      <w:shd w:val="clear" w:color="auto" w:fill="FFFFFF"/>
      <w:spacing w:before="180" w:line="0" w:lineRule="atLeast"/>
      <w:ind w:hanging="1620"/>
    </w:pPr>
    <w:rPr>
      <w:rFonts w:cstheme="minorBidi"/>
      <w:color w:val="auto"/>
      <w:sz w:val="22"/>
      <w:szCs w:val="22"/>
    </w:rPr>
  </w:style>
  <w:style w:type="character" w:customStyle="1" w:styleId="Bodytext130">
    <w:name w:val="Body text (13)"/>
    <w:qFormat/>
    <w:rPr>
      <w:rFonts w:ascii="Times New Roman" w:eastAsia="Times New Roman" w:hAnsi="Times New Roman" w:cs="Times New Roman"/>
      <w:color w:val="000000"/>
      <w:spacing w:val="0"/>
      <w:w w:val="100"/>
      <w:position w:val="0"/>
      <w:sz w:val="19"/>
      <w:szCs w:val="19"/>
      <w:u w:val="none"/>
      <w:lang w:val="vi-VN" w:eastAsia="vi-VN" w:bidi="vi-VN"/>
    </w:rPr>
  </w:style>
  <w:style w:type="character" w:customStyle="1" w:styleId="Bodytext1315pt">
    <w:name w:val="Body text (13) + 15 pt"/>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
    <w:name w:val="Body text (26)_"/>
    <w:link w:val="Bodytext260"/>
    <w:qFormat/>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pPr>
      <w:widowControl w:val="0"/>
      <w:shd w:val="clear" w:color="auto" w:fill="FFFFFF"/>
      <w:spacing w:after="180" w:line="0" w:lineRule="atLeast"/>
      <w:jc w:val="right"/>
    </w:pPr>
    <w:rPr>
      <w:rFonts w:cstheme="minorBidi"/>
      <w:b/>
      <w:bCs/>
      <w:color w:val="auto"/>
      <w:sz w:val="21"/>
      <w:szCs w:val="21"/>
    </w:rPr>
  </w:style>
  <w:style w:type="character" w:customStyle="1" w:styleId="Bodytext300">
    <w:name w:val="Body text (30)_"/>
    <w:link w:val="Bodytext301"/>
    <w:qFormat/>
    <w:rPr>
      <w:rFonts w:ascii="Times New Roman" w:eastAsia="Times New Roman" w:hAnsi="Times New Roman"/>
      <w:b/>
      <w:bCs/>
      <w:shd w:val="clear" w:color="auto" w:fill="FFFFFF"/>
    </w:rPr>
  </w:style>
  <w:style w:type="paragraph" w:customStyle="1" w:styleId="Bodytext301">
    <w:name w:val="Body text (30)"/>
    <w:basedOn w:val="Normal"/>
    <w:link w:val="Bodytext300"/>
    <w:qFormat/>
    <w:pPr>
      <w:widowControl w:val="0"/>
      <w:shd w:val="clear" w:color="auto" w:fill="FFFFFF"/>
      <w:spacing w:line="0" w:lineRule="atLeast"/>
    </w:pPr>
    <w:rPr>
      <w:rFonts w:cstheme="minorBidi"/>
      <w:b/>
      <w:bCs/>
      <w:color w:val="auto"/>
      <w:sz w:val="22"/>
      <w:szCs w:val="22"/>
    </w:rPr>
  </w:style>
  <w:style w:type="character" w:customStyle="1" w:styleId="Bodytext7105pt">
    <w:name w:val="Body text (7) + 10.5 pt"/>
    <w:aliases w:val="Body text (2) + Bookman Old Style"/>
    <w:qFormat/>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Pr>
      <w:rFonts w:ascii="Times New Roman" w:eastAsia="Times New Roman" w:hAnsi="Times New Roman"/>
      <w:shd w:val="clear" w:color="auto" w:fill="FFFFFF"/>
    </w:rPr>
  </w:style>
  <w:style w:type="paragraph" w:customStyle="1" w:styleId="Bodytext312">
    <w:name w:val="Body text (31)"/>
    <w:basedOn w:val="Normal"/>
    <w:link w:val="Bodytext311"/>
    <w:qFormat/>
    <w:pPr>
      <w:widowControl w:val="0"/>
      <w:shd w:val="clear" w:color="auto" w:fill="FFFFFF"/>
      <w:spacing w:line="0" w:lineRule="atLeast"/>
    </w:pPr>
    <w:rPr>
      <w:rFonts w:cstheme="minorBidi"/>
      <w:color w:val="auto"/>
      <w:sz w:val="22"/>
      <w:szCs w:val="22"/>
    </w:rPr>
  </w:style>
  <w:style w:type="character" w:customStyle="1" w:styleId="Bodytext320">
    <w:name w:val="Body text (32)_"/>
    <w:link w:val="Bodytext321"/>
    <w:qFormat/>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pPr>
      <w:widowControl w:val="0"/>
      <w:shd w:val="clear" w:color="auto" w:fill="FFFFFF"/>
      <w:spacing w:after="120" w:line="0" w:lineRule="atLeast"/>
    </w:pPr>
    <w:rPr>
      <w:rFonts w:cstheme="minorBidi"/>
      <w:b/>
      <w:bCs/>
      <w:color w:val="auto"/>
      <w:sz w:val="21"/>
      <w:szCs w:val="21"/>
    </w:rPr>
  </w:style>
  <w:style w:type="character" w:customStyle="1" w:styleId="Bodytext32NotBold">
    <w:name w:val="Body text (32)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pPr>
      <w:widowControl w:val="0"/>
      <w:shd w:val="clear" w:color="auto" w:fill="FFFFFF"/>
      <w:spacing w:after="120" w:line="0" w:lineRule="atLeast"/>
    </w:pPr>
    <w:rPr>
      <w:rFonts w:cstheme="minorBidi"/>
      <w:b/>
      <w:bCs/>
      <w:color w:val="auto"/>
      <w:sz w:val="21"/>
      <w:szCs w:val="21"/>
    </w:rPr>
  </w:style>
  <w:style w:type="character" w:customStyle="1" w:styleId="Bodytext1310pt">
    <w:name w:val="Body text (13)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60">
    <w:name w:val="Heading #6_"/>
    <w:qFormat/>
    <w:rPr>
      <w:rFonts w:ascii="Times New Roman" w:eastAsia="Times New Roman" w:hAnsi="Times New Roman" w:cs="Times New Roman"/>
      <w:b/>
      <w:bCs/>
      <w:sz w:val="30"/>
      <w:szCs w:val="30"/>
      <w:u w:val="none"/>
    </w:rPr>
  </w:style>
  <w:style w:type="character" w:customStyle="1" w:styleId="Heading61">
    <w:name w:val="Heading #6"/>
    <w:qFormat/>
    <w:rPr>
      <w:rFonts w:ascii="Times New Roman" w:eastAsia="Times New Roman" w:hAnsi="Times New Roman" w:cs="Times New Roman"/>
      <w:b/>
      <w:bCs/>
      <w:color w:val="FFFFFF"/>
      <w:spacing w:val="0"/>
      <w:w w:val="100"/>
      <w:position w:val="0"/>
      <w:sz w:val="30"/>
      <w:szCs w:val="30"/>
      <w:u w:val="none"/>
      <w:lang w:val="vi-VN" w:eastAsia="vi-VN" w:bidi="vi-VN"/>
    </w:rPr>
  </w:style>
  <w:style w:type="character" w:customStyle="1" w:styleId="Tablecaption2">
    <w:name w:val="Table caption (2)_"/>
    <w:qFormat/>
    <w:rPr>
      <w:rFonts w:ascii="Times New Roman" w:eastAsia="Times New Roman" w:hAnsi="Times New Roman" w:cs="Times New Roman"/>
      <w:sz w:val="20"/>
      <w:szCs w:val="20"/>
      <w:u w:val="none"/>
    </w:rPr>
  </w:style>
  <w:style w:type="character" w:customStyle="1" w:styleId="Tablecaption20">
    <w:name w:val="Table caption (2)"/>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37">
    <w:name w:val="Body text (37)_"/>
    <w:qFormat/>
    <w:rPr>
      <w:rFonts w:ascii="Georgia" w:eastAsia="Georgia" w:hAnsi="Georgia" w:cs="Georgia"/>
      <w:spacing w:val="0"/>
      <w:sz w:val="18"/>
      <w:szCs w:val="18"/>
      <w:u w:val="none"/>
    </w:rPr>
  </w:style>
  <w:style w:type="character" w:customStyle="1" w:styleId="Bodytext38">
    <w:name w:val="Body text (38)_"/>
    <w:link w:val="Bodytext380"/>
    <w:qFormat/>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pPr>
      <w:widowControl w:val="0"/>
      <w:shd w:val="clear" w:color="auto" w:fill="FFFFFF"/>
      <w:spacing w:line="0" w:lineRule="atLeast"/>
      <w:jc w:val="both"/>
    </w:pPr>
    <w:rPr>
      <w:rFonts w:cstheme="minorBidi"/>
      <w:i/>
      <w:iCs/>
      <w:color w:val="auto"/>
      <w:sz w:val="8"/>
      <w:szCs w:val="8"/>
    </w:rPr>
  </w:style>
  <w:style w:type="character" w:customStyle="1" w:styleId="Bodytext39Exact">
    <w:name w:val="Body text (39) Exact"/>
    <w:link w:val="Bodytext39"/>
    <w:qFormat/>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qFormat/>
    <w:rPr>
      <w:rFonts w:ascii="Times New Roman" w:eastAsia="Times New Roman" w:hAnsi="Times New Roman" w:cs="Times New Roman"/>
      <w:sz w:val="17"/>
      <w:szCs w:val="17"/>
      <w:u w:val="none"/>
    </w:rPr>
  </w:style>
  <w:style w:type="character" w:customStyle="1" w:styleId="Bodytext40Italic">
    <w:name w:val="Body text (40) + Italic"/>
    <w:aliases w:val="Spacing 2 pt Exact"/>
    <w:qFormat/>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pPr>
      <w:widowControl w:val="0"/>
      <w:shd w:val="clear" w:color="auto" w:fill="FFFFFF"/>
      <w:spacing w:line="149" w:lineRule="exact"/>
      <w:ind w:hanging="580"/>
    </w:pPr>
    <w:rPr>
      <w:rFonts w:cstheme="minorBidi"/>
      <w:color w:val="auto"/>
      <w:sz w:val="17"/>
      <w:szCs w:val="17"/>
    </w:rPr>
  </w:style>
  <w:style w:type="character" w:customStyle="1" w:styleId="Picturecaption5Exact">
    <w:name w:val="Picture caption (5) Exact"/>
    <w:link w:val="Picturecaption5"/>
    <w:qFormat/>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pPr>
      <w:widowControl w:val="0"/>
      <w:shd w:val="clear" w:color="auto" w:fill="FFFFFF"/>
      <w:spacing w:line="0" w:lineRule="atLeast"/>
    </w:pPr>
    <w:rPr>
      <w:rFonts w:cstheme="minorBidi"/>
      <w:i/>
      <w:iCs/>
      <w:color w:val="auto"/>
      <w:sz w:val="22"/>
      <w:szCs w:val="22"/>
    </w:rPr>
  </w:style>
  <w:style w:type="character" w:customStyle="1" w:styleId="Picturecaption6Exact">
    <w:name w:val="Picture caption (6) Exact"/>
    <w:link w:val="Picturecaption6"/>
    <w:qFormat/>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qFormat/>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pPr>
      <w:widowControl w:val="0"/>
      <w:shd w:val="clear" w:color="auto" w:fill="FFFFFF"/>
      <w:spacing w:line="0" w:lineRule="atLeast"/>
      <w:jc w:val="right"/>
    </w:pPr>
    <w:rPr>
      <w:rFonts w:cstheme="minorBidi"/>
      <w:b/>
      <w:bCs/>
      <w:color w:val="auto"/>
      <w:sz w:val="16"/>
      <w:szCs w:val="16"/>
    </w:rPr>
  </w:style>
  <w:style w:type="character" w:customStyle="1" w:styleId="Bodytext3Exact">
    <w:name w:val="Body text (3) Exact"/>
    <w:qFormat/>
    <w:rPr>
      <w:rFonts w:ascii="Times New Roman" w:eastAsia="Times New Roman" w:hAnsi="Times New Roman" w:cs="Times New Roman"/>
      <w:b/>
      <w:bCs/>
      <w:sz w:val="26"/>
      <w:szCs w:val="26"/>
      <w:u w:val="none"/>
    </w:rPr>
  </w:style>
  <w:style w:type="character" w:customStyle="1" w:styleId="Tablecaption">
    <w:name w:val="Table caption_"/>
    <w:qFormat/>
    <w:rPr>
      <w:rFonts w:ascii="Times New Roman" w:eastAsia="Times New Roman" w:hAnsi="Times New Roman" w:cs="Times New Roman"/>
      <w:b/>
      <w:bCs/>
      <w:sz w:val="21"/>
      <w:szCs w:val="21"/>
      <w:u w:val="none"/>
    </w:rPr>
  </w:style>
  <w:style w:type="character" w:customStyle="1" w:styleId="Tablecaption0">
    <w:name w:val="Table caption"/>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410">
    <w:name w:val="Body text (41)_"/>
    <w:link w:val="Bodytext411"/>
    <w:qFormat/>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pPr>
      <w:widowControl w:val="0"/>
      <w:shd w:val="clear" w:color="auto" w:fill="FFFFFF"/>
      <w:spacing w:after="180" w:line="0" w:lineRule="atLeast"/>
      <w:jc w:val="both"/>
    </w:pPr>
    <w:rPr>
      <w:rFonts w:cstheme="minorBidi"/>
      <w:b/>
      <w:bCs/>
      <w:color w:val="auto"/>
      <w:sz w:val="21"/>
      <w:szCs w:val="21"/>
    </w:rPr>
  </w:style>
  <w:style w:type="character" w:customStyle="1" w:styleId="Picturecaption85ptExact">
    <w:name w:val="Picture caption + 8.5 pt Exact"/>
    <w:qFormat/>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pPr>
      <w:widowControl w:val="0"/>
      <w:shd w:val="clear" w:color="auto" w:fill="FFFFFF"/>
      <w:spacing w:line="0" w:lineRule="atLeast"/>
    </w:pPr>
    <w:rPr>
      <w:rFonts w:cstheme="minorBidi"/>
      <w:color w:val="auto"/>
      <w:sz w:val="22"/>
      <w:szCs w:val="22"/>
    </w:rPr>
  </w:style>
  <w:style w:type="character" w:customStyle="1" w:styleId="Picturecaption8Exact">
    <w:name w:val="Picture caption (8) Exact"/>
    <w:link w:val="Picturecaption8"/>
    <w:qFormat/>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pPr>
      <w:widowControl w:val="0"/>
      <w:shd w:val="clear" w:color="auto" w:fill="FFFFFF"/>
      <w:spacing w:line="0" w:lineRule="atLeast"/>
    </w:pPr>
    <w:rPr>
      <w:rFonts w:cstheme="minorBidi"/>
      <w:color w:val="auto"/>
      <w:sz w:val="22"/>
      <w:szCs w:val="22"/>
    </w:rPr>
  </w:style>
  <w:style w:type="character" w:customStyle="1" w:styleId="Bodytext43">
    <w:name w:val="Body text (43)_"/>
    <w:link w:val="Bodytext430"/>
    <w:qFormat/>
    <w:rPr>
      <w:rFonts w:ascii="Times New Roman" w:eastAsia="Times New Roman" w:hAnsi="Times New Roman"/>
      <w:b/>
      <w:bCs/>
      <w:shd w:val="clear" w:color="auto" w:fill="FFFFFF"/>
    </w:rPr>
  </w:style>
  <w:style w:type="paragraph" w:customStyle="1" w:styleId="Bodytext430">
    <w:name w:val="Body text (43)"/>
    <w:basedOn w:val="Normal"/>
    <w:link w:val="Bodytext43"/>
    <w:qFormat/>
    <w:pPr>
      <w:widowControl w:val="0"/>
      <w:shd w:val="clear" w:color="auto" w:fill="FFFFFF"/>
      <w:spacing w:before="180" w:line="0" w:lineRule="atLeast"/>
      <w:jc w:val="both"/>
    </w:pPr>
    <w:rPr>
      <w:rFonts w:cstheme="minorBidi"/>
      <w:b/>
      <w:bCs/>
      <w:color w:val="auto"/>
      <w:sz w:val="22"/>
      <w:szCs w:val="22"/>
    </w:rPr>
  </w:style>
  <w:style w:type="character" w:customStyle="1" w:styleId="Bodytext2Spacing3pt">
    <w:name w:val="Body text (2) + Spacing 3 pt"/>
    <w:qFormat/>
    <w:rPr>
      <w:rFonts w:ascii="Times New Roman" w:eastAsia="Times New Roman" w:hAnsi="Times New Roman" w:cs="Times New Roman"/>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Pr>
      <w:rFonts w:ascii="Times New Roman" w:eastAsia="Times New Roman" w:hAnsi="Times New Roman"/>
      <w:b/>
      <w:bCs/>
      <w:shd w:val="clear" w:color="auto" w:fill="FFFFFF"/>
    </w:rPr>
  </w:style>
  <w:style w:type="paragraph" w:customStyle="1" w:styleId="Heading1220">
    <w:name w:val="Heading #12 (2)"/>
    <w:basedOn w:val="Normal"/>
    <w:link w:val="Heading122"/>
    <w:qFormat/>
    <w:pPr>
      <w:widowControl w:val="0"/>
      <w:shd w:val="clear" w:color="auto" w:fill="FFFFFF"/>
      <w:spacing w:before="780" w:line="0" w:lineRule="atLeast"/>
      <w:jc w:val="both"/>
    </w:pPr>
    <w:rPr>
      <w:rFonts w:cstheme="minorBidi"/>
      <w:b/>
      <w:bCs/>
      <w:color w:val="auto"/>
      <w:sz w:val="22"/>
      <w:szCs w:val="22"/>
    </w:rPr>
  </w:style>
  <w:style w:type="character" w:customStyle="1" w:styleId="Bodytext44">
    <w:name w:val="Body text (44)_"/>
    <w:link w:val="Bodytext440"/>
    <w:qFormat/>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pPr>
      <w:widowControl w:val="0"/>
      <w:shd w:val="clear" w:color="auto" w:fill="FFFFFF"/>
      <w:spacing w:before="180" w:line="0" w:lineRule="atLeast"/>
      <w:jc w:val="both"/>
    </w:pPr>
    <w:rPr>
      <w:rFonts w:cstheme="minorBidi"/>
      <w:color w:val="auto"/>
      <w:spacing w:val="10"/>
      <w:sz w:val="17"/>
      <w:szCs w:val="17"/>
    </w:rPr>
  </w:style>
  <w:style w:type="character" w:customStyle="1" w:styleId="Bodytext44SmallCaps">
    <w:name w:val="Body text (44) + Small Caps"/>
    <w:qFormat/>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pPr>
      <w:widowControl w:val="0"/>
      <w:shd w:val="clear" w:color="auto" w:fill="FFFFFF"/>
      <w:spacing w:before="60" w:line="0" w:lineRule="atLeast"/>
    </w:pPr>
    <w:rPr>
      <w:rFonts w:cstheme="minorBidi"/>
      <w:color w:val="auto"/>
      <w:spacing w:val="-20"/>
      <w:sz w:val="26"/>
      <w:szCs w:val="26"/>
    </w:rPr>
  </w:style>
  <w:style w:type="character" w:customStyle="1" w:styleId="Bodytext41Exact">
    <w:name w:val="Body text (41) Exact"/>
    <w:qFormat/>
    <w:rPr>
      <w:rFonts w:ascii="Times New Roman" w:eastAsia="Times New Roman" w:hAnsi="Times New Roman" w:cs="Times New Roman"/>
      <w:b/>
      <w:bCs/>
      <w:sz w:val="21"/>
      <w:szCs w:val="21"/>
      <w:u w:val="none"/>
    </w:rPr>
  </w:style>
  <w:style w:type="character" w:customStyle="1" w:styleId="Bodytext2Spacing1ptExact">
    <w:name w:val="Body text (2) + Spacing 1 pt Exact"/>
    <w:qFormat/>
    <w:rPr>
      <w:rFonts w:ascii="Times New Roman" w:eastAsia="Times New Roman" w:hAnsi="Times New Roman" w:cs="Times New Roman"/>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Pr>
      <w:rFonts w:ascii="Times New Roman" w:eastAsia="Times New Roman" w:hAnsi="Times New Roman" w:cs="Times New Roman"/>
      <w:sz w:val="16"/>
      <w:szCs w:val="16"/>
      <w:u w:val="none"/>
    </w:rPr>
  </w:style>
  <w:style w:type="character" w:customStyle="1" w:styleId="Bodytext46Exact">
    <w:name w:val="Body text (46) Exact"/>
    <w:link w:val="Bodytext46"/>
    <w:qFormat/>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pPr>
      <w:widowControl w:val="0"/>
      <w:shd w:val="clear" w:color="auto" w:fill="FFFFFF"/>
      <w:spacing w:before="180" w:line="182" w:lineRule="exact"/>
      <w:jc w:val="both"/>
    </w:pPr>
    <w:rPr>
      <w:rFonts w:cstheme="minorBidi"/>
      <w:b/>
      <w:bCs/>
      <w:color w:val="auto"/>
      <w:sz w:val="21"/>
      <w:szCs w:val="21"/>
    </w:rPr>
  </w:style>
  <w:style w:type="character" w:customStyle="1" w:styleId="Bodytext46SmallCapsExact">
    <w:name w:val="Body text (46) + Small Caps Exact"/>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qFormat/>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pPr>
      <w:widowControl w:val="0"/>
      <w:shd w:val="clear" w:color="auto" w:fill="FFFFFF"/>
      <w:spacing w:after="120" w:line="0" w:lineRule="atLeast"/>
      <w:jc w:val="both"/>
    </w:pPr>
    <w:rPr>
      <w:rFonts w:cstheme="minorBidi"/>
      <w:color w:val="auto"/>
      <w:sz w:val="16"/>
      <w:szCs w:val="16"/>
    </w:rPr>
  </w:style>
  <w:style w:type="character" w:customStyle="1" w:styleId="Bodytext48BoldExact">
    <w:name w:val="Body text (48) + Bold Exact"/>
    <w:qFormat/>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pPr>
      <w:widowControl w:val="0"/>
      <w:shd w:val="clear" w:color="auto" w:fill="FFFFFF"/>
      <w:spacing w:line="0" w:lineRule="atLeast"/>
      <w:jc w:val="both"/>
    </w:pPr>
    <w:rPr>
      <w:rFonts w:cstheme="minorBidi"/>
      <w:color w:val="auto"/>
      <w:sz w:val="16"/>
      <w:szCs w:val="16"/>
    </w:rPr>
  </w:style>
  <w:style w:type="character" w:customStyle="1" w:styleId="TableofcontentsExact">
    <w:name w:val="Table of contents Exact"/>
    <w:link w:val="Tableofcontents"/>
    <w:qFormat/>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pPr>
      <w:widowControl w:val="0"/>
      <w:shd w:val="clear" w:color="auto" w:fill="FFFFFF"/>
      <w:spacing w:line="0" w:lineRule="atLeast"/>
      <w:jc w:val="both"/>
    </w:pPr>
    <w:rPr>
      <w:rFonts w:cstheme="minorBidi"/>
      <w:b/>
      <w:bCs/>
      <w:color w:val="auto"/>
      <w:sz w:val="21"/>
      <w:szCs w:val="21"/>
    </w:rPr>
  </w:style>
  <w:style w:type="character" w:customStyle="1" w:styleId="Tableofcontents3Exact">
    <w:name w:val="Table of contents (3) Exact"/>
    <w:qFormat/>
    <w:rPr>
      <w:rFonts w:ascii="Times New Roman" w:eastAsia="Times New Roman" w:hAnsi="Times New Roman" w:cs="Times New Roman"/>
      <w:sz w:val="22"/>
      <w:szCs w:val="22"/>
      <w:u w:val="none"/>
    </w:rPr>
  </w:style>
  <w:style w:type="character" w:customStyle="1" w:styleId="Bodytext513ptExact">
    <w:name w:val="Body text (5)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qFormat/>
    <w:rPr>
      <w:rFonts w:ascii="Times New Roman" w:eastAsia="Times New Roman" w:hAnsi="Times New Roman"/>
      <w:b/>
      <w:bCs/>
      <w:shd w:val="clear" w:color="auto" w:fill="FFFFFF"/>
    </w:rPr>
  </w:style>
  <w:style w:type="paragraph" w:customStyle="1" w:styleId="Bodytext500">
    <w:name w:val="Body text (50)"/>
    <w:basedOn w:val="Normal"/>
    <w:link w:val="Bodytext50Exact"/>
    <w:qFormat/>
    <w:pPr>
      <w:widowControl w:val="0"/>
      <w:shd w:val="clear" w:color="auto" w:fill="FFFFFF"/>
      <w:spacing w:before="180" w:after="180" w:line="0" w:lineRule="atLeast"/>
      <w:jc w:val="both"/>
    </w:pPr>
    <w:rPr>
      <w:rFonts w:cstheme="minorBidi"/>
      <w:b/>
      <w:bCs/>
      <w:color w:val="auto"/>
      <w:sz w:val="22"/>
      <w:szCs w:val="22"/>
    </w:rPr>
  </w:style>
  <w:style w:type="character" w:customStyle="1" w:styleId="Bodytext50105ptExact">
    <w:name w:val="Body text (50) + 10.5 pt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pPr>
      <w:widowControl w:val="0"/>
      <w:shd w:val="clear" w:color="auto" w:fill="FFFFFF"/>
      <w:spacing w:after="180" w:line="0" w:lineRule="atLeast"/>
      <w:jc w:val="both"/>
    </w:pPr>
    <w:rPr>
      <w:rFonts w:cstheme="minorBidi"/>
      <w:color w:val="auto"/>
      <w:sz w:val="16"/>
      <w:szCs w:val="16"/>
    </w:rPr>
  </w:style>
  <w:style w:type="character" w:customStyle="1" w:styleId="Bodytext510">
    <w:name w:val="Body text (51)_"/>
    <w:link w:val="Bodytext511"/>
    <w:qFormat/>
    <w:rPr>
      <w:rFonts w:ascii="Times New Roman" w:eastAsia="Times New Roman" w:hAnsi="Times New Roman"/>
      <w:shd w:val="clear" w:color="auto" w:fill="FFFFFF"/>
    </w:rPr>
  </w:style>
  <w:style w:type="paragraph" w:customStyle="1" w:styleId="Bodytext511">
    <w:name w:val="Body text (51)"/>
    <w:basedOn w:val="Normal"/>
    <w:link w:val="Bodytext510"/>
    <w:qFormat/>
    <w:pPr>
      <w:widowControl w:val="0"/>
      <w:shd w:val="clear" w:color="auto" w:fill="FFFFFF"/>
      <w:spacing w:after="180" w:line="0" w:lineRule="atLeast"/>
    </w:pPr>
    <w:rPr>
      <w:rFonts w:cstheme="minorBidi"/>
      <w:color w:val="auto"/>
      <w:sz w:val="22"/>
      <w:szCs w:val="22"/>
    </w:rPr>
  </w:style>
  <w:style w:type="character" w:customStyle="1" w:styleId="Bodytext18">
    <w:name w:val="Body text (18)_"/>
    <w:link w:val="Bodytext180"/>
    <w:qFormat/>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qFormat/>
    <w:rPr>
      <w:rFonts w:ascii="Times New Roman" w:eastAsia="Times New Roman" w:hAnsi="Times New Roman"/>
      <w:shd w:val="clear" w:color="auto" w:fill="FFFFFF"/>
    </w:rPr>
  </w:style>
  <w:style w:type="paragraph" w:customStyle="1" w:styleId="Bodytext110">
    <w:name w:val="Body text (11)"/>
    <w:basedOn w:val="Normal"/>
    <w:link w:val="Bodytext11"/>
    <w:qFormat/>
    <w:pPr>
      <w:widowControl w:val="0"/>
      <w:shd w:val="clear" w:color="auto" w:fill="FFFFFF"/>
      <w:spacing w:before="360" w:line="0" w:lineRule="atLeast"/>
      <w:jc w:val="both"/>
    </w:pPr>
    <w:rPr>
      <w:rFonts w:cstheme="minorBidi"/>
      <w:color w:val="auto"/>
      <w:sz w:val="22"/>
      <w:szCs w:val="22"/>
    </w:rPr>
  </w:style>
  <w:style w:type="character" w:customStyle="1" w:styleId="Bodytext114pt">
    <w:name w:val="Body text (11) + 4 pt"/>
    <w:qFormat/>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pPr>
      <w:widowControl w:val="0"/>
      <w:shd w:val="clear" w:color="auto" w:fill="FFFFFF"/>
      <w:spacing w:after="120" w:line="0" w:lineRule="atLeast"/>
    </w:pPr>
    <w:rPr>
      <w:rFonts w:cstheme="minorBidi"/>
      <w:b/>
      <w:bCs/>
      <w:color w:val="auto"/>
      <w:sz w:val="21"/>
      <w:szCs w:val="21"/>
    </w:rPr>
  </w:style>
  <w:style w:type="character" w:customStyle="1" w:styleId="Bodytext19">
    <w:name w:val="Body text (19)_"/>
    <w:link w:val="Bodytext190"/>
    <w:qFormat/>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pPr>
      <w:widowControl w:val="0"/>
      <w:shd w:val="clear" w:color="auto" w:fill="FFFFFF"/>
      <w:spacing w:line="0" w:lineRule="atLeast"/>
    </w:pPr>
    <w:rPr>
      <w:rFonts w:cstheme="minorBidi"/>
      <w:color w:val="auto"/>
      <w:sz w:val="14"/>
      <w:szCs w:val="14"/>
    </w:rPr>
  </w:style>
  <w:style w:type="character" w:customStyle="1" w:styleId="Bodytext1910pt">
    <w:name w:val="Body text (19) + 10 pt"/>
    <w:qFormat/>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Pr>
      <w:rFonts w:ascii="Times New Roman" w:eastAsia="Times New Roman" w:hAnsi="Times New Roman" w:cs="Times New Roman"/>
      <w:sz w:val="21"/>
      <w:szCs w:val="21"/>
      <w:u w:val="none"/>
    </w:rPr>
  </w:style>
  <w:style w:type="character" w:customStyle="1" w:styleId="Bodytext5310pt">
    <w:name w:val="Body text (53) + 10 pt"/>
    <w:qFormat/>
    <w:rPr>
      <w:rFonts w:ascii="Times New Roman" w:eastAsia="Times New Roman" w:hAnsi="Times New Roman" w:cs="Times New Roman"/>
      <w:color w:val="000000"/>
      <w:spacing w:val="0"/>
      <w:w w:val="100"/>
      <w:position w:val="0"/>
      <w:sz w:val="20"/>
      <w:szCs w:val="20"/>
      <w:u w:val="none"/>
      <w:lang w:val="fr-FR" w:eastAsia="fr-FR" w:bidi="fr-FR"/>
    </w:rPr>
  </w:style>
  <w:style w:type="character" w:customStyle="1" w:styleId="Bodytext53Bold">
    <w:name w:val="Body text (53) + Bold"/>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53SmallCaps">
    <w:name w:val="Body text (53) + Small Caps"/>
    <w:qFormat/>
    <w:rPr>
      <w:rFonts w:ascii="Times New Roman" w:eastAsia="Times New Roman" w:hAnsi="Times New Roman" w:cs="Times New Roman"/>
      <w:smallCaps/>
      <w:color w:val="000000"/>
      <w:spacing w:val="0"/>
      <w:w w:val="100"/>
      <w:position w:val="0"/>
      <w:sz w:val="21"/>
      <w:szCs w:val="21"/>
      <w:u w:val="none"/>
      <w:lang w:val="vi-VN" w:eastAsia="vi-VN" w:bidi="vi-VN"/>
    </w:rPr>
  </w:style>
  <w:style w:type="character" w:customStyle="1" w:styleId="Bodytext530">
    <w:name w:val="Body text (53)"/>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54">
    <w:name w:val="Body text (54)_"/>
    <w:qFormat/>
    <w:rPr>
      <w:rFonts w:ascii="Times New Roman" w:eastAsia="Times New Roman" w:hAnsi="Times New Roman" w:cs="Times New Roman"/>
      <w:b/>
      <w:bCs/>
      <w:sz w:val="21"/>
      <w:szCs w:val="21"/>
      <w:u w:val="none"/>
    </w:rPr>
  </w:style>
  <w:style w:type="character" w:customStyle="1" w:styleId="Bodytext540">
    <w:name w:val="Body text (54)"/>
    <w:qFormat/>
    <w:rPr>
      <w:rFonts w:ascii="Times New Roman" w:eastAsia="Times New Roman" w:hAnsi="Times New Roman" w:cs="Times New Roman"/>
      <w:b/>
      <w:bCs/>
      <w:color w:val="000000"/>
      <w:spacing w:val="0"/>
      <w:w w:val="100"/>
      <w:position w:val="0"/>
      <w:sz w:val="21"/>
      <w:szCs w:val="21"/>
      <w:u w:val="none"/>
      <w:lang w:val="fr-FR" w:eastAsia="fr-FR" w:bidi="fr-FR"/>
    </w:rPr>
  </w:style>
  <w:style w:type="character" w:customStyle="1" w:styleId="Heading123">
    <w:name w:val="Heading #12 (3)_"/>
    <w:qFormat/>
    <w:rPr>
      <w:rFonts w:ascii="Times New Roman" w:eastAsia="Times New Roman" w:hAnsi="Times New Roman" w:cs="Times New Roman"/>
      <w:b/>
      <w:bCs/>
      <w:sz w:val="26"/>
      <w:szCs w:val="26"/>
      <w:u w:val="none"/>
    </w:rPr>
  </w:style>
  <w:style w:type="character" w:customStyle="1" w:styleId="Heading1230">
    <w:name w:val="Heading #12 (3)"/>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Bodytext49Spacing-1ptExact">
    <w:name w:val="Body text (49) + Spacing -1 pt Exact"/>
    <w:qFormat/>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pPr>
      <w:widowControl w:val="0"/>
      <w:shd w:val="clear" w:color="auto" w:fill="FFFFFF"/>
      <w:spacing w:line="0" w:lineRule="atLeast"/>
      <w:jc w:val="right"/>
    </w:pPr>
    <w:rPr>
      <w:rFonts w:cstheme="minorBidi"/>
      <w:b/>
      <w:bCs/>
      <w:color w:val="auto"/>
      <w:sz w:val="21"/>
      <w:szCs w:val="21"/>
    </w:rPr>
  </w:style>
  <w:style w:type="character" w:customStyle="1" w:styleId="Heading93Exact">
    <w:name w:val="Heading #9 (3) Exact"/>
    <w:link w:val="Heading93"/>
    <w:qFormat/>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pPr>
      <w:widowControl w:val="0"/>
      <w:shd w:val="clear" w:color="auto" w:fill="FFFFFF"/>
      <w:spacing w:line="0" w:lineRule="atLeast"/>
      <w:outlineLvl w:val="8"/>
    </w:pPr>
    <w:rPr>
      <w:rFonts w:cstheme="minorBidi"/>
      <w:color w:val="auto"/>
      <w:spacing w:val="-10"/>
      <w:sz w:val="30"/>
      <w:szCs w:val="30"/>
    </w:rPr>
  </w:style>
  <w:style w:type="character" w:customStyle="1" w:styleId="Bodytext58Exact">
    <w:name w:val="Body text (58) Exact"/>
    <w:link w:val="Bodytext58"/>
    <w:qFormat/>
    <w:rPr>
      <w:rFonts w:ascii="Georgia" w:eastAsia="Georgia" w:hAnsi="Georgia" w:cs="Georgia"/>
      <w:sz w:val="15"/>
      <w:szCs w:val="15"/>
      <w:shd w:val="clear" w:color="auto" w:fill="FFFFFF"/>
    </w:rPr>
  </w:style>
  <w:style w:type="paragraph" w:customStyle="1" w:styleId="Bodytext58">
    <w:name w:val="Body text (58)"/>
    <w:basedOn w:val="Normal"/>
    <w:link w:val="Bodytext58Exact"/>
    <w:qFormat/>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qFormat/>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qFormat/>
    <w:rPr>
      <w:rFonts w:ascii="Times New Roman" w:eastAsia="Times New Roman" w:hAnsi="Times New Roman" w:cs="Times New Roman"/>
      <w:b/>
      <w:bCs/>
      <w:sz w:val="20"/>
      <w:szCs w:val="20"/>
      <w:u w:val="none"/>
    </w:rPr>
  </w:style>
  <w:style w:type="character" w:customStyle="1" w:styleId="Bodytext43NotBoldExact">
    <w:name w:val="Body text (43) + Not Bold Exact"/>
    <w:qFormat/>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pPr>
      <w:widowControl w:val="0"/>
      <w:shd w:val="clear" w:color="auto" w:fill="FFFFFF"/>
      <w:spacing w:line="0" w:lineRule="atLeast"/>
      <w:outlineLvl w:val="8"/>
    </w:pPr>
    <w:rPr>
      <w:rFonts w:cstheme="minorBidi"/>
      <w:color w:val="auto"/>
      <w:sz w:val="21"/>
      <w:szCs w:val="21"/>
    </w:rPr>
  </w:style>
  <w:style w:type="character" w:customStyle="1" w:styleId="Bodytext61Exact">
    <w:name w:val="Body text (61) Exact"/>
    <w:link w:val="Bodytext610"/>
    <w:qFormat/>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pPr>
      <w:widowControl w:val="0"/>
      <w:shd w:val="clear" w:color="auto" w:fill="FFFFFF"/>
      <w:spacing w:line="0" w:lineRule="atLeast"/>
    </w:pPr>
    <w:rPr>
      <w:rFonts w:cstheme="minorBidi"/>
      <w:b/>
      <w:bCs/>
      <w:i/>
      <w:iCs/>
      <w:color w:val="auto"/>
      <w:spacing w:val="50"/>
      <w:sz w:val="16"/>
      <w:szCs w:val="16"/>
    </w:rPr>
  </w:style>
  <w:style w:type="character" w:customStyle="1" w:styleId="Bodytext62Exact">
    <w:name w:val="Body text (62) Exact"/>
    <w:link w:val="Bodytext62"/>
    <w:qFormat/>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pPr>
      <w:widowControl w:val="0"/>
      <w:shd w:val="clear" w:color="auto" w:fill="FFFFFF"/>
      <w:spacing w:line="0" w:lineRule="atLeast"/>
      <w:jc w:val="right"/>
    </w:pPr>
    <w:rPr>
      <w:rFonts w:cstheme="minorBidi"/>
      <w:b/>
      <w:bCs/>
      <w:i/>
      <w:iCs/>
      <w:color w:val="auto"/>
      <w:sz w:val="22"/>
      <w:szCs w:val="22"/>
    </w:rPr>
  </w:style>
  <w:style w:type="character" w:customStyle="1" w:styleId="Bodytext61Spacing0ptExact">
    <w:name w:val="Body text (61) + Spacing 0 pt Exact"/>
    <w:qFormat/>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pPr>
      <w:widowControl w:val="0"/>
      <w:shd w:val="clear" w:color="auto" w:fill="FFFFFF"/>
      <w:spacing w:after="120" w:line="0" w:lineRule="atLeast"/>
    </w:pPr>
    <w:rPr>
      <w:rFonts w:cstheme="minorBidi"/>
      <w:b/>
      <w:bCs/>
      <w:color w:val="auto"/>
      <w:spacing w:val="10"/>
      <w:sz w:val="22"/>
      <w:szCs w:val="22"/>
    </w:rPr>
  </w:style>
  <w:style w:type="character" w:customStyle="1" w:styleId="Bodytext370">
    <w:name w:val="Body text (37)"/>
    <w:qFormat/>
    <w:rPr>
      <w:rFonts w:ascii="Georgia" w:eastAsia="Georgia" w:hAnsi="Georgia" w:cs="Georgia"/>
      <w:color w:val="000000"/>
      <w:spacing w:val="0"/>
      <w:w w:val="100"/>
      <w:position w:val="0"/>
      <w:sz w:val="18"/>
      <w:szCs w:val="18"/>
      <w:u w:val="none"/>
      <w:lang w:val="vi-VN" w:eastAsia="vi-VN" w:bidi="vi-VN"/>
    </w:rPr>
  </w:style>
  <w:style w:type="character" w:customStyle="1" w:styleId="Tableofcontents4">
    <w:name w:val="Table of contents (4)_"/>
    <w:qFormat/>
    <w:rPr>
      <w:rFonts w:ascii="Tahoma" w:eastAsia="Tahoma" w:hAnsi="Tahoma" w:cs="Tahoma"/>
      <w:spacing w:val="-10"/>
      <w:sz w:val="20"/>
      <w:szCs w:val="20"/>
      <w:u w:val="none"/>
    </w:rPr>
  </w:style>
  <w:style w:type="character" w:customStyle="1" w:styleId="Tableofcontents40">
    <w:name w:val="Table of contents (4)"/>
    <w:qFormat/>
    <w:rPr>
      <w:rFonts w:ascii="Tahoma" w:eastAsia="Tahoma" w:hAnsi="Tahoma" w:cs="Tahoma"/>
      <w:color w:val="000000"/>
      <w:spacing w:val="-10"/>
      <w:w w:val="100"/>
      <w:position w:val="0"/>
      <w:sz w:val="20"/>
      <w:szCs w:val="20"/>
      <w:u w:val="none"/>
      <w:lang w:val="vi-VN" w:eastAsia="vi-VN" w:bidi="vi-VN"/>
    </w:rPr>
  </w:style>
  <w:style w:type="character" w:customStyle="1" w:styleId="Tableofcontents4SmallCaps">
    <w:name w:val="Table of contents (4) + Small Caps"/>
    <w:qFormat/>
    <w:rPr>
      <w:rFonts w:ascii="Tahoma" w:eastAsia="Tahoma" w:hAnsi="Tahoma" w:cs="Tahoma"/>
      <w:smallCaps/>
      <w:color w:val="000000"/>
      <w:spacing w:val="-10"/>
      <w:w w:val="100"/>
      <w:position w:val="0"/>
      <w:sz w:val="20"/>
      <w:szCs w:val="20"/>
      <w:u w:val="none"/>
    </w:rPr>
  </w:style>
  <w:style w:type="character" w:customStyle="1" w:styleId="Tableofcontents5">
    <w:name w:val="Table of contents (5)_"/>
    <w:qFormat/>
    <w:rPr>
      <w:rFonts w:ascii="Times New Roman" w:eastAsia="Times New Roman" w:hAnsi="Times New Roman" w:cs="Times New Roman"/>
      <w:sz w:val="20"/>
      <w:szCs w:val="20"/>
      <w:u w:val="none"/>
    </w:rPr>
  </w:style>
  <w:style w:type="character" w:customStyle="1" w:styleId="Tableofcontents50">
    <w:name w:val="Table of contents (5)"/>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511pt">
    <w:name w:val="Table of contents (5) + 11 pt"/>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57">
    <w:name w:val="Body text (57)_"/>
    <w:qFormat/>
    <w:rPr>
      <w:rFonts w:ascii="Trebuchet MS" w:eastAsia="Trebuchet MS" w:hAnsi="Trebuchet MS" w:cs="Trebuchet MS"/>
      <w:b/>
      <w:bCs/>
      <w:sz w:val="20"/>
      <w:szCs w:val="20"/>
      <w:u w:val="none"/>
    </w:rPr>
  </w:style>
  <w:style w:type="character" w:customStyle="1" w:styleId="Bodytext570">
    <w:name w:val="Body text (57)"/>
    <w:qFormat/>
    <w:rPr>
      <w:rFonts w:ascii="Trebuchet MS" w:eastAsia="Trebuchet MS" w:hAnsi="Trebuchet MS" w:cs="Trebuchet MS"/>
      <w:b/>
      <w:bCs/>
      <w:color w:val="000000"/>
      <w:spacing w:val="0"/>
      <w:w w:val="100"/>
      <w:position w:val="0"/>
      <w:sz w:val="20"/>
      <w:szCs w:val="20"/>
      <w:u w:val="none"/>
      <w:lang w:val="vi-VN" w:eastAsia="vi-VN" w:bidi="vi-VN"/>
    </w:rPr>
  </w:style>
  <w:style w:type="character" w:customStyle="1" w:styleId="Bodytext600">
    <w:name w:val="Body text (60)_"/>
    <w:qFormat/>
    <w:rPr>
      <w:rFonts w:ascii="Times New Roman" w:eastAsia="Times New Roman" w:hAnsi="Times New Roman" w:cs="Times New Roman"/>
      <w:sz w:val="21"/>
      <w:szCs w:val="21"/>
      <w:u w:val="none"/>
    </w:rPr>
  </w:style>
  <w:style w:type="character" w:customStyle="1" w:styleId="Bodytext601">
    <w:name w:val="Body text (60)"/>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010pt">
    <w:name w:val="Body text (60) + 10 p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82">
    <w:name w:val="Heading #8 (2)_"/>
    <w:link w:val="Heading820"/>
    <w:qFormat/>
    <w:rPr>
      <w:rFonts w:ascii="Times New Roman" w:eastAsia="Times New Roman" w:hAnsi="Times New Roman"/>
      <w:shd w:val="clear" w:color="auto" w:fill="FFFFFF"/>
    </w:rPr>
  </w:style>
  <w:style w:type="paragraph" w:customStyle="1" w:styleId="Heading820">
    <w:name w:val="Heading #8 (2)"/>
    <w:basedOn w:val="Normal"/>
    <w:link w:val="Heading82"/>
    <w:qFormat/>
    <w:pPr>
      <w:widowControl w:val="0"/>
      <w:shd w:val="clear" w:color="auto" w:fill="FFFFFF"/>
      <w:spacing w:after="120" w:line="0" w:lineRule="atLeast"/>
      <w:jc w:val="both"/>
      <w:outlineLvl w:val="7"/>
    </w:pPr>
    <w:rPr>
      <w:rFonts w:cstheme="minorBidi"/>
      <w:color w:val="auto"/>
      <w:sz w:val="22"/>
      <w:szCs w:val="22"/>
    </w:rPr>
  </w:style>
  <w:style w:type="character" w:customStyle="1" w:styleId="Picturecaption9">
    <w:name w:val="Picture caption (9)_"/>
    <w:link w:val="Picturecaption90"/>
    <w:qFormat/>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pPr>
      <w:widowControl w:val="0"/>
      <w:shd w:val="clear" w:color="auto" w:fill="FFFFFF"/>
      <w:spacing w:line="0" w:lineRule="atLeast"/>
    </w:pPr>
    <w:rPr>
      <w:rFonts w:cstheme="minorBidi"/>
      <w:color w:val="auto"/>
      <w:sz w:val="19"/>
      <w:szCs w:val="19"/>
    </w:rPr>
  </w:style>
  <w:style w:type="character" w:customStyle="1" w:styleId="Headerorfooter20pt">
    <w:name w:val="Header or footer + 20 pt"/>
    <w:qFormat/>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Pr>
      <w:rFonts w:ascii="Times New Roman" w:eastAsia="Times New Roman" w:hAnsi="Times New Roman" w:cs="Times New Roman"/>
      <w:b/>
      <w:bCs/>
      <w:sz w:val="26"/>
      <w:szCs w:val="26"/>
      <w:u w:val="none"/>
    </w:rPr>
  </w:style>
  <w:style w:type="character" w:customStyle="1" w:styleId="Heading1040">
    <w:name w:val="Heading #10 (4)"/>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Bodytext63">
    <w:name w:val="Body text (63)_"/>
    <w:qFormat/>
    <w:rPr>
      <w:rFonts w:ascii="Times New Roman" w:eastAsia="Times New Roman" w:hAnsi="Times New Roman" w:cs="Times New Roman"/>
      <w:i/>
      <w:iCs/>
      <w:sz w:val="19"/>
      <w:szCs w:val="19"/>
      <w:u w:val="none"/>
    </w:rPr>
  </w:style>
  <w:style w:type="character" w:customStyle="1" w:styleId="Bodytext630">
    <w:name w:val="Body text (63)"/>
    <w:qFormat/>
    <w:rPr>
      <w:rFonts w:ascii="Times New Roman" w:eastAsia="Times New Roman" w:hAnsi="Times New Roman" w:cs="Times New Roman"/>
      <w:i/>
      <w:iCs/>
      <w:color w:val="FFFFFF"/>
      <w:spacing w:val="0"/>
      <w:w w:val="100"/>
      <w:position w:val="0"/>
      <w:sz w:val="19"/>
      <w:szCs w:val="19"/>
      <w:u w:val="none"/>
      <w:lang w:val="vi-VN" w:eastAsia="vi-VN" w:bidi="vi-VN"/>
    </w:rPr>
  </w:style>
  <w:style w:type="character" w:customStyle="1" w:styleId="Bodytext120">
    <w:name w:val="Body text (12)_"/>
    <w:qFormat/>
    <w:rPr>
      <w:rFonts w:ascii="Times New Roman" w:eastAsia="Times New Roman" w:hAnsi="Times New Roman" w:cs="Times New Roman"/>
      <w:sz w:val="22"/>
      <w:szCs w:val="22"/>
      <w:u w:val="none"/>
    </w:rPr>
  </w:style>
  <w:style w:type="character" w:customStyle="1" w:styleId="Heading82Exact">
    <w:name w:val="Heading #8 (2) Exact"/>
    <w:qFormat/>
    <w:rPr>
      <w:rFonts w:ascii="Times New Roman" w:eastAsia="Times New Roman" w:hAnsi="Times New Roman" w:cs="Times New Roman"/>
      <w:sz w:val="20"/>
      <w:szCs w:val="20"/>
      <w:u w:val="none"/>
    </w:rPr>
  </w:style>
  <w:style w:type="character" w:customStyle="1" w:styleId="Bodytext60Exact">
    <w:name w:val="Body text (60) Exact"/>
    <w:qFormat/>
    <w:rPr>
      <w:rFonts w:ascii="Times New Roman" w:eastAsia="Times New Roman" w:hAnsi="Times New Roman" w:cs="Times New Roman"/>
      <w:sz w:val="21"/>
      <w:szCs w:val="21"/>
      <w:u w:val="none"/>
    </w:rPr>
  </w:style>
  <w:style w:type="character" w:customStyle="1" w:styleId="Bodytext6011ptExact">
    <w:name w:val="Body text (60) + 11 pt Exact"/>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1210ptExact">
    <w:name w:val="Body text (12) + 10 pt Exac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44Spacing0pt">
    <w:name w:val="Body text (44) + Spacing 0 p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pPr>
      <w:widowControl w:val="0"/>
      <w:shd w:val="clear" w:color="auto" w:fill="FFFFFF"/>
      <w:spacing w:after="60" w:line="0" w:lineRule="atLeast"/>
      <w:jc w:val="center"/>
    </w:pPr>
    <w:rPr>
      <w:rFonts w:cstheme="minorBidi"/>
      <w:color w:val="auto"/>
      <w:sz w:val="21"/>
      <w:szCs w:val="21"/>
    </w:rPr>
  </w:style>
  <w:style w:type="character" w:customStyle="1" w:styleId="Bodytext65Exact">
    <w:name w:val="Body text (65) Exact"/>
    <w:link w:val="Bodytext65"/>
    <w:qFormat/>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pPr>
      <w:widowControl w:val="0"/>
      <w:shd w:val="clear" w:color="auto" w:fill="FFFFFF"/>
      <w:spacing w:line="0" w:lineRule="atLeast"/>
      <w:jc w:val="right"/>
    </w:pPr>
    <w:rPr>
      <w:rFonts w:cstheme="minorBidi"/>
      <w:color w:val="auto"/>
      <w:sz w:val="21"/>
      <w:szCs w:val="21"/>
    </w:rPr>
  </w:style>
  <w:style w:type="character" w:customStyle="1" w:styleId="Bodytext68Exact">
    <w:name w:val="Body text (68) Exact"/>
    <w:link w:val="Bodytext68"/>
    <w:qFormat/>
    <w:rPr>
      <w:rFonts w:ascii="Georgia" w:eastAsia="Georgia" w:hAnsi="Georgia" w:cs="Georgia"/>
      <w:sz w:val="12"/>
      <w:szCs w:val="12"/>
      <w:shd w:val="clear" w:color="auto" w:fill="FFFFFF"/>
    </w:rPr>
  </w:style>
  <w:style w:type="paragraph" w:customStyle="1" w:styleId="Bodytext68">
    <w:name w:val="Body text (68)"/>
    <w:basedOn w:val="Normal"/>
    <w:link w:val="Bodytext68Exact"/>
    <w:qFormat/>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9Exact">
    <w:name w:val="Body text (69) Exact"/>
    <w:link w:val="Bodytext69"/>
    <w:qFormat/>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pPr>
      <w:widowControl w:val="0"/>
      <w:shd w:val="clear" w:color="auto" w:fill="FFFFFF"/>
      <w:spacing w:line="0" w:lineRule="atLeast"/>
      <w:jc w:val="right"/>
    </w:pPr>
    <w:rPr>
      <w:rFonts w:cstheme="minorBidi"/>
      <w:color w:val="auto"/>
      <w:sz w:val="21"/>
      <w:szCs w:val="21"/>
    </w:rPr>
  </w:style>
  <w:style w:type="character" w:customStyle="1" w:styleId="Bodytext10Exact">
    <w:name w:val="Body text (10) Exact"/>
    <w:qFormat/>
    <w:rPr>
      <w:rFonts w:ascii="Times New Roman" w:eastAsia="Times New Roman" w:hAnsi="Times New Roman" w:cs="Times New Roman"/>
      <w:sz w:val="22"/>
      <w:szCs w:val="22"/>
      <w:u w:val="none"/>
    </w:rPr>
  </w:style>
  <w:style w:type="character" w:customStyle="1" w:styleId="Heading13">
    <w:name w:val="Heading #1_"/>
    <w:link w:val="Heading14"/>
    <w:qFormat/>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Heading1Spacing-2pt">
    <w:name w:val="Heading #1 + Spacing -2 pt"/>
    <w:qFormat/>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Pr>
      <w:rFonts w:ascii="Times New Roman" w:eastAsia="Times New Roman" w:hAnsi="Times New Roman" w:cs="Times New Roman"/>
      <w:i/>
      <w:iCs/>
      <w:sz w:val="13"/>
      <w:szCs w:val="13"/>
      <w:u w:val="none"/>
    </w:rPr>
  </w:style>
  <w:style w:type="character" w:customStyle="1" w:styleId="Bodytext67">
    <w:name w:val="Body text (67)_"/>
    <w:link w:val="Bodytext670"/>
    <w:qFormat/>
    <w:rPr>
      <w:rFonts w:ascii="Times New Roman" w:eastAsia="Times New Roman" w:hAnsi="Times New Roman"/>
      <w:shd w:val="clear" w:color="auto" w:fill="FFFFFF"/>
    </w:rPr>
  </w:style>
  <w:style w:type="paragraph" w:customStyle="1" w:styleId="Bodytext670">
    <w:name w:val="Body text (67)"/>
    <w:basedOn w:val="Normal"/>
    <w:link w:val="Bodytext67"/>
    <w:qFormat/>
    <w:pPr>
      <w:widowControl w:val="0"/>
      <w:shd w:val="clear" w:color="auto" w:fill="FFFFFF"/>
      <w:spacing w:after="120" w:line="0" w:lineRule="atLeast"/>
    </w:pPr>
    <w:rPr>
      <w:rFonts w:cstheme="minorBidi"/>
      <w:color w:val="auto"/>
      <w:sz w:val="22"/>
      <w:szCs w:val="22"/>
    </w:rPr>
  </w:style>
  <w:style w:type="character" w:customStyle="1" w:styleId="Bodytext12SmallCaps">
    <w:name w:val="Body text (12) + Small Caps"/>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Bodytext1285pt">
    <w:name w:val="Body text (12) + 8.5 pt"/>
    <w:qFormat/>
    <w:rPr>
      <w:rFonts w:ascii="Times New Roman" w:eastAsia="Times New Roman" w:hAnsi="Times New Roman" w:cs="Times New Roman"/>
      <w:color w:val="000000"/>
      <w:spacing w:val="0"/>
      <w:w w:val="100"/>
      <w:position w:val="0"/>
      <w:sz w:val="17"/>
      <w:szCs w:val="17"/>
      <w:u w:val="none"/>
      <w:lang w:val="vi-VN" w:eastAsia="vi-VN" w:bidi="vi-VN"/>
    </w:rPr>
  </w:style>
  <w:style w:type="character" w:customStyle="1" w:styleId="Heading72">
    <w:name w:val="Heading #7 (2)_"/>
    <w:link w:val="Heading720"/>
    <w:qFormat/>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Heading810pt">
    <w:name w:val="Heading #8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124">
    <w:name w:val="Heading #12 (4)_"/>
    <w:qFormat/>
    <w:rPr>
      <w:rFonts w:ascii="Times New Roman" w:eastAsia="Times New Roman" w:hAnsi="Times New Roman" w:cs="Times New Roman"/>
      <w:b/>
      <w:bCs/>
      <w:sz w:val="30"/>
      <w:szCs w:val="30"/>
      <w:u w:val="none"/>
    </w:rPr>
  </w:style>
  <w:style w:type="character" w:customStyle="1" w:styleId="Heading1240">
    <w:name w:val="Heading #12 (4)"/>
    <w:qFormat/>
    <w:rPr>
      <w:rFonts w:ascii="Times New Roman" w:eastAsia="Times New Roman" w:hAnsi="Times New Roman" w:cs="Times New Roman"/>
      <w:b/>
      <w:bCs/>
      <w:strike/>
      <w:color w:val="000000"/>
      <w:spacing w:val="0"/>
      <w:w w:val="100"/>
      <w:position w:val="0"/>
      <w:sz w:val="30"/>
      <w:szCs w:val="30"/>
      <w:u w:val="none"/>
      <w:lang w:val="vi-VN" w:eastAsia="vi-VN" w:bidi="vi-VN"/>
    </w:rPr>
  </w:style>
  <w:style w:type="character" w:customStyle="1" w:styleId="Bodytext660">
    <w:name w:val="Body text (66)"/>
    <w:qFormat/>
    <w:rPr>
      <w:rFonts w:ascii="Times New Roman" w:eastAsia="Times New Roman" w:hAnsi="Times New Roman" w:cs="Times New Roman"/>
      <w:i/>
      <w:iCs/>
      <w:color w:val="000000"/>
      <w:spacing w:val="0"/>
      <w:w w:val="100"/>
      <w:position w:val="0"/>
      <w:sz w:val="13"/>
      <w:szCs w:val="13"/>
      <w:u w:val="none"/>
      <w:lang w:val="vi-VN" w:eastAsia="vi-VN" w:bidi="vi-VN"/>
    </w:rPr>
  </w:style>
  <w:style w:type="character" w:customStyle="1" w:styleId="Headerorfooter105pt">
    <w:name w:val="Header or footer + 10.5 pt"/>
    <w:qFormat/>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Pr>
      <w:rFonts w:ascii="Times New Roman" w:eastAsia="Times New Roman" w:hAnsi="Times New Roman"/>
      <w:shd w:val="clear" w:color="auto" w:fill="FFFFFF"/>
    </w:rPr>
  </w:style>
  <w:style w:type="paragraph" w:customStyle="1" w:styleId="Heading830">
    <w:name w:val="Heading #8 (3)"/>
    <w:basedOn w:val="Normal"/>
    <w:link w:val="Heading83"/>
    <w:qFormat/>
    <w:pPr>
      <w:widowControl w:val="0"/>
      <w:shd w:val="clear" w:color="auto" w:fill="FFFFFF"/>
      <w:spacing w:before="120" w:line="0" w:lineRule="atLeast"/>
      <w:jc w:val="both"/>
      <w:outlineLvl w:val="7"/>
    </w:pPr>
    <w:rPr>
      <w:rFonts w:cstheme="minorBidi"/>
      <w:color w:val="auto"/>
      <w:sz w:val="22"/>
      <w:szCs w:val="22"/>
    </w:rPr>
  </w:style>
  <w:style w:type="character" w:customStyle="1" w:styleId="Bodytext70Exact">
    <w:name w:val="Body text (70) Exact"/>
    <w:link w:val="Bodytext700"/>
    <w:qFormat/>
    <w:rPr>
      <w:rFonts w:ascii="Times New Roman" w:eastAsia="Times New Roman" w:hAnsi="Times New Roman"/>
      <w:shd w:val="clear" w:color="auto" w:fill="FFFFFF"/>
    </w:rPr>
  </w:style>
  <w:style w:type="paragraph" w:customStyle="1" w:styleId="Bodytext700">
    <w:name w:val="Body text (70)"/>
    <w:basedOn w:val="Normal"/>
    <w:link w:val="Bodytext70Exact"/>
    <w:qFormat/>
    <w:pPr>
      <w:widowControl w:val="0"/>
      <w:shd w:val="clear" w:color="auto" w:fill="FFFFFF"/>
      <w:spacing w:line="0" w:lineRule="atLeast"/>
      <w:jc w:val="right"/>
    </w:pPr>
    <w:rPr>
      <w:rFonts w:cstheme="minorBidi"/>
      <w:color w:val="auto"/>
      <w:sz w:val="22"/>
      <w:szCs w:val="22"/>
    </w:rPr>
  </w:style>
  <w:style w:type="character" w:customStyle="1" w:styleId="Bodytext55Exact">
    <w:name w:val="Body text (55) Exact"/>
    <w:qFormat/>
    <w:rPr>
      <w:rFonts w:ascii="Times New Roman" w:eastAsia="Times New Roman" w:hAnsi="Times New Roman" w:cs="Times New Roman"/>
      <w:b/>
      <w:bCs/>
      <w:spacing w:val="10"/>
      <w:u w:val="none"/>
      <w:lang w:val="de-DE" w:eastAsia="de-DE" w:bidi="de-DE"/>
    </w:rPr>
  </w:style>
  <w:style w:type="character" w:customStyle="1" w:styleId="Bodytext71Exact">
    <w:name w:val="Body text (71) Exact"/>
    <w:link w:val="Bodytext71"/>
    <w:qFormat/>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pPr>
      <w:widowControl w:val="0"/>
      <w:shd w:val="clear" w:color="auto" w:fill="FFFFFF"/>
      <w:spacing w:line="0" w:lineRule="atLeast"/>
      <w:jc w:val="right"/>
    </w:pPr>
    <w:rPr>
      <w:rFonts w:cstheme="minorBidi"/>
      <w:color w:val="auto"/>
      <w:sz w:val="21"/>
      <w:szCs w:val="21"/>
    </w:rPr>
  </w:style>
  <w:style w:type="character" w:customStyle="1" w:styleId="Bodytext72Exact">
    <w:name w:val="Body text (72) Exact"/>
    <w:link w:val="Bodytext72"/>
    <w:qFormat/>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pPr>
      <w:widowControl w:val="0"/>
      <w:shd w:val="clear" w:color="auto" w:fill="FFFFFF"/>
      <w:spacing w:line="0" w:lineRule="atLeast"/>
    </w:pPr>
    <w:rPr>
      <w:rFonts w:cstheme="minorBidi"/>
      <w:color w:val="auto"/>
      <w:sz w:val="11"/>
      <w:szCs w:val="11"/>
    </w:rPr>
  </w:style>
  <w:style w:type="character" w:customStyle="1" w:styleId="Bodytext73Exact">
    <w:name w:val="Body text (73) Exact"/>
    <w:link w:val="Bodytext73"/>
    <w:qFormat/>
    <w:rPr>
      <w:rFonts w:ascii="Times New Roman" w:eastAsia="Times New Roman" w:hAnsi="Times New Roman"/>
      <w:shd w:val="clear" w:color="auto" w:fill="FFFFFF"/>
    </w:rPr>
  </w:style>
  <w:style w:type="paragraph" w:customStyle="1" w:styleId="Bodytext73">
    <w:name w:val="Body text (73)"/>
    <w:basedOn w:val="Normal"/>
    <w:link w:val="Bodytext73Exact"/>
    <w:qFormat/>
    <w:pPr>
      <w:widowControl w:val="0"/>
      <w:shd w:val="clear" w:color="auto" w:fill="FFFFFF"/>
      <w:spacing w:line="0" w:lineRule="atLeast"/>
      <w:jc w:val="right"/>
    </w:pPr>
    <w:rPr>
      <w:rFonts w:cstheme="minorBidi"/>
      <w:color w:val="auto"/>
      <w:sz w:val="22"/>
      <w:szCs w:val="22"/>
    </w:rPr>
  </w:style>
  <w:style w:type="character" w:customStyle="1" w:styleId="Bodytext74Exact">
    <w:name w:val="Body text (74) Exact"/>
    <w:link w:val="Bodytext74"/>
    <w:qFormat/>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pPr>
      <w:widowControl w:val="0"/>
      <w:shd w:val="clear" w:color="auto" w:fill="FFFFFF"/>
      <w:spacing w:line="0" w:lineRule="atLeast"/>
      <w:jc w:val="right"/>
    </w:pPr>
    <w:rPr>
      <w:rFonts w:cstheme="minorBidi"/>
      <w:color w:val="auto"/>
      <w:sz w:val="21"/>
      <w:szCs w:val="21"/>
    </w:rPr>
  </w:style>
  <w:style w:type="character" w:customStyle="1" w:styleId="Bodytext75Exact">
    <w:name w:val="Body text (75) Exact"/>
    <w:link w:val="Bodytext75"/>
    <w:qFormat/>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qFormat/>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Pr>
      <w:rFonts w:ascii="Times New Roman" w:eastAsia="Times New Roman" w:hAnsi="Times New Roman" w:cs="Times New Roman"/>
      <w:sz w:val="22"/>
      <w:szCs w:val="22"/>
      <w:u w:val="none"/>
    </w:rPr>
  </w:style>
  <w:style w:type="character" w:customStyle="1" w:styleId="Tableofcontents30">
    <w:name w:val="Table of contents (3)"/>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76Exact">
    <w:name w:val="Body text (76) Exact"/>
    <w:link w:val="Bodytext76"/>
    <w:qFormat/>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pPr>
      <w:widowControl w:val="0"/>
      <w:shd w:val="clear" w:color="auto" w:fill="FFFFFF"/>
      <w:spacing w:line="0" w:lineRule="atLeast"/>
      <w:jc w:val="right"/>
    </w:pPr>
    <w:rPr>
      <w:rFonts w:cstheme="minorBidi"/>
      <w:i/>
      <w:iCs/>
      <w:color w:val="auto"/>
      <w:spacing w:val="-10"/>
      <w:sz w:val="22"/>
      <w:szCs w:val="22"/>
    </w:rPr>
  </w:style>
  <w:style w:type="character" w:customStyle="1" w:styleId="Heading83Exact">
    <w:name w:val="Heading #8 (3) Exact"/>
    <w:qFormat/>
    <w:rPr>
      <w:rFonts w:ascii="Times New Roman" w:eastAsia="Times New Roman" w:hAnsi="Times New Roman" w:cs="Times New Roman"/>
      <w:sz w:val="22"/>
      <w:szCs w:val="22"/>
      <w:u w:val="none"/>
    </w:rPr>
  </w:style>
  <w:style w:type="character" w:customStyle="1" w:styleId="Bodytext77Exact">
    <w:name w:val="Body text (77) Exact"/>
    <w:link w:val="Bodytext77"/>
    <w:qFormat/>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qFormat/>
    <w:rPr>
      <w:rFonts w:ascii="Times New Roman" w:eastAsia="Times New Roman" w:hAnsi="Times New Roman" w:cs="Times New Roman"/>
      <w:b/>
      <w:bCs/>
      <w:sz w:val="30"/>
      <w:szCs w:val="30"/>
      <w:u w:val="none"/>
    </w:rPr>
  </w:style>
  <w:style w:type="character" w:customStyle="1" w:styleId="Bodytext780">
    <w:name w:val="Body text (78)"/>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Heading40">
    <w:name w:val="Heading #4_"/>
    <w:link w:val="Heading41"/>
    <w:qFormat/>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Bodytext79Exact">
    <w:name w:val="Body text (79) Exact"/>
    <w:link w:val="Bodytext79"/>
    <w:qFormat/>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pPr>
      <w:widowControl w:val="0"/>
      <w:shd w:val="clear" w:color="auto" w:fill="FFFFFF"/>
      <w:spacing w:line="0" w:lineRule="atLeast"/>
    </w:pPr>
    <w:rPr>
      <w:rFonts w:cstheme="minorBidi"/>
      <w:color w:val="auto"/>
      <w:w w:val="50"/>
      <w:sz w:val="54"/>
      <w:szCs w:val="54"/>
    </w:rPr>
  </w:style>
  <w:style w:type="character" w:customStyle="1" w:styleId="Bodytext80Exact">
    <w:name w:val="Body text (80) Exact"/>
    <w:link w:val="Bodytext800"/>
    <w:qFormat/>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pPr>
      <w:widowControl w:val="0"/>
      <w:shd w:val="clear" w:color="auto" w:fill="FFFFFF"/>
      <w:spacing w:line="0" w:lineRule="atLeast"/>
    </w:pPr>
    <w:rPr>
      <w:rFonts w:cstheme="minorBidi"/>
      <w:color w:val="auto"/>
      <w:spacing w:val="10"/>
      <w:sz w:val="14"/>
      <w:szCs w:val="14"/>
    </w:rPr>
  </w:style>
  <w:style w:type="character" w:customStyle="1" w:styleId="Bodytext6Exact">
    <w:name w:val="Body text (6) Exact"/>
    <w:qFormat/>
    <w:rPr>
      <w:rFonts w:ascii="Times New Roman" w:eastAsia="Times New Roman" w:hAnsi="Times New Roman" w:cs="Times New Roman"/>
      <w:sz w:val="21"/>
      <w:szCs w:val="21"/>
      <w:u w:val="none"/>
    </w:rPr>
  </w:style>
  <w:style w:type="character" w:customStyle="1" w:styleId="Bodytext611ptExact">
    <w:name w:val="Body text (6) + 11 pt Exact"/>
    <w:qFormat/>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Tableofcontents6">
    <w:name w:val="Table of contents (6)_"/>
    <w:link w:val="Tableofcontents60"/>
    <w:qFormat/>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pPr>
      <w:widowControl w:val="0"/>
      <w:shd w:val="clear" w:color="auto" w:fill="FFFFFF"/>
      <w:spacing w:before="420" w:after="300" w:line="0" w:lineRule="atLeast"/>
    </w:pPr>
    <w:rPr>
      <w:rFonts w:cstheme="minorBidi"/>
      <w:color w:val="auto"/>
      <w:spacing w:val="10"/>
      <w:sz w:val="14"/>
      <w:szCs w:val="14"/>
    </w:rPr>
  </w:style>
  <w:style w:type="character" w:customStyle="1" w:styleId="Bodytext810">
    <w:name w:val="Body text (81)_"/>
    <w:qFormat/>
    <w:rPr>
      <w:rFonts w:ascii="Tahoma" w:eastAsia="Tahoma" w:hAnsi="Tahoma" w:cs="Tahoma"/>
      <w:i/>
      <w:iCs/>
      <w:sz w:val="20"/>
      <w:szCs w:val="20"/>
      <w:u w:val="none"/>
    </w:rPr>
  </w:style>
  <w:style w:type="character" w:customStyle="1" w:styleId="Bodytext811">
    <w:name w:val="Body text (81)"/>
    <w:qFormat/>
    <w:rPr>
      <w:rFonts w:ascii="Tahoma" w:eastAsia="Tahoma" w:hAnsi="Tahoma" w:cs="Tahoma"/>
      <w:i/>
      <w:iCs/>
      <w:color w:val="000000"/>
      <w:spacing w:val="0"/>
      <w:w w:val="100"/>
      <w:position w:val="0"/>
      <w:sz w:val="20"/>
      <w:szCs w:val="20"/>
      <w:u w:val="none"/>
      <w:lang w:val="vi-VN" w:eastAsia="vi-VN" w:bidi="vi-VN"/>
    </w:rPr>
  </w:style>
  <w:style w:type="character" w:customStyle="1" w:styleId="Bodytext82">
    <w:name w:val="Body text (82)_"/>
    <w:qFormat/>
    <w:rPr>
      <w:rFonts w:ascii="Tahoma" w:eastAsia="Tahoma" w:hAnsi="Tahoma" w:cs="Tahoma"/>
      <w:spacing w:val="20"/>
      <w:w w:val="200"/>
      <w:sz w:val="21"/>
      <w:szCs w:val="21"/>
      <w:u w:val="none"/>
    </w:rPr>
  </w:style>
  <w:style w:type="character" w:customStyle="1" w:styleId="Bodytext820">
    <w:name w:val="Body text (82)"/>
    <w:qFormat/>
    <w:rPr>
      <w:rFonts w:ascii="Tahoma" w:eastAsia="Tahoma" w:hAnsi="Tahoma" w:cs="Tahoma"/>
      <w:color w:val="000000"/>
      <w:spacing w:val="20"/>
      <w:w w:val="200"/>
      <w:position w:val="0"/>
      <w:sz w:val="21"/>
      <w:szCs w:val="21"/>
      <w:u w:val="none"/>
      <w:lang w:val="vi-VN" w:eastAsia="vi-VN" w:bidi="vi-VN"/>
    </w:rPr>
  </w:style>
  <w:style w:type="character" w:customStyle="1" w:styleId="Bodytext84Exact">
    <w:name w:val="Body text (84) Exact"/>
    <w:link w:val="Bodytext84"/>
    <w:qFormat/>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pPr>
      <w:widowControl w:val="0"/>
      <w:shd w:val="clear" w:color="auto" w:fill="FFFFFF"/>
      <w:spacing w:before="120" w:line="0" w:lineRule="atLeast"/>
    </w:pPr>
    <w:rPr>
      <w:rFonts w:cstheme="minorBidi"/>
      <w:color w:val="auto"/>
      <w:sz w:val="21"/>
      <w:szCs w:val="21"/>
    </w:rPr>
  </w:style>
  <w:style w:type="character" w:customStyle="1" w:styleId="Bodytext83">
    <w:name w:val="Body text (83)_"/>
    <w:link w:val="Bodytext830"/>
    <w:qFormat/>
    <w:rPr>
      <w:rFonts w:ascii="Times New Roman" w:eastAsia="Times New Roman" w:hAnsi="Times New Roman"/>
      <w:shd w:val="clear" w:color="auto" w:fill="FFFFFF"/>
    </w:rPr>
  </w:style>
  <w:style w:type="paragraph" w:customStyle="1" w:styleId="Bodytext830">
    <w:name w:val="Body text (83)"/>
    <w:basedOn w:val="Normal"/>
    <w:link w:val="Bodytext83"/>
    <w:qFormat/>
    <w:pPr>
      <w:widowControl w:val="0"/>
      <w:shd w:val="clear" w:color="auto" w:fill="FFFFFF"/>
      <w:spacing w:after="120" w:line="0" w:lineRule="atLeast"/>
    </w:pPr>
    <w:rPr>
      <w:rFonts w:cstheme="minorBidi"/>
      <w:color w:val="auto"/>
      <w:sz w:val="22"/>
      <w:szCs w:val="22"/>
    </w:rPr>
  </w:style>
  <w:style w:type="character" w:customStyle="1" w:styleId="Bodytext12105pt">
    <w:name w:val="Body text (12) + 10.5 p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85">
    <w:name w:val="Body text (85)_"/>
    <w:link w:val="Bodytext850"/>
    <w:qFormat/>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Bodytext44Exact">
    <w:name w:val="Body text (44) Exact"/>
    <w:qFormat/>
    <w:rPr>
      <w:rFonts w:ascii="Times New Roman" w:eastAsia="Times New Roman" w:hAnsi="Times New Roman" w:cs="Times New Roman"/>
      <w:spacing w:val="10"/>
      <w:sz w:val="17"/>
      <w:szCs w:val="17"/>
      <w:u w:val="none"/>
    </w:rPr>
  </w:style>
  <w:style w:type="character" w:customStyle="1" w:styleId="Bodytext44Spacing0ptExact">
    <w:name w:val="Body text (44) + Spacing 0 pt Exac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Pr>
      <w:rFonts w:ascii="Times New Roman" w:eastAsia="Times New Roman" w:hAnsi="Times New Roman" w:cs="Times New Roman"/>
      <w:color w:val="000000"/>
      <w:spacing w:val="30"/>
      <w:w w:val="100"/>
      <w:position w:val="0"/>
      <w:sz w:val="22"/>
      <w:szCs w:val="22"/>
      <w:u w:val="none"/>
      <w:lang w:val="vi-VN" w:eastAsia="vi-VN" w:bidi="vi-VN"/>
    </w:rPr>
  </w:style>
  <w:style w:type="character" w:customStyle="1" w:styleId="Bodytext86">
    <w:name w:val="Body text (86)_"/>
    <w:qFormat/>
    <w:rPr>
      <w:rFonts w:ascii="Times New Roman" w:eastAsia="Times New Roman" w:hAnsi="Times New Roman" w:cs="Times New Roman"/>
      <w:b/>
      <w:bCs/>
      <w:sz w:val="42"/>
      <w:szCs w:val="42"/>
      <w:u w:val="none"/>
    </w:rPr>
  </w:style>
  <w:style w:type="character" w:customStyle="1" w:styleId="Bodytext860">
    <w:name w:val="Body text (86)"/>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NotBold">
    <w:name w:val="Body text (86) + Not Bold"/>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SmallCaps">
    <w:name w:val="Body text (86) + Small Caps"/>
    <w:qFormat/>
    <w:rPr>
      <w:rFonts w:ascii="Times New Roman" w:eastAsia="Times New Roman" w:hAnsi="Times New Roman" w:cs="Times New Roman"/>
      <w:b/>
      <w:bCs/>
      <w:smallCaps/>
      <w:color w:val="000000"/>
      <w:spacing w:val="0"/>
      <w:w w:val="100"/>
      <w:position w:val="0"/>
      <w:sz w:val="42"/>
      <w:szCs w:val="42"/>
      <w:u w:val="none"/>
      <w:lang w:val="vi-VN" w:eastAsia="vi-VN" w:bidi="vi-VN"/>
    </w:rPr>
  </w:style>
  <w:style w:type="character" w:customStyle="1" w:styleId="Heading20">
    <w:name w:val="Heading #2_"/>
    <w:link w:val="Heading21"/>
    <w:qFormat/>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qFormat/>
    <w:rPr>
      <w:rFonts w:ascii="Times New Roman" w:eastAsia="Times New Roman" w:hAnsi="Times New Roman"/>
      <w:shd w:val="clear" w:color="auto" w:fill="FFFFFF"/>
    </w:rPr>
  </w:style>
  <w:style w:type="paragraph" w:customStyle="1" w:styleId="Bodytext870">
    <w:name w:val="Body text (87)"/>
    <w:basedOn w:val="Normal"/>
    <w:link w:val="Bodytext87"/>
    <w:qFormat/>
    <w:pPr>
      <w:widowControl w:val="0"/>
      <w:shd w:val="clear" w:color="auto" w:fill="FFFFFF"/>
      <w:spacing w:after="60" w:line="0" w:lineRule="atLeast"/>
    </w:pPr>
    <w:rPr>
      <w:rFonts w:cstheme="minorBidi"/>
      <w:color w:val="auto"/>
      <w:sz w:val="22"/>
      <w:szCs w:val="22"/>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Pr>
      <w:rFonts w:ascii="Times New Roman" w:hAnsi="Times New Roman" w:cs="Times New Roman"/>
      <w:sz w:val="20"/>
      <w:szCs w:val="20"/>
      <w:u w:val="none"/>
    </w:rPr>
  </w:style>
  <w:style w:type="character" w:customStyle="1" w:styleId="Heading42Exact">
    <w:name w:val="Heading #4 (2) Exact"/>
    <w:link w:val="Heading42"/>
    <w:qFormat/>
    <w:rPr>
      <w:rFonts w:ascii="Times New Roman" w:hAnsi="Times New Roman"/>
      <w:b/>
      <w:bCs/>
      <w:shd w:val="clear" w:color="auto" w:fill="FFFFFF"/>
    </w:rPr>
  </w:style>
  <w:style w:type="paragraph" w:customStyle="1" w:styleId="Heading42">
    <w:name w:val="Heading #4 (2)"/>
    <w:basedOn w:val="Normal"/>
    <w:link w:val="Heading42Exact"/>
    <w:qFormat/>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Heading1Exact">
    <w:name w:val="Heading #1 Exact"/>
    <w:qFormat/>
    <w:rPr>
      <w:rFonts w:ascii="Candara" w:hAnsi="Candara" w:cs="Candara"/>
      <w:b/>
      <w:bCs/>
      <w:u w:val="none"/>
    </w:rPr>
  </w:style>
  <w:style w:type="character" w:customStyle="1" w:styleId="Bodytext2Spacing-1ptExact">
    <w:name w:val="Body text (2) + Spacing -1 pt Exact"/>
    <w:uiPriority w:val="99"/>
    <w:qFormat/>
    <w:rPr>
      <w:rFonts w:ascii="Times New Roman" w:eastAsia="Times New Roman" w:hAnsi="Times New Roman" w:cs="Times New Roman"/>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Pr>
      <w:rFonts w:ascii="Times New Roman" w:eastAsia="Times New Roman" w:hAnsi="Times New Roman" w:cs="Times New Roman"/>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Pr>
      <w:rFonts w:ascii="Times New Roman" w:eastAsia="Times New Roman" w:hAnsi="Times New Roman"/>
      <w:b/>
      <w:bCs/>
      <w:sz w:val="19"/>
      <w:szCs w:val="19"/>
      <w:shd w:val="clear" w:color="auto" w:fill="FFFFFF"/>
    </w:rPr>
  </w:style>
  <w:style w:type="character" w:customStyle="1" w:styleId="Heading31">
    <w:name w:val="Heading #3_"/>
    <w:link w:val="Heading310"/>
    <w:qFormat/>
    <w:rPr>
      <w:rFonts w:ascii="Times New Roman" w:hAnsi="Times New Roman"/>
      <w:b/>
      <w:bCs/>
      <w:sz w:val="26"/>
      <w:szCs w:val="26"/>
      <w:shd w:val="clear" w:color="auto" w:fill="FFFFFF"/>
    </w:rPr>
  </w:style>
  <w:style w:type="paragraph" w:customStyle="1" w:styleId="Heading310">
    <w:name w:val="Heading #31"/>
    <w:basedOn w:val="Normal"/>
    <w:link w:val="Heading31"/>
    <w:qFormat/>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Bodytext331">
    <w:name w:val="Body text (3)3"/>
    <w:uiPriority w:val="99"/>
    <w:qFormat/>
    <w:rPr>
      <w:rFonts w:ascii="Times New Roman" w:eastAsia="Times New Roman" w:hAnsi="Times New Roman"/>
      <w:b/>
      <w:bCs/>
      <w:sz w:val="20"/>
      <w:szCs w:val="20"/>
      <w:shd w:val="clear" w:color="auto" w:fill="FFFFFF"/>
    </w:rPr>
  </w:style>
  <w:style w:type="character" w:customStyle="1" w:styleId="Bodytext322">
    <w:name w:val="Body text (3)2"/>
    <w:uiPriority w:val="99"/>
    <w:qFormat/>
    <w:rPr>
      <w:rFonts w:ascii="Times New Roman" w:eastAsia="Times New Roman" w:hAnsi="Times New Roman"/>
      <w:b/>
      <w:bCs/>
      <w:sz w:val="20"/>
      <w:szCs w:val="20"/>
      <w:shd w:val="clear" w:color="auto" w:fill="FFFFFF"/>
    </w:rPr>
  </w:style>
  <w:style w:type="character" w:customStyle="1" w:styleId="Bodytext270">
    <w:name w:val="Body text (2)7"/>
    <w:uiPriority w:val="99"/>
    <w:qFormat/>
    <w:rPr>
      <w:rFonts w:ascii="Times New Roman" w:eastAsia="Times New Roman" w:hAnsi="Times New Roman" w:cs="Times New Roman"/>
      <w:sz w:val="20"/>
      <w:szCs w:val="20"/>
      <w:u w:val="single"/>
      <w:shd w:val="clear" w:color="auto" w:fill="FFFFFF"/>
    </w:rPr>
  </w:style>
  <w:style w:type="character" w:customStyle="1" w:styleId="Bodytext2Bold3">
    <w:name w:val="Body text (2) + Bold3"/>
    <w:uiPriority w:val="99"/>
    <w:qFormat/>
    <w:rPr>
      <w:rFonts w:ascii="Times New Roman" w:eastAsia="Times New Roman" w:hAnsi="Times New Roman" w:cs="Times New Roman"/>
      <w:b/>
      <w:bCs/>
      <w:sz w:val="20"/>
      <w:szCs w:val="20"/>
      <w:u w:val="none"/>
      <w:shd w:val="clear" w:color="auto" w:fill="FFFFFF"/>
    </w:rPr>
  </w:style>
  <w:style w:type="character" w:customStyle="1" w:styleId="Bodytext261">
    <w:name w:val="Body text (2)6"/>
    <w:uiPriority w:val="99"/>
    <w:qFormat/>
    <w:rPr>
      <w:rFonts w:ascii="Times New Roman" w:eastAsia="Times New Roman" w:hAnsi="Times New Roman" w:cs="Times New Roman"/>
      <w:sz w:val="20"/>
      <w:szCs w:val="20"/>
      <w:u w:val="none"/>
      <w:shd w:val="clear" w:color="auto" w:fill="FFFFFF"/>
    </w:rPr>
  </w:style>
  <w:style w:type="character" w:customStyle="1" w:styleId="Bodytext2Bold2">
    <w:name w:val="Body text (2) + Bold2"/>
    <w:uiPriority w:val="99"/>
    <w:qFormat/>
    <w:rPr>
      <w:rFonts w:ascii="Times New Roman" w:eastAsia="Times New Roman" w:hAnsi="Times New Roman" w:cs="Times New Roman"/>
      <w:b/>
      <w:bCs/>
      <w:sz w:val="20"/>
      <w:szCs w:val="20"/>
      <w:u w:val="none"/>
      <w:shd w:val="clear" w:color="auto" w:fill="FFFFFF"/>
    </w:rPr>
  </w:style>
  <w:style w:type="character" w:customStyle="1" w:styleId="Bodytext214pt2">
    <w:name w:val="Body text (2) + 14 pt2"/>
    <w:aliases w:val="Bold13"/>
    <w:uiPriority w:val="99"/>
    <w:qFormat/>
    <w:rPr>
      <w:rFonts w:ascii="Times New Roman" w:eastAsia="Times New Roman" w:hAnsi="Times New Roman" w:cs="Times New Roman"/>
      <w:b/>
      <w:bCs/>
      <w:sz w:val="28"/>
      <w:szCs w:val="28"/>
      <w:u w:val="none"/>
      <w:shd w:val="clear" w:color="auto" w:fill="FFFFFF"/>
    </w:rPr>
  </w:style>
  <w:style w:type="character" w:customStyle="1" w:styleId="Bodytext251">
    <w:name w:val="Body text (2)5"/>
    <w:uiPriority w:val="99"/>
    <w:qFormat/>
    <w:rPr>
      <w:rFonts w:ascii="Times New Roman" w:eastAsia="Times New Roman" w:hAnsi="Times New Roman" w:cs="Times New Roman"/>
      <w:sz w:val="20"/>
      <w:szCs w:val="20"/>
      <w:u w:val="none"/>
      <w:shd w:val="clear" w:color="auto" w:fill="FFFFFF"/>
    </w:rPr>
  </w:style>
  <w:style w:type="character" w:customStyle="1" w:styleId="Headerorfooter95pt1">
    <w:name w:val="Header or footer + 9.5 pt1"/>
    <w:aliases w:val="Not Bold7,Not Italic1"/>
    <w:uiPriority w:val="99"/>
    <w:qFormat/>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1pt4">
    <w:name w:val="Body text (2) + 11 pt4"/>
    <w:aliases w:val="Bold12"/>
    <w:uiPriority w:val="99"/>
    <w:qFormat/>
    <w:rPr>
      <w:rFonts w:ascii="Times New Roman" w:eastAsia="Times New Roman" w:hAnsi="Times New Roman" w:cs="Times New Roman"/>
      <w:b/>
      <w:bCs/>
      <w:sz w:val="22"/>
      <w:szCs w:val="22"/>
      <w:u w:val="none"/>
      <w:shd w:val="clear" w:color="auto" w:fill="FFFFFF"/>
    </w:rPr>
  </w:style>
  <w:style w:type="character" w:customStyle="1" w:styleId="Bodytext241">
    <w:name w:val="Body text (2)4"/>
    <w:uiPriority w:val="99"/>
    <w:qFormat/>
    <w:rPr>
      <w:rFonts w:ascii="Times New Roman" w:eastAsia="Times New Roman" w:hAnsi="Times New Roman" w:cs="Times New Roman"/>
      <w:sz w:val="20"/>
      <w:szCs w:val="20"/>
      <w:u w:val="none"/>
      <w:shd w:val="clear" w:color="auto" w:fill="FFFFFF"/>
    </w:rPr>
  </w:style>
  <w:style w:type="character" w:customStyle="1" w:styleId="Bodytext2105pt8">
    <w:name w:val="Body text (2) + 10.5 pt8"/>
    <w:aliases w:val="Bold1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31">
    <w:name w:val="Body text (2)3"/>
    <w:uiPriority w:val="99"/>
    <w:qFormat/>
    <w:rPr>
      <w:rFonts w:ascii="Times New Roman" w:eastAsia="Times New Roman" w:hAnsi="Times New Roman" w:cs="Times New Roman"/>
      <w:sz w:val="20"/>
      <w:szCs w:val="20"/>
      <w:u w:val="none"/>
      <w:shd w:val="clear" w:color="auto" w:fill="FFFFFF"/>
    </w:rPr>
  </w:style>
  <w:style w:type="character" w:customStyle="1" w:styleId="Bodytext2Candara2">
    <w:name w:val="Body text (2) + Candara2"/>
    <w:aliases w:val="9 pt1,Spacing 0 pt1"/>
    <w:uiPriority w:val="99"/>
    <w:qFormat/>
    <w:rPr>
      <w:rFonts w:ascii="Candara" w:eastAsia="Times New Roman" w:hAnsi="Candara" w:cs="Candara"/>
      <w:spacing w:val="-10"/>
      <w:sz w:val="18"/>
      <w:szCs w:val="18"/>
      <w:u w:val="none"/>
      <w:shd w:val="clear" w:color="auto" w:fill="FFFFFF"/>
    </w:rPr>
  </w:style>
  <w:style w:type="character" w:customStyle="1" w:styleId="Bodytext2105pt7">
    <w:name w:val="Body text (2) + 10.5 pt7"/>
    <w:uiPriority w:val="99"/>
    <w:qFormat/>
    <w:rPr>
      <w:rFonts w:ascii="Times New Roman" w:eastAsia="Times New Roman" w:hAnsi="Times New Roman" w:cs="Times New Roman"/>
      <w:sz w:val="21"/>
      <w:szCs w:val="21"/>
      <w:u w:val="none"/>
      <w:shd w:val="clear" w:color="auto" w:fill="FFFFFF"/>
    </w:rPr>
  </w:style>
  <w:style w:type="character" w:customStyle="1" w:styleId="Bodytext211pt3">
    <w:name w:val="Body text (2) + 11 pt3"/>
    <w:aliases w:val="Bold8"/>
    <w:uiPriority w:val="99"/>
    <w:qFormat/>
    <w:rPr>
      <w:rFonts w:ascii="Times New Roman" w:eastAsia="Times New Roman" w:hAnsi="Times New Roman" w:cs="Times New Roman"/>
      <w:b/>
      <w:bCs/>
      <w:sz w:val="22"/>
      <w:szCs w:val="22"/>
      <w:u w:val="none"/>
      <w:shd w:val="clear" w:color="auto" w:fill="FFFFFF"/>
    </w:rPr>
  </w:style>
  <w:style w:type="character" w:customStyle="1" w:styleId="Bodytext212pt">
    <w:name w:val="Body text (2) + 12 pt"/>
    <w:aliases w:val="Bold7"/>
    <w:qFormat/>
    <w:rPr>
      <w:rFonts w:ascii="Times New Roman" w:eastAsia="Times New Roman" w:hAnsi="Times New Roman" w:cs="Times New Roman"/>
      <w:b/>
      <w:bCs/>
      <w:spacing w:val="0"/>
      <w:sz w:val="24"/>
      <w:szCs w:val="24"/>
      <w:u w:val="none"/>
      <w:shd w:val="clear" w:color="auto" w:fill="FFFFFF"/>
    </w:rPr>
  </w:style>
  <w:style w:type="character" w:customStyle="1" w:styleId="Bodytext211pt2">
    <w:name w:val="Body text (2) + 11 pt2"/>
    <w:aliases w:val="Bold6"/>
    <w:uiPriority w:val="99"/>
    <w:qFormat/>
    <w:rPr>
      <w:rFonts w:ascii="Times New Roman" w:eastAsia="Times New Roman" w:hAnsi="Times New Roman" w:cs="Times New Roman"/>
      <w:b/>
      <w:bCs/>
      <w:sz w:val="22"/>
      <w:szCs w:val="22"/>
      <w:u w:val="single"/>
      <w:shd w:val="clear" w:color="auto" w:fill="FFFFFF"/>
    </w:rPr>
  </w:style>
  <w:style w:type="character" w:customStyle="1" w:styleId="Bodytext211pt1">
    <w:name w:val="Body text (2) + 11 pt1"/>
    <w:aliases w:val="Bold5"/>
    <w:uiPriority w:val="99"/>
    <w:qFormat/>
    <w:rPr>
      <w:rFonts w:ascii="Times New Roman" w:eastAsia="Times New Roman" w:hAnsi="Times New Roman" w:cs="Times New Roman"/>
      <w:b/>
      <w:bCs/>
      <w:sz w:val="22"/>
      <w:szCs w:val="22"/>
      <w:u w:val="none"/>
      <w:shd w:val="clear" w:color="auto" w:fill="FFFFFF"/>
    </w:rPr>
  </w:style>
  <w:style w:type="character" w:customStyle="1" w:styleId="Bodytext5105pt">
    <w:name w:val="Body text (5) + 10.5 pt"/>
    <w:aliases w:val="Not Bold5"/>
    <w:qFormat/>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05pt5">
    <w:name w:val="Body text (2) + 10.5 pt5"/>
    <w:aliases w:val="Bold4"/>
    <w:uiPriority w:val="99"/>
    <w:qFormat/>
    <w:rPr>
      <w:rFonts w:ascii="Times New Roman" w:eastAsia="Times New Roman" w:hAnsi="Times New Roman" w:cs="Times New Roman"/>
      <w:b/>
      <w:bCs/>
      <w:sz w:val="21"/>
      <w:szCs w:val="21"/>
      <w:u w:val="none"/>
      <w:shd w:val="clear" w:color="auto" w:fill="FFFFFF"/>
    </w:rPr>
  </w:style>
  <w:style w:type="character" w:customStyle="1" w:styleId="Bodytext610pt">
    <w:name w:val="Body text (6) + 10 pt"/>
    <w:aliases w:val="Not Bold2"/>
    <w:uiPriority w:val="99"/>
    <w:qFormat/>
    <w:rPr>
      <w:rFonts w:ascii="Times New Roman" w:eastAsia="Times New Roman" w:hAnsi="Times New Roman"/>
      <w:sz w:val="20"/>
      <w:szCs w:val="20"/>
      <w:u w:val="none"/>
      <w:shd w:val="clear" w:color="auto" w:fill="FFFFFF"/>
    </w:rPr>
  </w:style>
  <w:style w:type="character" w:customStyle="1" w:styleId="Bodytext2105pt4">
    <w:name w:val="Body text (2) + 10.5 pt4"/>
    <w:aliases w:val="Bold3"/>
    <w:uiPriority w:val="99"/>
    <w:qFormat/>
    <w:rPr>
      <w:rFonts w:ascii="Times New Roman" w:eastAsia="Times New Roman" w:hAnsi="Times New Roman" w:cs="Times New Roman"/>
      <w:b/>
      <w:bCs/>
      <w:sz w:val="21"/>
      <w:szCs w:val="21"/>
      <w:u w:val="none"/>
      <w:shd w:val="clear" w:color="auto" w:fill="FFFFFF"/>
    </w:rPr>
  </w:style>
  <w:style w:type="character" w:customStyle="1" w:styleId="Bodytext2105pt3">
    <w:name w:val="Body text (2) + 10.5 pt3"/>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Bold1">
    <w:name w:val="Body text (2) + Bold1"/>
    <w:uiPriority w:val="99"/>
    <w:qFormat/>
    <w:rPr>
      <w:rFonts w:ascii="Times New Roman" w:eastAsia="Times New Roman" w:hAnsi="Times New Roman" w:cs="Times New Roman"/>
      <w:b/>
      <w:bCs/>
      <w:sz w:val="20"/>
      <w:szCs w:val="20"/>
      <w:u w:val="none"/>
      <w:shd w:val="clear" w:color="auto" w:fill="FFFFFF"/>
    </w:rPr>
  </w:style>
  <w:style w:type="character" w:customStyle="1" w:styleId="Bodytext221">
    <w:name w:val="Body text (2)2"/>
    <w:uiPriority w:val="99"/>
    <w:qFormat/>
    <w:rPr>
      <w:rFonts w:ascii="Times New Roman" w:eastAsia="Times New Roman" w:hAnsi="Times New Roman" w:cs="Times New Roman"/>
      <w:sz w:val="20"/>
      <w:szCs w:val="20"/>
      <w:u w:val="none"/>
      <w:shd w:val="clear" w:color="auto" w:fill="FFFFFF"/>
    </w:rPr>
  </w:style>
  <w:style w:type="character" w:customStyle="1" w:styleId="Bodytext610pt2">
    <w:name w:val="Body text (6) + 10 pt2"/>
    <w:aliases w:val="Not Bold1"/>
    <w:uiPriority w:val="99"/>
    <w:qFormat/>
    <w:rPr>
      <w:rFonts w:ascii="Times New Roman" w:eastAsia="Times New Roman" w:hAnsi="Times New Roman"/>
      <w:sz w:val="20"/>
      <w:szCs w:val="20"/>
      <w:u w:val="none"/>
      <w:shd w:val="clear" w:color="auto" w:fill="FFFFFF"/>
    </w:rPr>
  </w:style>
  <w:style w:type="character" w:customStyle="1" w:styleId="Bodytext610pt1">
    <w:name w:val="Body text (6) + 10 pt1"/>
    <w:uiPriority w:val="99"/>
    <w:qFormat/>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105pt1">
    <w:name w:val="Body text (2) + 10.5 pt1"/>
    <w:aliases w:val="Bold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Heading320">
    <w:name w:val="Heading #32"/>
    <w:basedOn w:val="Heading31"/>
    <w:uiPriority w:val="99"/>
    <w:qFormat/>
    <w:rPr>
      <w:rFonts w:ascii="Times New Roman" w:hAnsi="Times New Roman"/>
      <w:b/>
      <w:bCs/>
      <w:sz w:val="26"/>
      <w:szCs w:val="26"/>
      <w:shd w:val="clear" w:color="auto" w:fill="FFFFFF"/>
    </w:rPr>
  </w:style>
  <w:style w:type="character" w:customStyle="1" w:styleId="Heading3NotBold">
    <w:name w:val="Heading #3 + Not Bold"/>
    <w:qFormat/>
    <w:rPr>
      <w:rFonts w:ascii="Times New Roman" w:hAnsi="Times New Roman"/>
      <w:b/>
      <w:bCs/>
      <w:sz w:val="26"/>
      <w:szCs w:val="26"/>
      <w:shd w:val="clear" w:color="auto" w:fill="FFFFFF"/>
    </w:rPr>
  </w:style>
  <w:style w:type="paragraph" w:customStyle="1" w:styleId="Bodytext611">
    <w:name w:val="Body text (6)1"/>
    <w:basedOn w:val="Normal"/>
    <w:uiPriority w:val="99"/>
    <w:qFormat/>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Pr>
      <w:rFonts w:ascii="Candara" w:eastAsia="Candara" w:hAnsi="Candara" w:cs="Candara"/>
      <w:sz w:val="21"/>
      <w:szCs w:val="21"/>
      <w:shd w:val="clear" w:color="auto" w:fill="FFFFFF"/>
    </w:rPr>
  </w:style>
  <w:style w:type="character" w:customStyle="1" w:styleId="Bodytext9Exact">
    <w:name w:val="Body text (9) Exact"/>
    <w:qFormat/>
    <w:locked/>
    <w:rPr>
      <w:rFonts w:ascii="Candara" w:eastAsia="Candara" w:hAnsi="Candara" w:cs="Candara"/>
      <w:sz w:val="14"/>
      <w:szCs w:val="14"/>
      <w:shd w:val="clear" w:color="auto" w:fill="FFFFFF"/>
    </w:rPr>
  </w:style>
  <w:style w:type="character" w:customStyle="1" w:styleId="Heading72Exact">
    <w:name w:val="Heading #7 (2) Exact"/>
    <w:qFormat/>
    <w:locked/>
    <w:rPr>
      <w:rFonts w:ascii="Times New Roman" w:eastAsia="Times New Roman" w:hAnsi="Times New Roman" w:cs="Times New Roman"/>
      <w:sz w:val="21"/>
      <w:szCs w:val="21"/>
      <w:shd w:val="clear" w:color="auto" w:fill="FFFFFF"/>
    </w:rPr>
  </w:style>
  <w:style w:type="character" w:customStyle="1" w:styleId="Heading6Exact">
    <w:name w:val="Heading #6 Exact"/>
    <w:qFormat/>
    <w:locked/>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Pr>
      <w:rFonts w:ascii="Times New Roman" w:eastAsia="Times New Roman" w:hAnsi="Times New Roman" w:cs="Times New Roman"/>
      <w:spacing w:val="-20"/>
      <w:shd w:val="clear" w:color="auto" w:fill="FFFFFF"/>
    </w:rPr>
  </w:style>
  <w:style w:type="character" w:customStyle="1" w:styleId="Heading4Exact">
    <w:name w:val="Heading #4 Exact"/>
    <w:qFormat/>
    <w:locked/>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Pr>
      <w:rFonts w:ascii="Sylfaen" w:eastAsia="Sylfaen" w:hAnsi="Sylfaen" w:cs="Sylfaen"/>
      <w:shd w:val="clear" w:color="auto" w:fill="FFFFFF"/>
    </w:rPr>
  </w:style>
  <w:style w:type="character" w:customStyle="1" w:styleId="Bodytext24Exact">
    <w:name w:val="Body text (24) Exact"/>
    <w:qFormat/>
    <w:locked/>
    <w:rPr>
      <w:rFonts w:ascii="Impact" w:eastAsia="Impact" w:hAnsi="Impact" w:cs="Impact"/>
      <w:sz w:val="12"/>
      <w:szCs w:val="12"/>
      <w:shd w:val="clear" w:color="auto" w:fill="FFFFFF"/>
    </w:rPr>
  </w:style>
  <w:style w:type="character" w:customStyle="1" w:styleId="Tableofcontents20">
    <w:name w:val="Table of contents (2)_"/>
    <w:qFormat/>
    <w:locked/>
    <w:rPr>
      <w:rFonts w:ascii="Impact" w:eastAsia="Impact" w:hAnsi="Impact" w:cs="Impact"/>
      <w:sz w:val="12"/>
      <w:szCs w:val="12"/>
      <w:shd w:val="clear" w:color="auto" w:fill="FFFFFF"/>
    </w:rPr>
  </w:style>
  <w:style w:type="character" w:customStyle="1" w:styleId="Tableofcontents7">
    <w:name w:val="Table of contents (7)_"/>
    <w:link w:val="Tableofcontents70"/>
    <w:qFormat/>
    <w:locked/>
    <w:rPr>
      <w:rFonts w:ascii="Candara" w:eastAsia="Candara" w:hAnsi="Candara" w:cs="Candara"/>
      <w:b/>
      <w:bCs/>
      <w:shd w:val="clear" w:color="auto" w:fill="FFFFFF"/>
    </w:rPr>
  </w:style>
  <w:style w:type="paragraph" w:customStyle="1" w:styleId="Tableofcontents70">
    <w:name w:val="Table of contents (7)"/>
    <w:basedOn w:val="Normal"/>
    <w:link w:val="Tableofcontents7"/>
    <w:qFormat/>
    <w:pPr>
      <w:widowControl w:val="0"/>
      <w:shd w:val="clear" w:color="auto" w:fill="FFFFFF"/>
      <w:spacing w:line="322" w:lineRule="exact"/>
      <w:jc w:val="both"/>
    </w:pPr>
    <w:rPr>
      <w:rFonts w:ascii="Candara" w:eastAsia="Candara" w:hAnsi="Candara" w:cs="Candara"/>
      <w:b/>
      <w:bCs/>
      <w:color w:val="auto"/>
      <w:sz w:val="22"/>
      <w:szCs w:val="22"/>
    </w:rPr>
  </w:style>
  <w:style w:type="character" w:customStyle="1" w:styleId="TablecaptionCandara">
    <w:name w:val="Table caption + Candara"/>
    <w:aliases w:val="10 pt Exact"/>
    <w:qFormat/>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Pr>
      <w:rFonts w:ascii="Times New Roman" w:eastAsia="Times New Roman" w:hAnsi="Times New Roman" w:cs="Times New Roman"/>
      <w:b/>
      <w:bCs/>
      <w:smallCaps/>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Pr>
      <w:rFonts w:ascii="Times New Roman" w:eastAsia="Times New Roman" w:hAnsi="Times New Roman"/>
      <w:spacing w:val="30"/>
      <w:sz w:val="21"/>
      <w:szCs w:val="21"/>
      <w:shd w:val="clear" w:color="auto" w:fill="FFFFFF"/>
    </w:rPr>
  </w:style>
  <w:style w:type="character" w:customStyle="1" w:styleId="Bodytext1375ptExact">
    <w:name w:val="Body text (13) + 7.5 pt Exact"/>
    <w:qFormat/>
    <w:rPr>
      <w:rFonts w:ascii="Times New Roman" w:eastAsia="Times New Roman" w:hAnsi="Times New Roman" w:cs="Times New Roman"/>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Pr>
      <w:rFonts w:ascii="Times New Roman" w:eastAsia="Times New Roman" w:hAnsi="Times New Roman" w:cs="Times New Roman"/>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Pr>
      <w:rFonts w:ascii="Times New Roman" w:eastAsia="Times New Roman" w:hAnsi="Times New Roman" w:cs="Times New Roman" w:hint="default"/>
      <w:i/>
      <w:iCs/>
      <w:color w:val="000000"/>
      <w:spacing w:val="0"/>
      <w:w w:val="100"/>
      <w:position w:val="0"/>
      <w:sz w:val="21"/>
      <w:szCs w:val="21"/>
      <w:u w:val="none"/>
      <w:shd w:val="clear" w:color="auto" w:fill="FFFFFF"/>
      <w:lang w:val="vi-VN" w:eastAsia="vi-VN" w:bidi="vi-VN"/>
    </w:rPr>
  </w:style>
  <w:style w:type="character" w:customStyle="1" w:styleId="Tableofcontents0">
    <w:name w:val="Table of contents_"/>
    <w:qFormat/>
    <w:rPr>
      <w:rFonts w:ascii="Times New Roman" w:eastAsia="Times New Roman" w:hAnsi="Times New Roman" w:cs="Times New Roman" w:hint="default"/>
      <w:sz w:val="21"/>
      <w:szCs w:val="21"/>
      <w:u w:val="none"/>
    </w:rPr>
  </w:style>
  <w:style w:type="character" w:customStyle="1" w:styleId="Tableofcontents17pt">
    <w:name w:val="Table of contents + 17 pt"/>
    <w:qFormat/>
    <w:rPr>
      <w:rFonts w:ascii="Times New Roman" w:eastAsia="Times New Roman" w:hAnsi="Times New Roman" w:cs="Times New Roman" w:hint="default"/>
      <w:color w:val="000000"/>
      <w:spacing w:val="0"/>
      <w:w w:val="100"/>
      <w:position w:val="0"/>
      <w:sz w:val="34"/>
      <w:szCs w:val="34"/>
      <w:u w:val="none"/>
    </w:rPr>
  </w:style>
  <w:style w:type="character" w:customStyle="1" w:styleId="TableofcontentsItalic">
    <w:name w:val="Table of contents + Italic"/>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Tableofcontents16pt">
    <w:name w:val="Table of contents + 16 p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Bodytext275pt">
    <w:name w:val="Body text (2) + 7.5 pt"/>
    <w:qFormat/>
    <w:rPr>
      <w:rFonts w:ascii="Times New Roman" w:eastAsia="Times New Roman" w:hAnsi="Times New Roman" w:cs="Times New Roman" w:hint="default"/>
      <w:color w:val="000000"/>
      <w:spacing w:val="0"/>
      <w:w w:val="100"/>
      <w:position w:val="0"/>
      <w:sz w:val="15"/>
      <w:szCs w:val="15"/>
      <w:u w:val="none"/>
      <w:shd w:val="clear" w:color="auto" w:fill="FFFFFF"/>
      <w:lang w:val="vi-VN" w:eastAsia="vi-VN" w:bidi="vi-VN"/>
    </w:rPr>
  </w:style>
  <w:style w:type="character" w:customStyle="1" w:styleId="Tableofcontents75pt">
    <w:name w:val="Table of contents + 7.5 pt"/>
    <w:qFormat/>
    <w:rPr>
      <w:rFonts w:ascii="Times New Roman" w:eastAsia="Times New Roman" w:hAnsi="Times New Roman" w:cs="Times New Roman" w:hint="default"/>
      <w:color w:val="000000"/>
      <w:spacing w:val="0"/>
      <w:w w:val="100"/>
      <w:position w:val="0"/>
      <w:sz w:val="15"/>
      <w:szCs w:val="15"/>
      <w:u w:val="none"/>
      <w:lang w:val="vi-VN" w:eastAsia="vi-VN" w:bidi="vi-VN"/>
    </w:rPr>
  </w:style>
  <w:style w:type="character" w:customStyle="1" w:styleId="Heading71">
    <w:name w:val="Heading #7_"/>
    <w:qFormat/>
    <w:rPr>
      <w:rFonts w:ascii="Times New Roman" w:eastAsia="Times New Roman" w:hAnsi="Times New Roman" w:cs="Times New Roman" w:hint="default"/>
      <w:b/>
      <w:bCs/>
      <w:sz w:val="21"/>
      <w:szCs w:val="21"/>
      <w:u w:val="none"/>
    </w:rPr>
  </w:style>
  <w:style w:type="character" w:customStyle="1" w:styleId="Bodytext21Exact">
    <w:name w:val="Body text (21) Exact"/>
    <w:qFormat/>
    <w:rPr>
      <w:rFonts w:ascii="Times New Roman" w:eastAsia="Times New Roman" w:hAnsi="Times New Roman" w:cs="Times New Roman" w:hint="default"/>
      <w:sz w:val="32"/>
      <w:szCs w:val="32"/>
      <w:u w:val="none"/>
    </w:rPr>
  </w:style>
  <w:style w:type="character" w:customStyle="1" w:styleId="Bodytext216ptExact">
    <w:name w:val="Body text (2) + 16 pt Exact"/>
    <w:qFormat/>
    <w:rPr>
      <w:rFonts w:ascii="Times New Roman" w:eastAsia="Times New Roman" w:hAnsi="Times New Roman" w:cs="Times New Roman" w:hint="default"/>
      <w:color w:val="000000"/>
      <w:spacing w:val="0"/>
      <w:w w:val="100"/>
      <w:position w:val="0"/>
      <w:sz w:val="32"/>
      <w:szCs w:val="32"/>
      <w:u w:val="none"/>
      <w:shd w:val="clear" w:color="auto" w:fill="FFFFFF"/>
      <w:lang w:val="vi-VN" w:eastAsia="vi-VN" w:bidi="vi-VN"/>
    </w:rPr>
  </w:style>
  <w:style w:type="character" w:customStyle="1" w:styleId="Bodytext911ptExact">
    <w:name w:val="Body text (9) + 11 pt Exac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Pr>
      <w:rFonts w:ascii="Times New Roman" w:eastAsia="Times New Roman" w:hAnsi="Times New Roman" w:cs="Times New Roman" w:hint="default"/>
      <w:smallCaps/>
      <w:sz w:val="22"/>
      <w:szCs w:val="22"/>
      <w:u w:val="none"/>
    </w:rPr>
  </w:style>
  <w:style w:type="character" w:customStyle="1" w:styleId="TableofcontentsItalicExact">
    <w:name w:val="Table of contents + Italic Exact"/>
    <w:qFormat/>
    <w:rPr>
      <w:rFonts w:ascii="Times New Roman" w:eastAsia="Times New Roman" w:hAnsi="Times New Roman" w:cs="Times New Roman" w:hint="default"/>
      <w:i/>
      <w:iCs/>
      <w:sz w:val="22"/>
      <w:szCs w:val="22"/>
      <w:u w:val="none"/>
    </w:rPr>
  </w:style>
  <w:style w:type="character" w:customStyle="1" w:styleId="TableofcontentsBoldExact">
    <w:name w:val="Table of contents + Bold Exact"/>
    <w:qFormat/>
    <w:rPr>
      <w:rFonts w:ascii="Times New Roman" w:eastAsia="Times New Roman" w:hAnsi="Times New Roman" w:cs="Times New Roman" w:hint="default"/>
      <w:b/>
      <w:bCs/>
      <w:sz w:val="22"/>
      <w:szCs w:val="22"/>
      <w:u w:val="none"/>
    </w:rPr>
  </w:style>
  <w:style w:type="character" w:customStyle="1" w:styleId="Bodytext20Constantia">
    <w:name w:val="Body text (20) + Constantia"/>
    <w:aliases w:val="5.5 pt Exact"/>
    <w:qFormat/>
    <w:rPr>
      <w:rFonts w:ascii="Constantia" w:eastAsia="Constantia" w:hAnsi="Constantia" w:cs="Constantia"/>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Pr>
      <w:rFonts w:ascii="Times New Roman" w:eastAsia="Times New Roman" w:hAnsi="Times New Roman"/>
      <w:b/>
      <w:bCs/>
      <w:i/>
      <w:iCs/>
      <w:color w:val="000000"/>
      <w:spacing w:val="0"/>
      <w:w w:val="100"/>
      <w:position w:val="0"/>
      <w:sz w:val="22"/>
      <w:szCs w:val="22"/>
      <w:u w:val="none"/>
      <w:shd w:val="clear" w:color="auto" w:fill="FFFFFF"/>
      <w:lang w:val="vi-VN" w:eastAsia="vi-VN" w:bidi="vi-VN"/>
    </w:rPr>
  </w:style>
  <w:style w:type="character" w:customStyle="1" w:styleId="Bodytext150">
    <w:name w:val="Body text (15)_"/>
    <w:qFormat/>
    <w:rPr>
      <w:rFonts w:ascii="Times New Roman" w:eastAsia="Times New Roman" w:hAnsi="Times New Roman" w:cs="Times New Roman"/>
      <w:shd w:val="clear" w:color="auto" w:fill="FFFFFF"/>
    </w:rPr>
  </w:style>
  <w:style w:type="character" w:customStyle="1" w:styleId="Tableofcontents105pt">
    <w:name w:val="Table of contents + 10.5 pt"/>
    <w:qFormat/>
    <w:rPr>
      <w:rFonts w:ascii="Times New Roman" w:eastAsia="Times New Roman" w:hAnsi="Times New Roman" w:cs="Times New Roman" w:hint="default"/>
      <w:color w:val="000000"/>
      <w:spacing w:val="0"/>
      <w:w w:val="100"/>
      <w:position w:val="0"/>
      <w:sz w:val="21"/>
      <w:szCs w:val="21"/>
      <w:u w:val="none"/>
      <w:lang w:val="vi-VN" w:eastAsia="vi-VN" w:bidi="vi-VN"/>
    </w:rPr>
  </w:style>
  <w:style w:type="character" w:customStyle="1" w:styleId="Bodytext22Bold">
    <w:name w:val="Body text (22) + Bold"/>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Pr>
      <w:rFonts w:ascii="Century Gothic" w:eastAsia="Century Gothic" w:hAnsi="Century Gothic" w:cs="Century Gothic"/>
      <w:sz w:val="16"/>
      <w:szCs w:val="16"/>
      <w:shd w:val="clear" w:color="auto" w:fill="FFFFFF"/>
    </w:rPr>
  </w:style>
  <w:style w:type="character" w:customStyle="1" w:styleId="Bodytext26Exact">
    <w:name w:val="Body text (26) Exact"/>
    <w:qFormat/>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pPr>
      <w:widowControl w:val="0"/>
      <w:shd w:val="clear" w:color="auto" w:fill="FFFFFF"/>
      <w:spacing w:line="0" w:lineRule="atLeast"/>
      <w:outlineLvl w:val="0"/>
    </w:pPr>
    <w:rPr>
      <w:rFonts w:cstheme="minorBidi"/>
      <w:color w:val="auto"/>
      <w:w w:val="50"/>
      <w:sz w:val="64"/>
      <w:szCs w:val="64"/>
    </w:rPr>
  </w:style>
  <w:style w:type="character" w:customStyle="1" w:styleId="Heading22">
    <w:name w:val="Heading #2 (2)_"/>
    <w:link w:val="Heading220"/>
    <w:qFormat/>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Headerorfooter21pt">
    <w:name w:val="Header or footer + 21 pt"/>
    <w:qFormat/>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Pr>
      <w:rFonts w:ascii="Times New Roman" w:eastAsia="Times New Roman" w:hAnsi="Times New Roman"/>
      <w:shd w:val="clear" w:color="auto" w:fill="FFFFFF"/>
    </w:rPr>
  </w:style>
  <w:style w:type="paragraph" w:customStyle="1" w:styleId="Tablecaption3">
    <w:name w:val="Table caption (3)"/>
    <w:basedOn w:val="Normal"/>
    <w:link w:val="Tablecaption3Exact"/>
    <w:qFormat/>
    <w:pPr>
      <w:widowControl w:val="0"/>
      <w:shd w:val="clear" w:color="auto" w:fill="FFFFFF"/>
      <w:spacing w:line="0" w:lineRule="atLeast"/>
    </w:pPr>
    <w:rPr>
      <w:rFonts w:cstheme="minorBidi"/>
      <w:color w:val="auto"/>
      <w:sz w:val="22"/>
      <w:szCs w:val="22"/>
    </w:rPr>
  </w:style>
  <w:style w:type="character" w:customStyle="1" w:styleId="Bodytext2Spacing0ptExact">
    <w:name w:val="Body text (2) + Spacing 0 pt Exact"/>
    <w:qFormat/>
    <w:rPr>
      <w:rFonts w:ascii="Times New Roman" w:eastAsia="Times New Roman" w:hAnsi="Times New Roman" w:cs="Times New Roman" w:hint="default"/>
      <w:color w:val="000000"/>
      <w:spacing w:val="-10"/>
      <w:w w:val="100"/>
      <w:position w:val="0"/>
      <w:sz w:val="22"/>
      <w:szCs w:val="22"/>
      <w:u w:val="none"/>
      <w:shd w:val="clear" w:color="auto" w:fill="FFFFFF"/>
      <w:lang w:val="vi-VN" w:eastAsia="vi-VN" w:bidi="vi-VN"/>
    </w:rPr>
  </w:style>
  <w:style w:type="character" w:customStyle="1" w:styleId="Bodytext33Exact">
    <w:name w:val="Body text (33) Exact"/>
    <w:qFormat/>
    <w:rPr>
      <w:rFonts w:ascii="Times New Roman" w:eastAsia="Times New Roman" w:hAnsi="Times New Roman" w:cs="Times New Roman"/>
      <w:shd w:val="clear" w:color="auto" w:fill="FFFFFF"/>
    </w:rPr>
  </w:style>
  <w:style w:type="character" w:customStyle="1" w:styleId="Tableofcontents4Exact">
    <w:name w:val="Table of contents (4) Exact"/>
    <w:qFormat/>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TableofcontentsSpacing0ptExact">
    <w:name w:val="Table of contents + Spacing 0 pt Exac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19NotItalicExact">
    <w:name w:val="Body text (19) + Not Italic Exact"/>
    <w:qFormat/>
    <w:rPr>
      <w:rFonts w:ascii="Times New Roman" w:eastAsia="Times New Roman" w:hAnsi="Times New Roman"/>
      <w:i/>
      <w:iCs/>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Pr>
      <w:rFonts w:ascii="Times New Roman" w:eastAsia="Times New Roman" w:hAnsi="Times New Roman"/>
      <w:i/>
      <w:iCs/>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Pr>
      <w:rFonts w:ascii="Times New Roman" w:eastAsia="Times New Roman" w:hAnsi="Times New Roman" w:cs="Times New Roman"/>
      <w:b/>
      <w:bCs/>
      <w:sz w:val="26"/>
      <w:szCs w:val="26"/>
      <w:u w:val="none"/>
    </w:rPr>
  </w:style>
  <w:style w:type="character" w:customStyle="1" w:styleId="Heading43">
    <w:name w:val="Heading #4 (3)_"/>
    <w:qFormat/>
    <w:rPr>
      <w:rFonts w:ascii="Times New Roman" w:eastAsia="Times New Roman" w:hAnsi="Times New Roman" w:cs="Times New Roman"/>
      <w:sz w:val="22"/>
      <w:szCs w:val="22"/>
      <w:u w:val="none"/>
    </w:rPr>
  </w:style>
  <w:style w:type="character" w:customStyle="1" w:styleId="Heading430">
    <w:name w:val="Heading #4 (3)"/>
    <w:qFormat/>
    <w:rPr>
      <w:rFonts w:ascii="Times New Roman" w:eastAsia="Times New Roman" w:hAnsi="Times New Roman" w:cs="Times New Roman"/>
      <w:color w:val="FFFFFF"/>
      <w:spacing w:val="0"/>
      <w:w w:val="100"/>
      <w:position w:val="0"/>
      <w:sz w:val="22"/>
      <w:szCs w:val="22"/>
      <w:u w:val="none"/>
      <w:lang w:val="vi-VN" w:eastAsia="vi-VN" w:bidi="vi-VN"/>
    </w:rPr>
  </w:style>
  <w:style w:type="character" w:customStyle="1" w:styleId="Bodytext271">
    <w:name w:val="Body text (27)_"/>
    <w:qFormat/>
    <w:rPr>
      <w:rFonts w:ascii="Times New Roman" w:eastAsia="Times New Roman" w:hAnsi="Times New Roman" w:cs="Times New Roman"/>
      <w:sz w:val="22"/>
      <w:szCs w:val="22"/>
      <w:u w:val="none"/>
    </w:rPr>
  </w:style>
  <w:style w:type="character" w:customStyle="1" w:styleId="Bodytext17SmallCaps">
    <w:name w:val="Body text (17) + Small Caps"/>
    <w:qFormat/>
    <w:rPr>
      <w:rFonts w:ascii="Times New Roman" w:eastAsia="Times New Roman" w:hAnsi="Times New Roman" w:cs="Times New Roman"/>
      <w:b/>
      <w:bCs/>
      <w:i/>
      <w:iCs/>
      <w:smallCaps/>
      <w:color w:val="000000"/>
      <w:spacing w:val="0"/>
      <w:w w:val="100"/>
      <w:position w:val="0"/>
      <w:sz w:val="22"/>
      <w:szCs w:val="22"/>
      <w:u w:val="none"/>
      <w:lang w:val="vi-VN" w:eastAsia="vi-VN" w:bidi="vi-VN"/>
    </w:rPr>
  </w:style>
  <w:style w:type="character" w:customStyle="1" w:styleId="Heading51">
    <w:name w:val="Heading #5_"/>
    <w:qFormat/>
    <w:rPr>
      <w:rFonts w:ascii="Times New Roman" w:eastAsia="Times New Roman" w:hAnsi="Times New Roman" w:cs="Times New Roman"/>
      <w:sz w:val="22"/>
      <w:szCs w:val="22"/>
      <w:u w:val="none"/>
    </w:rPr>
  </w:style>
  <w:style w:type="character" w:customStyle="1" w:styleId="TableofcontentsSpacing0pt">
    <w:name w:val="Table of contents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Heading33">
    <w:name w:val="Heading #3 (3)_"/>
    <w:qFormat/>
    <w:rPr>
      <w:rFonts w:ascii="Times New Roman" w:eastAsia="Times New Roman" w:hAnsi="Times New Roman" w:cs="Times New Roman"/>
      <w:b/>
      <w:bCs/>
      <w:sz w:val="30"/>
      <w:szCs w:val="30"/>
      <w:u w:val="none"/>
    </w:rPr>
  </w:style>
  <w:style w:type="character" w:customStyle="1" w:styleId="Heading330">
    <w:name w:val="Heading #3 (3)"/>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Bodytext360">
    <w:name w:val="Body text (36)_"/>
    <w:qFormat/>
    <w:rPr>
      <w:rFonts w:ascii="Times New Roman" w:eastAsia="Times New Roman" w:hAnsi="Times New Roman" w:cs="Times New Roman"/>
      <w:spacing w:val="20"/>
      <w:sz w:val="26"/>
      <w:szCs w:val="26"/>
      <w:u w:val="none"/>
    </w:rPr>
  </w:style>
  <w:style w:type="character" w:customStyle="1" w:styleId="Bodytext7TimesNewRoman">
    <w:name w:val="Body text (7) + Times New Roman"/>
    <w:aliases w:val="10.5 pt Exact"/>
    <w:qFormat/>
    <w:rPr>
      <w:rFonts w:ascii="Times New Roman" w:eastAsia="Times New Roman" w:hAnsi="Times New Roman" w:cs="Times New Roman"/>
      <w:b/>
      <w:bCs/>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Pr>
      <w:rFonts w:ascii="Times New Roman" w:eastAsia="Times New Roman" w:hAnsi="Times New Roman"/>
      <w:b/>
      <w:bCs/>
      <w:i/>
      <w:iCs/>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Pr>
      <w:rFonts w:ascii="Times New Roman" w:eastAsia="Times New Roman" w:hAnsi="Times New Roman"/>
      <w:b/>
      <w:bCs/>
      <w:i/>
      <w:iCs/>
      <w:color w:val="000000"/>
      <w:spacing w:val="0"/>
      <w:w w:val="100"/>
      <w:position w:val="0"/>
      <w:sz w:val="21"/>
      <w:szCs w:val="21"/>
      <w:u w:val="none"/>
      <w:shd w:val="clear" w:color="auto" w:fill="FFFFFF"/>
      <w:lang w:val="vi-VN" w:eastAsia="vi-VN" w:bidi="vi-VN"/>
    </w:rPr>
  </w:style>
  <w:style w:type="character" w:customStyle="1" w:styleId="Bodytext140">
    <w:name w:val="Body text (14)_"/>
    <w:qFormat/>
    <w:rPr>
      <w:rFonts w:ascii="Times New Roman" w:eastAsia="Times New Roman" w:hAnsi="Times New Roman" w:cs="Times New Roman"/>
      <w:sz w:val="21"/>
      <w:szCs w:val="21"/>
      <w:u w:val="none"/>
    </w:rPr>
  </w:style>
  <w:style w:type="character" w:customStyle="1" w:styleId="Bodytext15105pt">
    <w:name w:val="Body text (15)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Pr>
      <w:rFonts w:ascii="Times New Roman" w:eastAsia="Times New Roman" w:hAnsi="Times New Roman" w:cs="Times New Roman"/>
      <w:color w:val="000000"/>
      <w:spacing w:val="20"/>
      <w:w w:val="100"/>
      <w:position w:val="0"/>
      <w:sz w:val="21"/>
      <w:szCs w:val="21"/>
      <w:u w:val="none"/>
      <w:lang w:val="vi-VN" w:eastAsia="vi-VN" w:bidi="vi-VN"/>
    </w:rPr>
  </w:style>
  <w:style w:type="character" w:customStyle="1" w:styleId="Bodytext7SmallCaps">
    <w:name w:val="Body text (7) + Small Caps"/>
    <w:qFormat/>
    <w:rPr>
      <w:rFonts w:ascii="Candara" w:eastAsia="Candara" w:hAnsi="Candara" w:cs="Candara"/>
      <w:b/>
      <w:bCs/>
      <w:smallCaps/>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Pr>
      <w:rFonts w:ascii="Times New Roman" w:eastAsia="Times New Roman" w:hAnsi="Times New Roman" w:cs="Times New Roman"/>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Pr>
      <w:rFonts w:ascii="Times New Roman" w:eastAsia="Times New Roman" w:hAnsi="Times New Roman"/>
      <w:b/>
      <w:bCs/>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Pr>
      <w:rFonts w:ascii="Times New Roman" w:eastAsia="Times New Roman" w:hAnsi="Times New Roman"/>
      <w:b/>
      <w:bCs/>
      <w:i/>
      <w:iCs/>
      <w:color w:val="000000"/>
      <w:spacing w:val="0"/>
      <w:w w:val="100"/>
      <w:position w:val="0"/>
      <w:sz w:val="20"/>
      <w:szCs w:val="20"/>
      <w:u w:val="none"/>
      <w:shd w:val="clear" w:color="auto" w:fill="FFFFFF"/>
    </w:rPr>
  </w:style>
  <w:style w:type="character" w:customStyle="1" w:styleId="Heading321">
    <w:name w:val="Heading #3 (2)_"/>
    <w:qFormat/>
    <w:rPr>
      <w:rFonts w:ascii="Times New Roman" w:eastAsia="Times New Roman" w:hAnsi="Times New Roman" w:cs="Times New Roman"/>
      <w:b/>
      <w:bCs/>
      <w:sz w:val="26"/>
      <w:szCs w:val="26"/>
      <w:u w:val="none"/>
    </w:rPr>
  </w:style>
  <w:style w:type="character" w:customStyle="1" w:styleId="Bodytext5Spacing0pt">
    <w:name w:val="Body text (5) + Spacing 0 pt"/>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pPr>
      <w:widowControl w:val="0"/>
      <w:shd w:val="clear" w:color="auto" w:fill="FFFFFF"/>
      <w:spacing w:line="0" w:lineRule="atLeast"/>
      <w:outlineLvl w:val="1"/>
    </w:pPr>
    <w:rPr>
      <w:rFonts w:cstheme="minorBidi"/>
      <w:color w:val="auto"/>
      <w:sz w:val="21"/>
      <w:szCs w:val="21"/>
    </w:rPr>
  </w:style>
  <w:style w:type="character" w:customStyle="1" w:styleId="Heading24Exact">
    <w:name w:val="Heading #2 (4) Exact"/>
    <w:link w:val="Heading24"/>
    <w:qFormat/>
    <w:rPr>
      <w:rFonts w:ascii="Courier New" w:eastAsia="Courier New" w:hAnsi="Courier New" w:cs="Courier New"/>
      <w:b/>
      <w:bCs/>
      <w:shd w:val="clear" w:color="auto" w:fill="FFFFFF"/>
    </w:rPr>
  </w:style>
  <w:style w:type="paragraph" w:customStyle="1" w:styleId="Heading24">
    <w:name w:val="Heading #2 (4)"/>
    <w:basedOn w:val="Normal"/>
    <w:link w:val="Heading24Exact"/>
    <w:qFormat/>
    <w:pPr>
      <w:widowControl w:val="0"/>
      <w:shd w:val="clear" w:color="auto" w:fill="FFFFFF"/>
      <w:spacing w:line="0" w:lineRule="atLeast"/>
      <w:outlineLvl w:val="1"/>
    </w:pPr>
    <w:rPr>
      <w:rFonts w:ascii="Courier New" w:eastAsia="Courier New" w:hAnsi="Courier New" w:cs="Courier New"/>
      <w:b/>
      <w:bCs/>
      <w:color w:val="auto"/>
      <w:sz w:val="22"/>
      <w:szCs w:val="22"/>
    </w:rPr>
  </w:style>
  <w:style w:type="character" w:customStyle="1" w:styleId="Heading25Exact">
    <w:name w:val="Heading #2 (5) Exact"/>
    <w:link w:val="Heading25"/>
    <w:qFormat/>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pPr>
      <w:widowControl w:val="0"/>
      <w:shd w:val="clear" w:color="auto" w:fill="FFFFFF"/>
      <w:spacing w:line="0" w:lineRule="atLeast"/>
      <w:outlineLvl w:val="1"/>
    </w:pPr>
    <w:rPr>
      <w:rFonts w:cstheme="minorBidi"/>
      <w:color w:val="auto"/>
      <w:spacing w:val="-10"/>
    </w:rPr>
  </w:style>
  <w:style w:type="character" w:customStyle="1" w:styleId="Bodytext8SmallCaps">
    <w:name w:val="Body text (8) + Small Caps"/>
    <w:qFormat/>
    <w:rPr>
      <w:rFonts w:ascii="Times New Roman" w:eastAsia="Times New Roman" w:hAnsi="Times New Roman"/>
      <w:b/>
      <w:bCs/>
      <w:smallCaps/>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style>
  <w:style w:type="character" w:customStyle="1" w:styleId="mw-editsection">
    <w:name w:val="mw-editsection"/>
    <w:basedOn w:val="DefaultParagraphFont"/>
    <w:qFormat/>
  </w:style>
  <w:style w:type="character" w:customStyle="1" w:styleId="mw-editsection-bracket">
    <w:name w:val="mw-editsection-bracket"/>
    <w:basedOn w:val="DefaultParagraphFont"/>
    <w:qFormat/>
  </w:style>
  <w:style w:type="character" w:customStyle="1" w:styleId="mw-editsection-divider">
    <w:name w:val="mw-editsection-divider"/>
    <w:basedOn w:val="DefaultParagraphFont"/>
    <w:qFormat/>
  </w:style>
  <w:style w:type="paragraph" w:customStyle="1" w:styleId="bodytext602">
    <w:name w:val="bodytext60"/>
    <w:basedOn w:val="Normal"/>
    <w:qFormat/>
    <w:pPr>
      <w:spacing w:before="100" w:beforeAutospacing="1" w:after="100" w:afterAutospacing="1"/>
    </w:pPr>
    <w:rPr>
      <w:color w:val="auto"/>
      <w:sz w:val="24"/>
      <w:szCs w:val="24"/>
    </w:rPr>
  </w:style>
  <w:style w:type="character" w:customStyle="1" w:styleId="bodytext611pt0">
    <w:name w:val="bodytext611pt"/>
    <w:basedOn w:val="DefaultParagraphFont"/>
    <w:qFormat/>
  </w:style>
  <w:style w:type="paragraph" w:customStyle="1" w:styleId="heading1270">
    <w:name w:val="heading1270"/>
    <w:basedOn w:val="Normal"/>
    <w:qFormat/>
    <w:pPr>
      <w:spacing w:before="100" w:beforeAutospacing="1" w:after="100" w:afterAutospacing="1"/>
    </w:pPr>
    <w:rPr>
      <w:color w:val="auto"/>
      <w:sz w:val="24"/>
      <w:szCs w:val="24"/>
    </w:rPr>
  </w:style>
  <w:style w:type="table" w:customStyle="1" w:styleId="TableGrid131">
    <w:name w:val="Table Grid131"/>
    <w:basedOn w:val="TableNormal"/>
    <w:uiPriority w:val="59"/>
    <w:qFormat/>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91">
    <w:name w:val="Heading #9_"/>
    <w:basedOn w:val="DefaultParagraphFont"/>
    <w:qFormat/>
    <w:rPr>
      <w:rFonts w:eastAsia="Times New Roman"/>
      <w:b/>
      <w:bCs/>
      <w:shd w:val="clear" w:color="auto" w:fill="FFFFFF"/>
    </w:rPr>
  </w:style>
  <w:style w:type="character" w:customStyle="1" w:styleId="vnbnnidung2timesnewroman">
    <w:name w:val="vnbnnidung2timesnewroman"/>
    <w:basedOn w:val="DefaultParagraphFont"/>
    <w:qFormat/>
  </w:style>
  <w:style w:type="paragraph" w:customStyle="1" w:styleId="vnbnnidung19">
    <w:name w:val="vnbnnidung19"/>
    <w:basedOn w:val="Normal"/>
    <w:qFormat/>
    <w:pPr>
      <w:spacing w:before="100" w:beforeAutospacing="1" w:after="100" w:afterAutospacing="1"/>
    </w:pPr>
    <w:rPr>
      <w:color w:val="auto"/>
      <w:sz w:val="24"/>
      <w:szCs w:val="24"/>
    </w:rPr>
  </w:style>
  <w:style w:type="paragraph" w:customStyle="1" w:styleId="Char2">
    <w:name w:val="Char2"/>
    <w:basedOn w:val="Normal"/>
    <w:semiHidden/>
    <w:qFormat/>
    <w:pPr>
      <w:numPr>
        <w:numId w:val="7"/>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qFormat/>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GridTable1Light-Accent51">
    <w:name w:val="Grid Table 1 Light - Accent 51"/>
    <w:basedOn w:val="TableNormal"/>
    <w:uiPriority w:val="46"/>
    <w:qFormat/>
    <w:tblPr>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qFormat/>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1">
    <w:name w:val="Grid Table 1 Light - Accent 21"/>
    <w:basedOn w:val="TableNormal"/>
    <w:uiPriority w:val="46"/>
    <w:qFormat/>
    <w:tblPr>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3677E1"/>
    <w:pPr>
      <w:keepLines/>
      <w:spacing w:line="259" w:lineRule="auto"/>
      <w:jc w:val="left"/>
      <w:outlineLvl w:val="9"/>
    </w:pPr>
    <w:rPr>
      <w:rFonts w:ascii="Calibri Light" w:hAnsi="Calibri Light"/>
      <w:b w:val="0"/>
      <w:bCs w:val="0"/>
      <w:color w:val="2E74B5"/>
      <w:kern w:val="0"/>
    </w:rPr>
  </w:style>
  <w:style w:type="paragraph" w:styleId="z-TopofForm">
    <w:name w:val="HTML Top of Form"/>
    <w:basedOn w:val="Normal"/>
    <w:next w:val="Normal"/>
    <w:hidden/>
    <w:uiPriority w:val="99"/>
    <w:unhideWhenUsed/>
    <w:rsid w:val="003677E1"/>
    <w:pPr>
      <w:pBdr>
        <w:bottom w:val="single" w:sz="6" w:space="1" w:color="auto"/>
      </w:pBdr>
      <w:jc w:val="center"/>
    </w:pPr>
    <w:rPr>
      <w:rFonts w:ascii="Arial" w:hAnsi="Arial" w:cs="Arial"/>
      <w:vanish/>
      <w:color w:val="auto"/>
      <w:sz w:val="16"/>
      <w:szCs w:val="16"/>
    </w:rPr>
  </w:style>
  <w:style w:type="character" w:customStyle="1" w:styleId="z-TopofFormChar2">
    <w:name w:val="z-Top of Form Char2"/>
    <w:basedOn w:val="DefaultParagraphFont"/>
    <w:uiPriority w:val="99"/>
    <w:semiHidden/>
    <w:rsid w:val="003677E1"/>
    <w:rPr>
      <w:rFonts w:ascii="Arial" w:eastAsia="Times New Roman" w:hAnsi="Arial" w:cs="Arial"/>
      <w:vanish/>
      <w:color w:val="003300"/>
      <w:sz w:val="16"/>
      <w:szCs w:val="16"/>
    </w:rPr>
  </w:style>
  <w:style w:type="paragraph" w:styleId="z-BottomofForm">
    <w:name w:val="HTML Bottom of Form"/>
    <w:basedOn w:val="Normal"/>
    <w:next w:val="Normal"/>
    <w:hidden/>
    <w:uiPriority w:val="99"/>
    <w:unhideWhenUsed/>
    <w:rsid w:val="003677E1"/>
    <w:pPr>
      <w:pBdr>
        <w:top w:val="single" w:sz="6" w:space="1" w:color="auto"/>
      </w:pBdr>
      <w:jc w:val="center"/>
    </w:pPr>
    <w:rPr>
      <w:rFonts w:ascii="Arial" w:hAnsi="Arial" w:cs="Arial"/>
      <w:vanish/>
      <w:color w:val="auto"/>
      <w:sz w:val="16"/>
      <w:szCs w:val="16"/>
    </w:rPr>
  </w:style>
  <w:style w:type="character" w:customStyle="1" w:styleId="z-BottomofFormChar2">
    <w:name w:val="z-Bottom of Form Char2"/>
    <w:basedOn w:val="DefaultParagraphFont"/>
    <w:uiPriority w:val="99"/>
    <w:semiHidden/>
    <w:rsid w:val="003677E1"/>
    <w:rPr>
      <w:rFonts w:ascii="Arial" w:eastAsia="Times New Roman" w:hAnsi="Arial" w:cs="Arial"/>
      <w:vanish/>
      <w:color w:val="003300"/>
      <w:sz w:val="16"/>
      <w:szCs w:val="16"/>
    </w:rPr>
  </w:style>
  <w:style w:type="table" w:customStyle="1" w:styleId="LightShading1">
    <w:name w:val="Light Shading1"/>
    <w:basedOn w:val="TableNormal"/>
    <w:next w:val="LightShading"/>
    <w:uiPriority w:val="60"/>
    <w:rsid w:val="003677E1"/>
    <w:rPr>
      <w:rFonts w:ascii="Calibri" w:eastAsia="Yu Mincho"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next w:val="GridTable5Dark-Accent2"/>
    <w:uiPriority w:val="50"/>
    <w:rsid w:val="003677E1"/>
    <w:rPr>
      <w:rFonts w:ascii="Calibri" w:eastAsia="Calibri"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styleId="111111">
    <w:name w:val="Outline List 2"/>
    <w:basedOn w:val="NoList"/>
    <w:semiHidden/>
    <w:rsid w:val="003677E1"/>
    <w:pPr>
      <w:numPr>
        <w:numId w:val="8"/>
      </w:numPr>
    </w:pPr>
  </w:style>
  <w:style w:type="character" w:styleId="SubtleEmphasis">
    <w:name w:val="Subtle Emphasis"/>
    <w:uiPriority w:val="19"/>
    <w:qFormat/>
    <w:rsid w:val="003677E1"/>
    <w:rPr>
      <w:i/>
      <w:iCs/>
      <w:color w:val="404040"/>
    </w:rPr>
  </w:style>
  <w:style w:type="character" w:styleId="IntenseEmphasis">
    <w:name w:val="Intense Emphasis"/>
    <w:uiPriority w:val="21"/>
    <w:qFormat/>
    <w:rsid w:val="003677E1"/>
    <w:rPr>
      <w:b/>
      <w:bCs/>
      <w:i/>
      <w:iCs/>
      <w:caps/>
    </w:rPr>
  </w:style>
  <w:style w:type="character" w:styleId="SubtleReference">
    <w:name w:val="Subtle Reference"/>
    <w:uiPriority w:val="31"/>
    <w:qFormat/>
    <w:rsid w:val="003677E1"/>
    <w:rPr>
      <w:smallCaps/>
      <w:color w:val="404040"/>
      <w:u w:val="single" w:color="7F7F7F"/>
    </w:rPr>
  </w:style>
  <w:style w:type="character" w:styleId="IntenseReference">
    <w:name w:val="Intense Reference"/>
    <w:uiPriority w:val="32"/>
    <w:qFormat/>
    <w:rsid w:val="003677E1"/>
    <w:rPr>
      <w:b/>
      <w:bCs/>
      <w:smallCaps/>
      <w:u w:val="single"/>
    </w:rPr>
  </w:style>
  <w:style w:type="character" w:styleId="BookTitle">
    <w:name w:val="Book Title"/>
    <w:uiPriority w:val="33"/>
    <w:qFormat/>
    <w:rsid w:val="003677E1"/>
    <w:rPr>
      <w:b w:val="0"/>
      <w:bCs w:val="0"/>
      <w:smallCaps/>
      <w:spacing w:val="5"/>
    </w:rPr>
  </w:style>
  <w:style w:type="table" w:customStyle="1" w:styleId="MediumShading2-Accent111">
    <w:name w:val="Medium Shading 2 - Accent 111"/>
    <w:basedOn w:val="TableNormal"/>
    <w:rsid w:val="003677E1"/>
    <w:rPr>
      <w:rFonts w:ascii="Calibri" w:eastAsia="Times New Roman"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rsid w:val="003677E1"/>
    <w:rPr>
      <w:rFonts w:ascii="Calibri" w:eastAsia="Times New Roman" w:hAnsi="Calibri"/>
      <w:sz w:val="22"/>
      <w:szCs w:val="22"/>
    </w:rPr>
    <w:tblPr>
      <w:tblCellMar>
        <w:top w:w="0" w:type="dxa"/>
        <w:left w:w="0" w:type="dxa"/>
        <w:bottom w:w="0" w:type="dxa"/>
        <w:right w:w="0" w:type="dxa"/>
      </w:tblCellMar>
    </w:tblPr>
  </w:style>
  <w:style w:type="table" w:customStyle="1" w:styleId="TableNormal11">
    <w:name w:val="Table Normal11"/>
    <w:uiPriority w:val="2"/>
    <w:semiHidden/>
    <w:unhideWhenUsed/>
    <w:qFormat/>
    <w:rsid w:val="003677E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2">
    <w:name w:val="Grid Table 1 Light - Accent 52"/>
    <w:basedOn w:val="TableNormal"/>
    <w:next w:val="GridTable1Light-Accent5"/>
    <w:uiPriority w:val="46"/>
    <w:rsid w:val="003677E1"/>
    <w:rPr>
      <w:rFonts w:ascii="Calibri" w:eastAsia="Calibri" w:hAnsi="Calibr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next w:val="GridTable4-Accent2"/>
    <w:uiPriority w:val="49"/>
    <w:rsid w:val="003677E1"/>
    <w:rPr>
      <w:rFonts w:ascii="Calibri" w:eastAsia="Calibri" w:hAnsi="Calibri"/>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next w:val="GridTable1Light-Accent2"/>
    <w:uiPriority w:val="46"/>
    <w:rsid w:val="003677E1"/>
    <w:rPr>
      <w:rFonts w:ascii="Calibri" w:eastAsia="Calibri" w:hAnsi="Calibri"/>
      <w:sz w:val="22"/>
      <w:szCs w:val="22"/>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next w:val="PlainTable1"/>
    <w:uiPriority w:val="41"/>
    <w:rsid w:val="003677E1"/>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next w:val="PlainTable1"/>
    <w:uiPriority w:val="41"/>
    <w:rsid w:val="003677E1"/>
    <w:rPr>
      <w:rFonts w:ascii="Calibri" w:eastAsia="Calibri" w:hAnsi="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5Dark-Accent2">
    <w:name w:val="Grid Table 5 Dark Accent 2"/>
    <w:basedOn w:val="TableNormal"/>
    <w:uiPriority w:val="50"/>
    <w:rsid w:val="003677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1Light-Accent5">
    <w:name w:val="Grid Table 1 Light Accent 5"/>
    <w:basedOn w:val="TableNormal"/>
    <w:uiPriority w:val="46"/>
    <w:rsid w:val="003677E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3677E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3677E1"/>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PlainTable1">
    <w:name w:val="Plain Table 1"/>
    <w:basedOn w:val="TableNormal"/>
    <w:uiPriority w:val="41"/>
    <w:rsid w:val="003677E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6">
    <w:name w:val="1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rsid w:val="00151460"/>
    <w:rPr>
      <w:rFonts w:ascii="Times New Roman" w:hAnsi="Times New Roman" w:cs="Times New Roman" w:hint="default"/>
      <w:b w:val="0"/>
      <w:bCs w:val="0"/>
      <w:i w:val="0"/>
      <w:iCs w:val="0"/>
      <w:smallCaps w:val="0"/>
      <w:color w:val="000000"/>
    </w:rPr>
  </w:style>
  <w:style w:type="character" w:customStyle="1" w:styleId="18">
    <w:name w:val="18"/>
    <w:basedOn w:val="DefaultParagraphFont"/>
    <w:rsid w:val="00151460"/>
    <w:rPr>
      <w:rFonts w:ascii="Tahoma" w:hAnsi="Tahoma" w:cs="Tahoma" w:hint="default"/>
      <w:b w:val="0"/>
      <w:bCs w:val="0"/>
      <w:i/>
      <w:iCs/>
      <w:smallCaps w:val="0"/>
      <w:color w:val="000000"/>
    </w:rPr>
  </w:style>
  <w:style w:type="character" w:customStyle="1" w:styleId="15">
    <w:name w:val="15"/>
    <w:basedOn w:val="DefaultParagraphFont"/>
    <w:rsid w:val="00151460"/>
    <w:rPr>
      <w:rFonts w:ascii="Times New Roman" w:hAnsi="Times New Roman" w:cs="Times New Roman" w:hint="default"/>
      <w:b w:val="0"/>
      <w:bCs w:val="0"/>
      <w:i w:val="0"/>
      <w:iCs w:val="0"/>
      <w:smallCaps w:val="0"/>
      <w:color w:val="000000"/>
    </w:rPr>
  </w:style>
  <w:style w:type="character" w:customStyle="1" w:styleId="10">
    <w:name w:val="10"/>
    <w:basedOn w:val="DefaultParagraphFont"/>
    <w:rsid w:val="00151460"/>
    <w:rPr>
      <w:rFonts w:ascii="Calibri" w:hAnsi="Calibri" w:cs="Calibri" w:hint="default"/>
    </w:rPr>
  </w:style>
  <w:style w:type="character" w:customStyle="1" w:styleId="19">
    <w:name w:val="19"/>
    <w:basedOn w:val="DefaultParagraphFont"/>
    <w:rsid w:val="00151460"/>
    <w:rPr>
      <w:rFonts w:ascii="Tahoma" w:hAnsi="Tahoma" w:cs="Tahoma" w:hint="default"/>
      <w:b w:val="0"/>
      <w:bCs w:val="0"/>
      <w:i/>
      <w:iCs/>
      <w:smallCaps w:val="0"/>
      <w:color w:val="000000"/>
    </w:rPr>
  </w:style>
  <w:style w:type="character" w:customStyle="1" w:styleId="20">
    <w:name w:val="20"/>
    <w:basedOn w:val="DefaultParagraphFont"/>
    <w:rsid w:val="00151460"/>
    <w:rPr>
      <w:rFonts w:ascii="Times New Roman" w:hAnsi="Times New Roman" w:cs="Times New Roman" w:hint="default"/>
      <w:b w:val="0"/>
      <w:bCs w:val="0"/>
      <w:i w:val="0"/>
      <w:iCs w:val="0"/>
      <w:smallCaps w:val="0"/>
      <w:color w:val="000000"/>
    </w:rPr>
  </w:style>
  <w:style w:type="character" w:customStyle="1" w:styleId="21">
    <w:name w:val="21"/>
    <w:basedOn w:val="DefaultParagraphFont"/>
    <w:rsid w:val="00151460"/>
    <w:rPr>
      <w:rFonts w:ascii="Times New Roman" w:hAnsi="Times New Roman" w:cs="Times New Roman" w:hint="default"/>
      <w:shd w:val="clear" w:color="auto" w:fill="FFFFFF"/>
    </w:rPr>
  </w:style>
  <w:style w:type="character" w:customStyle="1" w:styleId="22">
    <w:name w:val="22"/>
    <w:basedOn w:val="DefaultParagraphFont"/>
    <w:rsid w:val="00151460"/>
    <w:rPr>
      <w:rFonts w:ascii="Times New Roman" w:hAnsi="Times New Roman" w:cs="Times New Roman" w:hint="default"/>
      <w:b w:val="0"/>
      <w:bCs w:val="0"/>
      <w:i w:val="0"/>
      <w:iCs w:val="0"/>
      <w:smallCaps w:val="0"/>
      <w:color w:val="000000"/>
    </w:rPr>
  </w:style>
  <w:style w:type="character" w:customStyle="1" w:styleId="23">
    <w:name w:val="23"/>
    <w:basedOn w:val="DefaultParagraphFont"/>
    <w:rsid w:val="00151460"/>
    <w:rPr>
      <w:rFonts w:ascii="Times New Roman" w:hAnsi="Times New Roman" w:cs="Times New Roman" w:hint="default"/>
      <w:b/>
      <w:bCs/>
      <w:i w:val="0"/>
      <w:iCs w:val="0"/>
      <w:smallCaps w:val="0"/>
      <w:color w:val="000000"/>
    </w:rPr>
  </w:style>
  <w:style w:type="character" w:customStyle="1" w:styleId="25">
    <w:name w:val="25"/>
    <w:basedOn w:val="DefaultParagraphFont"/>
    <w:rsid w:val="00151460"/>
    <w:rPr>
      <w:rFonts w:ascii="Times New Roman" w:hAnsi="Times New Roman" w:cs="Times New Roman" w:hint="default"/>
      <w:b w:val="0"/>
      <w:bCs w:val="0"/>
      <w:i w:val="0"/>
      <w:iCs w:val="0"/>
      <w:smallCaps w:val="0"/>
    </w:rPr>
  </w:style>
  <w:style w:type="character" w:customStyle="1" w:styleId="24">
    <w:name w:val="24"/>
    <w:basedOn w:val="DefaultParagraphFont"/>
    <w:rsid w:val="00151460"/>
    <w:rPr>
      <w:rFonts w:ascii="Times New Roman" w:hAnsi="Times New Roman" w:cs="Times New Roman" w:hint="default"/>
      <w:b w:val="0"/>
      <w:bCs w:val="0"/>
      <w:i w:val="0"/>
      <w:iCs w:val="0"/>
      <w:smallCaps w:val="0"/>
      <w:color w:val="000000"/>
    </w:rPr>
  </w:style>
  <w:style w:type="character" w:customStyle="1" w:styleId="26">
    <w:name w:val="2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rsid w:val="00151460"/>
    <w:rPr>
      <w:rFonts w:ascii="Times New Roman" w:hAnsi="Times New Roman" w:cs="Times New Roman" w:hint="default"/>
      <w:b w:val="0"/>
      <w:bCs w:val="0"/>
      <w:i w:val="0"/>
      <w:iCs w:val="0"/>
      <w:smallCaps w:val="0"/>
      <w:color w:val="000000"/>
    </w:rPr>
  </w:style>
  <w:style w:type="table" w:customStyle="1" w:styleId="TableGrid31">
    <w:name w:val="Table Grid31"/>
    <w:basedOn w:val="TableNormal"/>
    <w:next w:val="TableGrid"/>
    <w:uiPriority w:val="39"/>
    <w:rsid w:val="0037294B"/>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C22BCC"/>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C22BCC"/>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39"/>
    <w:qFormat/>
    <w:rsid w:val="00B4376F"/>
    <w:rPr>
      <w:rFonts w:eastAsia="Courier New" w:cs="Courier New"/>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qFormat/>
    <w:rsid w:val="007C37D0"/>
    <w:rPr>
      <w:rFonts w:eastAsia="Courier New" w:cs="Courier New"/>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7E2383"/>
    <w:rPr>
      <w:rFonts w:ascii="Arial" w:eastAsia="Arial" w:hAnsi="Arial" w:cs="Arial"/>
    </w:rPr>
  </w:style>
  <w:style w:type="paragraph" w:customStyle="1" w:styleId="Vnbnnidung0">
    <w:name w:val="Văn bản nội dung"/>
    <w:basedOn w:val="Normal"/>
    <w:link w:val="Vnbnnidung"/>
    <w:rsid w:val="007E2383"/>
    <w:pPr>
      <w:widowControl w:val="0"/>
      <w:spacing w:after="40" w:line="322" w:lineRule="auto"/>
    </w:pPr>
    <w:rPr>
      <w:rFonts w:ascii="Arial" w:eastAsia="Arial" w:hAnsi="Arial" w:cs="Arial"/>
      <w:color w:val="auto"/>
      <w:sz w:val="20"/>
      <w:szCs w:val="20"/>
    </w:rPr>
  </w:style>
  <w:style w:type="table" w:styleId="GridTable4-Accent4">
    <w:name w:val="Grid Table 4 Accent 4"/>
    <w:basedOn w:val="TableNormal"/>
    <w:uiPriority w:val="49"/>
    <w:rsid w:val="000A4E0E"/>
    <w:rPr>
      <w:rFonts w:eastAsiaTheme="minorHAnsi" w:cstheme="minorBidi"/>
      <w:kern w:val="2"/>
      <w:sz w:val="28"/>
      <w:szCs w:val="24"/>
      <w14:ligatures w14:val="standardContextua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bodytext171">
    <w:name w:val="bodytext17"/>
    <w:basedOn w:val="Normal"/>
    <w:rsid w:val="009D2491"/>
    <w:pPr>
      <w:spacing w:before="100" w:beforeAutospacing="1" w:after="100" w:afterAutospacing="1"/>
    </w:pPr>
    <w:rPr>
      <w:color w:val="auto"/>
      <w:sz w:val="24"/>
      <w:szCs w:val="24"/>
    </w:rPr>
  </w:style>
  <w:style w:type="paragraph" w:customStyle="1" w:styleId="contentmethodheader">
    <w:name w:val="content_method_header"/>
    <w:basedOn w:val="Normal"/>
    <w:rsid w:val="009D2491"/>
    <w:pPr>
      <w:spacing w:before="100" w:beforeAutospacing="1" w:after="100" w:afterAutospacing="1"/>
    </w:pPr>
    <w:rPr>
      <w:color w:val="auto"/>
      <w:sz w:val="24"/>
      <w:szCs w:val="24"/>
    </w:rPr>
  </w:style>
  <w:style w:type="paragraph" w:customStyle="1" w:styleId="bodytext402">
    <w:name w:val="bodytext40"/>
    <w:basedOn w:val="Normal"/>
    <w:rsid w:val="009D2491"/>
    <w:pPr>
      <w:spacing w:before="100" w:beforeAutospacing="1" w:after="100" w:afterAutospacing="1"/>
    </w:pPr>
    <w:rPr>
      <w:color w:val="auto"/>
      <w:sz w:val="24"/>
      <w:szCs w:val="24"/>
    </w:rPr>
  </w:style>
  <w:style w:type="numbering" w:customStyle="1" w:styleId="NoList1">
    <w:name w:val="No List1"/>
    <w:next w:val="NoList"/>
    <w:uiPriority w:val="99"/>
    <w:semiHidden/>
    <w:unhideWhenUsed/>
    <w:rsid w:val="00F32518"/>
  </w:style>
  <w:style w:type="character" w:customStyle="1" w:styleId="btn">
    <w:name w:val="btn"/>
    <w:basedOn w:val="DefaultParagraphFont"/>
    <w:rsid w:val="00961501"/>
  </w:style>
  <w:style w:type="character" w:customStyle="1" w:styleId="question-text">
    <w:name w:val="question-text"/>
    <w:basedOn w:val="DefaultParagraphFont"/>
    <w:rsid w:val="00961501"/>
  </w:style>
  <w:style w:type="paragraph" w:customStyle="1" w:styleId="c2">
    <w:name w:val="c2"/>
    <w:basedOn w:val="Normal"/>
    <w:rsid w:val="00961501"/>
    <w:pPr>
      <w:spacing w:before="100" w:beforeAutospacing="1" w:after="100" w:afterAutospacing="1"/>
    </w:pPr>
    <w:rPr>
      <w:color w:val="auto"/>
      <w:sz w:val="24"/>
      <w:szCs w:val="24"/>
    </w:rPr>
  </w:style>
  <w:style w:type="character" w:customStyle="1" w:styleId="c3">
    <w:name w:val="c3"/>
    <w:basedOn w:val="DefaultParagraphFont"/>
    <w:rsid w:val="00961501"/>
  </w:style>
  <w:style w:type="table" w:customStyle="1" w:styleId="TableGrid34">
    <w:name w:val="Table Grid34"/>
    <w:basedOn w:val="TableNormal"/>
    <w:next w:val="TableGrid"/>
    <w:uiPriority w:val="39"/>
    <w:rsid w:val="00961501"/>
    <w:rPr>
      <w:rFonts w:eastAsia="Calibri"/>
      <w:kern w:val="2"/>
      <w:sz w:val="28"/>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oungMixChar">
    <w:name w:val="YoungMix_Char"/>
    <w:rsid w:val="00961501"/>
    <w:rPr>
      <w:rFonts w:ascii="Times New Roman" w:hAnsi="Times New Roman"/>
      <w:sz w:val="24"/>
    </w:rPr>
  </w:style>
  <w:style w:type="table" w:styleId="GridTable6Colorful-Accent4">
    <w:name w:val="Grid Table 6 Colorful Accent 4"/>
    <w:basedOn w:val="TableNormal"/>
    <w:uiPriority w:val="51"/>
    <w:rsid w:val="00961501"/>
    <w:rPr>
      <w:rFonts w:eastAsiaTheme="minorHAnsi" w:cstheme="minorBidi"/>
      <w:color w:val="BF8F00" w:themeColor="accent4" w:themeShade="BF"/>
      <w:kern w:val="2"/>
      <w:sz w:val="28"/>
      <w:szCs w:val="24"/>
      <w14:ligatures w14:val="standardContextua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katex-mathml">
    <w:name w:val="katex-mathml"/>
    <w:basedOn w:val="DefaultParagraphFont"/>
    <w:rsid w:val="00FB453B"/>
  </w:style>
  <w:style w:type="character" w:customStyle="1" w:styleId="mord">
    <w:name w:val="mord"/>
    <w:basedOn w:val="DefaultParagraphFont"/>
    <w:rsid w:val="00FB453B"/>
  </w:style>
  <w:style w:type="character" w:customStyle="1" w:styleId="vlist-s">
    <w:name w:val="vlist-s"/>
    <w:basedOn w:val="DefaultParagraphFont"/>
    <w:rsid w:val="00FB453B"/>
  </w:style>
  <w:style w:type="character" w:customStyle="1" w:styleId="mrel">
    <w:name w:val="mrel"/>
    <w:basedOn w:val="DefaultParagraphFont"/>
    <w:rsid w:val="00FB45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75636">
      <w:bodyDiv w:val="1"/>
      <w:marLeft w:val="0"/>
      <w:marRight w:val="0"/>
      <w:marTop w:val="0"/>
      <w:marBottom w:val="0"/>
      <w:divBdr>
        <w:top w:val="none" w:sz="0" w:space="0" w:color="auto"/>
        <w:left w:val="none" w:sz="0" w:space="0" w:color="auto"/>
        <w:bottom w:val="none" w:sz="0" w:space="0" w:color="auto"/>
        <w:right w:val="none" w:sz="0" w:space="0" w:color="auto"/>
      </w:divBdr>
      <w:divsChild>
        <w:div w:id="1111557910">
          <w:marLeft w:val="0"/>
          <w:marRight w:val="0"/>
          <w:marTop w:val="0"/>
          <w:marBottom w:val="0"/>
          <w:divBdr>
            <w:top w:val="none" w:sz="0" w:space="0" w:color="auto"/>
            <w:left w:val="none" w:sz="0" w:space="0" w:color="auto"/>
            <w:bottom w:val="none" w:sz="0" w:space="0" w:color="auto"/>
            <w:right w:val="none" w:sz="0" w:space="0" w:color="auto"/>
          </w:divBdr>
          <w:divsChild>
            <w:div w:id="1437140263">
              <w:marLeft w:val="0"/>
              <w:marRight w:val="0"/>
              <w:marTop w:val="0"/>
              <w:marBottom w:val="150"/>
              <w:divBdr>
                <w:top w:val="none" w:sz="0" w:space="0" w:color="auto"/>
                <w:left w:val="dashed" w:sz="6" w:space="8" w:color="EAD67E"/>
                <w:bottom w:val="dashed" w:sz="6" w:space="4" w:color="EAD67E"/>
                <w:right w:val="dashed" w:sz="6" w:space="8" w:color="EAD67E"/>
              </w:divBdr>
            </w:div>
          </w:divsChild>
        </w:div>
        <w:div w:id="1758939985">
          <w:marLeft w:val="0"/>
          <w:marRight w:val="0"/>
          <w:marTop w:val="150"/>
          <w:marBottom w:val="150"/>
          <w:divBdr>
            <w:top w:val="none" w:sz="0" w:space="0" w:color="auto"/>
            <w:left w:val="none" w:sz="0" w:space="0" w:color="auto"/>
            <w:bottom w:val="none" w:sz="0" w:space="0" w:color="auto"/>
            <w:right w:val="none" w:sz="0" w:space="0" w:color="auto"/>
          </w:divBdr>
          <w:divsChild>
            <w:div w:id="18682489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8496446">
      <w:bodyDiv w:val="1"/>
      <w:marLeft w:val="0"/>
      <w:marRight w:val="0"/>
      <w:marTop w:val="0"/>
      <w:marBottom w:val="0"/>
      <w:divBdr>
        <w:top w:val="none" w:sz="0" w:space="0" w:color="auto"/>
        <w:left w:val="none" w:sz="0" w:space="0" w:color="auto"/>
        <w:bottom w:val="none" w:sz="0" w:space="0" w:color="auto"/>
        <w:right w:val="none" w:sz="0" w:space="0" w:color="auto"/>
      </w:divBdr>
    </w:div>
    <w:div w:id="229389994">
      <w:bodyDiv w:val="1"/>
      <w:marLeft w:val="0"/>
      <w:marRight w:val="0"/>
      <w:marTop w:val="0"/>
      <w:marBottom w:val="0"/>
      <w:divBdr>
        <w:top w:val="none" w:sz="0" w:space="0" w:color="auto"/>
        <w:left w:val="none" w:sz="0" w:space="0" w:color="auto"/>
        <w:bottom w:val="none" w:sz="0" w:space="0" w:color="auto"/>
        <w:right w:val="none" w:sz="0" w:space="0" w:color="auto"/>
      </w:divBdr>
    </w:div>
    <w:div w:id="231433861">
      <w:bodyDiv w:val="1"/>
      <w:marLeft w:val="0"/>
      <w:marRight w:val="0"/>
      <w:marTop w:val="0"/>
      <w:marBottom w:val="0"/>
      <w:divBdr>
        <w:top w:val="none" w:sz="0" w:space="0" w:color="auto"/>
        <w:left w:val="none" w:sz="0" w:space="0" w:color="auto"/>
        <w:bottom w:val="none" w:sz="0" w:space="0" w:color="auto"/>
        <w:right w:val="none" w:sz="0" w:space="0" w:color="auto"/>
      </w:divBdr>
      <w:divsChild>
        <w:div w:id="1089883454">
          <w:marLeft w:val="0"/>
          <w:marRight w:val="0"/>
          <w:marTop w:val="0"/>
          <w:marBottom w:val="375"/>
          <w:divBdr>
            <w:top w:val="none" w:sz="0" w:space="0" w:color="auto"/>
            <w:left w:val="none" w:sz="0" w:space="0" w:color="auto"/>
            <w:bottom w:val="none" w:sz="0" w:space="0" w:color="auto"/>
            <w:right w:val="none" w:sz="0" w:space="0" w:color="auto"/>
          </w:divBdr>
        </w:div>
        <w:div w:id="1766731193">
          <w:marLeft w:val="0"/>
          <w:marRight w:val="0"/>
          <w:marTop w:val="0"/>
          <w:marBottom w:val="375"/>
          <w:divBdr>
            <w:top w:val="none" w:sz="0" w:space="0" w:color="auto"/>
            <w:left w:val="none" w:sz="0" w:space="0" w:color="auto"/>
            <w:bottom w:val="none" w:sz="0" w:space="0" w:color="auto"/>
            <w:right w:val="none" w:sz="0" w:space="0" w:color="auto"/>
          </w:divBdr>
        </w:div>
        <w:div w:id="707294575">
          <w:marLeft w:val="0"/>
          <w:marRight w:val="0"/>
          <w:marTop w:val="0"/>
          <w:marBottom w:val="375"/>
          <w:divBdr>
            <w:top w:val="none" w:sz="0" w:space="0" w:color="auto"/>
            <w:left w:val="none" w:sz="0" w:space="0" w:color="auto"/>
            <w:bottom w:val="none" w:sz="0" w:space="0" w:color="auto"/>
            <w:right w:val="none" w:sz="0" w:space="0" w:color="auto"/>
          </w:divBdr>
        </w:div>
        <w:div w:id="1056127324">
          <w:marLeft w:val="0"/>
          <w:marRight w:val="0"/>
          <w:marTop w:val="0"/>
          <w:marBottom w:val="150"/>
          <w:divBdr>
            <w:top w:val="none" w:sz="0" w:space="0" w:color="auto"/>
            <w:left w:val="none" w:sz="0" w:space="0" w:color="auto"/>
            <w:bottom w:val="none" w:sz="0" w:space="0" w:color="auto"/>
            <w:right w:val="none" w:sz="0" w:space="0" w:color="auto"/>
          </w:divBdr>
        </w:div>
      </w:divsChild>
    </w:div>
    <w:div w:id="326981378">
      <w:bodyDiv w:val="1"/>
      <w:marLeft w:val="0"/>
      <w:marRight w:val="0"/>
      <w:marTop w:val="0"/>
      <w:marBottom w:val="0"/>
      <w:divBdr>
        <w:top w:val="none" w:sz="0" w:space="0" w:color="auto"/>
        <w:left w:val="none" w:sz="0" w:space="0" w:color="auto"/>
        <w:bottom w:val="none" w:sz="0" w:space="0" w:color="auto"/>
        <w:right w:val="none" w:sz="0" w:space="0" w:color="auto"/>
      </w:divBdr>
    </w:div>
    <w:div w:id="341903847">
      <w:bodyDiv w:val="1"/>
      <w:marLeft w:val="0"/>
      <w:marRight w:val="0"/>
      <w:marTop w:val="0"/>
      <w:marBottom w:val="0"/>
      <w:divBdr>
        <w:top w:val="none" w:sz="0" w:space="0" w:color="auto"/>
        <w:left w:val="none" w:sz="0" w:space="0" w:color="auto"/>
        <w:bottom w:val="none" w:sz="0" w:space="0" w:color="auto"/>
        <w:right w:val="none" w:sz="0" w:space="0" w:color="auto"/>
      </w:divBdr>
      <w:divsChild>
        <w:div w:id="43604245">
          <w:marLeft w:val="0"/>
          <w:marRight w:val="0"/>
          <w:marTop w:val="100"/>
          <w:marBottom w:val="100"/>
          <w:divBdr>
            <w:top w:val="none" w:sz="0" w:space="0" w:color="auto"/>
            <w:left w:val="none" w:sz="0" w:space="0" w:color="auto"/>
            <w:bottom w:val="none" w:sz="0" w:space="0" w:color="auto"/>
            <w:right w:val="none" w:sz="0" w:space="0" w:color="auto"/>
          </w:divBdr>
          <w:divsChild>
            <w:div w:id="902643399">
              <w:marLeft w:val="0"/>
              <w:marRight w:val="0"/>
              <w:marTop w:val="0"/>
              <w:marBottom w:val="0"/>
              <w:divBdr>
                <w:top w:val="none" w:sz="0" w:space="0" w:color="auto"/>
                <w:left w:val="none" w:sz="0" w:space="0" w:color="auto"/>
                <w:bottom w:val="none" w:sz="0" w:space="0" w:color="auto"/>
                <w:right w:val="none" w:sz="0" w:space="0" w:color="auto"/>
              </w:divBdr>
              <w:divsChild>
                <w:div w:id="179046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82571">
      <w:bodyDiv w:val="1"/>
      <w:marLeft w:val="0"/>
      <w:marRight w:val="0"/>
      <w:marTop w:val="0"/>
      <w:marBottom w:val="0"/>
      <w:divBdr>
        <w:top w:val="none" w:sz="0" w:space="0" w:color="auto"/>
        <w:left w:val="none" w:sz="0" w:space="0" w:color="auto"/>
        <w:bottom w:val="none" w:sz="0" w:space="0" w:color="auto"/>
        <w:right w:val="none" w:sz="0" w:space="0" w:color="auto"/>
      </w:divBdr>
    </w:div>
    <w:div w:id="672493425">
      <w:bodyDiv w:val="1"/>
      <w:marLeft w:val="0"/>
      <w:marRight w:val="0"/>
      <w:marTop w:val="0"/>
      <w:marBottom w:val="0"/>
      <w:divBdr>
        <w:top w:val="none" w:sz="0" w:space="0" w:color="auto"/>
        <w:left w:val="none" w:sz="0" w:space="0" w:color="auto"/>
        <w:bottom w:val="none" w:sz="0" w:space="0" w:color="auto"/>
        <w:right w:val="none" w:sz="0" w:space="0" w:color="auto"/>
      </w:divBdr>
    </w:div>
    <w:div w:id="944460369">
      <w:bodyDiv w:val="1"/>
      <w:marLeft w:val="0"/>
      <w:marRight w:val="0"/>
      <w:marTop w:val="0"/>
      <w:marBottom w:val="0"/>
      <w:divBdr>
        <w:top w:val="none" w:sz="0" w:space="0" w:color="auto"/>
        <w:left w:val="none" w:sz="0" w:space="0" w:color="auto"/>
        <w:bottom w:val="none" w:sz="0" w:space="0" w:color="auto"/>
        <w:right w:val="none" w:sz="0" w:space="0" w:color="auto"/>
      </w:divBdr>
    </w:div>
    <w:div w:id="1740903526">
      <w:bodyDiv w:val="1"/>
      <w:marLeft w:val="0"/>
      <w:marRight w:val="0"/>
      <w:marTop w:val="0"/>
      <w:marBottom w:val="0"/>
      <w:divBdr>
        <w:top w:val="none" w:sz="0" w:space="0" w:color="auto"/>
        <w:left w:val="none" w:sz="0" w:space="0" w:color="auto"/>
        <w:bottom w:val="none" w:sz="0" w:space="0" w:color="auto"/>
        <w:right w:val="none" w:sz="0" w:space="0" w:color="auto"/>
      </w:divBdr>
    </w:div>
    <w:div w:id="1997685950">
      <w:bodyDiv w:val="1"/>
      <w:marLeft w:val="0"/>
      <w:marRight w:val="0"/>
      <w:marTop w:val="0"/>
      <w:marBottom w:val="0"/>
      <w:divBdr>
        <w:top w:val="none" w:sz="0" w:space="0" w:color="auto"/>
        <w:left w:val="none" w:sz="0" w:space="0" w:color="auto"/>
        <w:bottom w:val="none" w:sz="0" w:space="0" w:color="auto"/>
        <w:right w:val="none" w:sz="0" w:space="0" w:color="auto"/>
      </w:divBdr>
      <w:divsChild>
        <w:div w:id="107629720">
          <w:marLeft w:val="0"/>
          <w:marRight w:val="0"/>
          <w:marTop w:val="0"/>
          <w:marBottom w:val="375"/>
          <w:divBdr>
            <w:top w:val="none" w:sz="0" w:space="0" w:color="auto"/>
            <w:left w:val="none" w:sz="0" w:space="0" w:color="auto"/>
            <w:bottom w:val="none" w:sz="0" w:space="0" w:color="auto"/>
            <w:right w:val="none" w:sz="0" w:space="0" w:color="auto"/>
          </w:divBdr>
        </w:div>
        <w:div w:id="1919361216">
          <w:marLeft w:val="0"/>
          <w:marRight w:val="0"/>
          <w:marTop w:val="0"/>
          <w:marBottom w:val="375"/>
          <w:divBdr>
            <w:top w:val="none" w:sz="0" w:space="0" w:color="auto"/>
            <w:left w:val="none" w:sz="0" w:space="0" w:color="auto"/>
            <w:bottom w:val="none" w:sz="0" w:space="0" w:color="auto"/>
            <w:right w:val="none" w:sz="0" w:space="0" w:color="auto"/>
          </w:divBdr>
        </w:div>
        <w:div w:id="1883781772">
          <w:marLeft w:val="0"/>
          <w:marRight w:val="0"/>
          <w:marTop w:val="0"/>
          <w:marBottom w:val="375"/>
          <w:divBdr>
            <w:top w:val="none" w:sz="0" w:space="0" w:color="auto"/>
            <w:left w:val="none" w:sz="0" w:space="0" w:color="auto"/>
            <w:bottom w:val="none" w:sz="0" w:space="0" w:color="auto"/>
            <w:right w:val="none" w:sz="0" w:space="0" w:color="auto"/>
          </w:divBdr>
        </w:div>
        <w:div w:id="777068803">
          <w:marLeft w:val="0"/>
          <w:marRight w:val="0"/>
          <w:marTop w:val="0"/>
          <w:marBottom w:val="150"/>
          <w:divBdr>
            <w:top w:val="none" w:sz="0" w:space="0" w:color="auto"/>
            <w:left w:val="none" w:sz="0" w:space="0" w:color="auto"/>
            <w:bottom w:val="none" w:sz="0" w:space="0" w:color="auto"/>
            <w:right w:val="none" w:sz="0" w:space="0" w:color="auto"/>
          </w:divBdr>
        </w:div>
      </w:divsChild>
    </w:div>
    <w:div w:id="2086683225">
      <w:bodyDiv w:val="1"/>
      <w:marLeft w:val="0"/>
      <w:marRight w:val="0"/>
      <w:marTop w:val="0"/>
      <w:marBottom w:val="0"/>
      <w:divBdr>
        <w:top w:val="none" w:sz="0" w:space="0" w:color="auto"/>
        <w:left w:val="none" w:sz="0" w:space="0" w:color="auto"/>
        <w:bottom w:val="none" w:sz="0" w:space="0" w:color="auto"/>
        <w:right w:val="none" w:sz="0" w:space="0" w:color="auto"/>
      </w:divBdr>
      <w:divsChild>
        <w:div w:id="2047636765">
          <w:marLeft w:val="0"/>
          <w:marRight w:val="0"/>
          <w:marTop w:val="0"/>
          <w:marBottom w:val="0"/>
          <w:divBdr>
            <w:top w:val="none" w:sz="0" w:space="0" w:color="auto"/>
            <w:left w:val="none" w:sz="0" w:space="0" w:color="auto"/>
            <w:bottom w:val="none" w:sz="0" w:space="0" w:color="auto"/>
            <w:right w:val="none" w:sz="0" w:space="0" w:color="auto"/>
          </w:divBdr>
          <w:divsChild>
            <w:div w:id="473255698">
              <w:marLeft w:val="0"/>
              <w:marRight w:val="0"/>
              <w:marTop w:val="0"/>
              <w:marBottom w:val="0"/>
              <w:divBdr>
                <w:top w:val="none" w:sz="0" w:space="0" w:color="auto"/>
                <w:left w:val="none" w:sz="0" w:space="0" w:color="auto"/>
                <w:bottom w:val="none" w:sz="0" w:space="0" w:color="auto"/>
                <w:right w:val="none" w:sz="0" w:space="0" w:color="auto"/>
              </w:divBdr>
              <w:divsChild>
                <w:div w:id="1521819244">
                  <w:marLeft w:val="0"/>
                  <w:marRight w:val="0"/>
                  <w:marTop w:val="0"/>
                  <w:marBottom w:val="0"/>
                  <w:divBdr>
                    <w:top w:val="none" w:sz="0" w:space="0" w:color="auto"/>
                    <w:left w:val="none" w:sz="0" w:space="0" w:color="auto"/>
                    <w:bottom w:val="none" w:sz="0" w:space="0" w:color="auto"/>
                    <w:right w:val="none" w:sz="0" w:space="0" w:color="auto"/>
                  </w:divBdr>
                  <w:divsChild>
                    <w:div w:id="1150288261">
                      <w:marLeft w:val="0"/>
                      <w:marRight w:val="0"/>
                      <w:marTop w:val="0"/>
                      <w:marBottom w:val="0"/>
                      <w:divBdr>
                        <w:top w:val="none" w:sz="0" w:space="0" w:color="auto"/>
                        <w:left w:val="none" w:sz="0" w:space="0" w:color="auto"/>
                        <w:bottom w:val="none" w:sz="0" w:space="0" w:color="auto"/>
                        <w:right w:val="none" w:sz="0" w:space="0" w:color="auto"/>
                      </w:divBdr>
                      <w:divsChild>
                        <w:div w:id="1545601493">
                          <w:marLeft w:val="0"/>
                          <w:marRight w:val="0"/>
                          <w:marTop w:val="0"/>
                          <w:marBottom w:val="0"/>
                          <w:divBdr>
                            <w:top w:val="none" w:sz="0" w:space="0" w:color="auto"/>
                            <w:left w:val="none" w:sz="0" w:space="0" w:color="auto"/>
                            <w:bottom w:val="none" w:sz="0" w:space="0" w:color="auto"/>
                            <w:right w:val="none" w:sz="0" w:space="0" w:color="auto"/>
                          </w:divBdr>
                          <w:divsChild>
                            <w:div w:id="263346862">
                              <w:marLeft w:val="0"/>
                              <w:marRight w:val="0"/>
                              <w:marTop w:val="0"/>
                              <w:marBottom w:val="0"/>
                              <w:divBdr>
                                <w:top w:val="none" w:sz="0" w:space="0" w:color="auto"/>
                                <w:left w:val="none" w:sz="0" w:space="0" w:color="auto"/>
                                <w:bottom w:val="none" w:sz="0" w:space="0" w:color="auto"/>
                                <w:right w:val="none" w:sz="0" w:space="0" w:color="auto"/>
                              </w:divBdr>
                              <w:divsChild>
                                <w:div w:id="1547908403">
                                  <w:marLeft w:val="0"/>
                                  <w:marRight w:val="0"/>
                                  <w:marTop w:val="0"/>
                                  <w:marBottom w:val="0"/>
                                  <w:divBdr>
                                    <w:top w:val="none" w:sz="0" w:space="0" w:color="auto"/>
                                    <w:left w:val="none" w:sz="0" w:space="0" w:color="auto"/>
                                    <w:bottom w:val="none" w:sz="0" w:space="0" w:color="auto"/>
                                    <w:right w:val="none" w:sz="0" w:space="0" w:color="auto"/>
                                  </w:divBdr>
                                  <w:divsChild>
                                    <w:div w:id="860096561">
                                      <w:marLeft w:val="0"/>
                                      <w:marRight w:val="0"/>
                                      <w:marTop w:val="0"/>
                                      <w:marBottom w:val="0"/>
                                      <w:divBdr>
                                        <w:top w:val="none" w:sz="0" w:space="0" w:color="auto"/>
                                        <w:left w:val="none" w:sz="0" w:space="0" w:color="auto"/>
                                        <w:bottom w:val="none" w:sz="0" w:space="0" w:color="auto"/>
                                        <w:right w:val="none" w:sz="0" w:space="0" w:color="auto"/>
                                      </w:divBdr>
                                    </w:div>
                                  </w:divsChild>
                                </w:div>
                                <w:div w:id="988053113">
                                  <w:marLeft w:val="0"/>
                                  <w:marRight w:val="0"/>
                                  <w:marTop w:val="0"/>
                                  <w:marBottom w:val="0"/>
                                  <w:divBdr>
                                    <w:top w:val="none" w:sz="0" w:space="0" w:color="auto"/>
                                    <w:left w:val="none" w:sz="0" w:space="0" w:color="auto"/>
                                    <w:bottom w:val="none" w:sz="0" w:space="0" w:color="auto"/>
                                    <w:right w:val="none" w:sz="0" w:space="0" w:color="auto"/>
                                  </w:divBdr>
                                  <w:divsChild>
                                    <w:div w:id="1862737706">
                                      <w:marLeft w:val="0"/>
                                      <w:marRight w:val="0"/>
                                      <w:marTop w:val="0"/>
                                      <w:marBottom w:val="0"/>
                                      <w:divBdr>
                                        <w:top w:val="none" w:sz="0" w:space="0" w:color="auto"/>
                                        <w:left w:val="none" w:sz="0" w:space="0" w:color="auto"/>
                                        <w:bottom w:val="none" w:sz="0" w:space="0" w:color="auto"/>
                                        <w:right w:val="none" w:sz="0" w:space="0" w:color="auto"/>
                                      </w:divBdr>
                                    </w:div>
                                    <w:div w:id="2035959704">
                                      <w:marLeft w:val="0"/>
                                      <w:marRight w:val="0"/>
                                      <w:marTop w:val="0"/>
                                      <w:marBottom w:val="0"/>
                                      <w:divBdr>
                                        <w:top w:val="none" w:sz="0" w:space="0" w:color="auto"/>
                                        <w:left w:val="none" w:sz="0" w:space="0" w:color="auto"/>
                                        <w:bottom w:val="none" w:sz="0" w:space="0" w:color="auto"/>
                                        <w:right w:val="none" w:sz="0" w:space="0" w:color="auto"/>
                                      </w:divBdr>
                                      <w:divsChild>
                                        <w:div w:id="725686440">
                                          <w:marLeft w:val="0"/>
                                          <w:marRight w:val="0"/>
                                          <w:marTop w:val="0"/>
                                          <w:marBottom w:val="0"/>
                                          <w:divBdr>
                                            <w:top w:val="none" w:sz="0" w:space="0" w:color="auto"/>
                                            <w:left w:val="none" w:sz="0" w:space="0" w:color="auto"/>
                                            <w:bottom w:val="none" w:sz="0" w:space="0" w:color="auto"/>
                                            <w:right w:val="none" w:sz="0" w:space="0" w:color="auto"/>
                                          </w:divBdr>
                                          <w:divsChild>
                                            <w:div w:id="1057049809">
                                              <w:marLeft w:val="0"/>
                                              <w:marRight w:val="0"/>
                                              <w:marTop w:val="0"/>
                                              <w:marBottom w:val="0"/>
                                              <w:divBdr>
                                                <w:top w:val="none" w:sz="0" w:space="0" w:color="auto"/>
                                                <w:left w:val="none" w:sz="0" w:space="0" w:color="auto"/>
                                                <w:bottom w:val="none" w:sz="0" w:space="0" w:color="auto"/>
                                                <w:right w:val="none" w:sz="0" w:space="0" w:color="auto"/>
                                              </w:divBdr>
                                              <w:divsChild>
                                                <w:div w:id="847137425">
                                                  <w:marLeft w:val="0"/>
                                                  <w:marRight w:val="0"/>
                                                  <w:marTop w:val="0"/>
                                                  <w:marBottom w:val="0"/>
                                                  <w:divBdr>
                                                    <w:top w:val="none" w:sz="0" w:space="0" w:color="auto"/>
                                                    <w:left w:val="none" w:sz="0" w:space="0" w:color="auto"/>
                                                    <w:bottom w:val="none" w:sz="0" w:space="0" w:color="auto"/>
                                                    <w:right w:val="none" w:sz="0" w:space="0" w:color="auto"/>
                                                  </w:divBdr>
                                                </w:div>
                                              </w:divsChild>
                                            </w:div>
                                            <w:div w:id="160782898">
                                              <w:marLeft w:val="0"/>
                                              <w:marRight w:val="0"/>
                                              <w:marTop w:val="0"/>
                                              <w:marBottom w:val="0"/>
                                              <w:divBdr>
                                                <w:top w:val="none" w:sz="0" w:space="0" w:color="auto"/>
                                                <w:left w:val="none" w:sz="0" w:space="0" w:color="auto"/>
                                                <w:bottom w:val="none" w:sz="0" w:space="0" w:color="auto"/>
                                                <w:right w:val="none" w:sz="0" w:space="0" w:color="auto"/>
                                              </w:divBdr>
                                            </w:div>
                                            <w:div w:id="1180310431">
                                              <w:marLeft w:val="0"/>
                                              <w:marRight w:val="0"/>
                                              <w:marTop w:val="0"/>
                                              <w:marBottom w:val="0"/>
                                              <w:divBdr>
                                                <w:top w:val="none" w:sz="0" w:space="0" w:color="auto"/>
                                                <w:left w:val="none" w:sz="0" w:space="0" w:color="auto"/>
                                                <w:bottom w:val="none" w:sz="0" w:space="0" w:color="auto"/>
                                                <w:right w:val="none" w:sz="0" w:space="0" w:color="auto"/>
                                              </w:divBdr>
                                            </w:div>
                                            <w:div w:id="87150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oleObject" Target="embeddings/oleObject2.bin"/><Relationship Id="rId42" Type="http://schemas.microsoft.com/office/2007/relationships/hdphoto" Target="media/hdphoto4.wdp"/><Relationship Id="rId47" Type="http://schemas.openxmlformats.org/officeDocument/2006/relationships/image" Target="media/image30.png"/><Relationship Id="rId63" Type="http://schemas.openxmlformats.org/officeDocument/2006/relationships/image" Target="media/image44.png"/><Relationship Id="rId68" Type="http://schemas.openxmlformats.org/officeDocument/2006/relationships/oleObject" Target="embeddings/oleObject6.bin"/><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18.png"/><Relationship Id="rId37" Type="http://schemas.microsoft.com/office/2007/relationships/hdphoto" Target="media/hdphoto3.wdp"/><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3.png"/><Relationship Id="rId79"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42.jpeg"/><Relationship Id="rId82" Type="http://schemas.openxmlformats.org/officeDocument/2006/relationships/theme" Target="theme/theme1.xml"/><Relationship Id="rId1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2.wmf"/><Relationship Id="rId27" Type="http://schemas.microsoft.com/office/2007/relationships/hdphoto" Target="media/hdphoto2.wdp"/><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7.jpeg"/><Relationship Id="rId48" Type="http://schemas.openxmlformats.org/officeDocument/2006/relationships/image" Target="media/image31.png"/><Relationship Id="rId56" Type="http://schemas.openxmlformats.org/officeDocument/2006/relationships/image" Target="media/image38.jpeg"/><Relationship Id="rId64" Type="http://schemas.openxmlformats.org/officeDocument/2006/relationships/image" Target="media/image45.png"/><Relationship Id="rId69" Type="http://schemas.openxmlformats.org/officeDocument/2006/relationships/image" Target="media/image49.png"/><Relationship Id="rId77" Type="http://schemas.openxmlformats.org/officeDocument/2006/relationships/hyperlink" Target="https://www.vnteach.com" TargetMode="External"/><Relationship Id="rId8" Type="http://schemas.openxmlformats.org/officeDocument/2006/relationships/endnotes" Target="endnotes.xml"/><Relationship Id="rId51" Type="http://schemas.openxmlformats.org/officeDocument/2006/relationships/image" Target="media/image33.jpeg"/><Relationship Id="rId72" Type="http://schemas.openxmlformats.org/officeDocument/2006/relationships/image" Target="media/image51.png"/><Relationship Id="rId80"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microsoft.com/office/2007/relationships/hdphoto" Target="media/hdphoto1.wdp"/><Relationship Id="rId33" Type="http://schemas.openxmlformats.org/officeDocument/2006/relationships/image" Target="media/image19.jpeg"/><Relationship Id="rId38" Type="http://schemas.openxmlformats.org/officeDocument/2006/relationships/image" Target="media/image23.jpeg"/><Relationship Id="rId46" Type="http://schemas.microsoft.com/office/2007/relationships/hdphoto" Target="media/hdphoto5.wdp"/><Relationship Id="rId59" Type="http://schemas.microsoft.com/office/2007/relationships/hdphoto" Target="media/hdphoto6.wdp"/><Relationship Id="rId67" Type="http://schemas.openxmlformats.org/officeDocument/2006/relationships/image" Target="media/image48.jpeg"/><Relationship Id="rId20" Type="http://schemas.openxmlformats.org/officeDocument/2006/relationships/image" Target="media/image11.wmf"/><Relationship Id="rId41" Type="http://schemas.openxmlformats.org/officeDocument/2006/relationships/image" Target="media/image26.png"/><Relationship Id="rId54" Type="http://schemas.openxmlformats.org/officeDocument/2006/relationships/image" Target="media/image36.png"/><Relationship Id="rId62" Type="http://schemas.openxmlformats.org/officeDocument/2006/relationships/image" Target="media/image43.png"/><Relationship Id="rId70" Type="http://schemas.microsoft.com/office/2007/relationships/hdphoto" Target="media/hdphoto7.wdp"/><Relationship Id="rId75"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3.bin"/><Relationship Id="rId28" Type="http://schemas.openxmlformats.org/officeDocument/2006/relationships/image" Target="media/image15.wmf"/><Relationship Id="rId36" Type="http://schemas.openxmlformats.org/officeDocument/2006/relationships/image" Target="media/image22.png"/><Relationship Id="rId49" Type="http://schemas.openxmlformats.org/officeDocument/2006/relationships/image" Target="media/image32.wmf"/><Relationship Id="rId57" Type="http://schemas.openxmlformats.org/officeDocument/2006/relationships/image" Target="media/image39.jpeg"/><Relationship Id="rId10" Type="http://schemas.openxmlformats.org/officeDocument/2006/relationships/image" Target="media/image2.png"/><Relationship Id="rId31" Type="http://schemas.openxmlformats.org/officeDocument/2006/relationships/image" Target="media/image17.jpeg"/><Relationship Id="rId44" Type="http://schemas.openxmlformats.org/officeDocument/2006/relationships/image" Target="media/image28.jpeg"/><Relationship Id="rId52" Type="http://schemas.openxmlformats.org/officeDocument/2006/relationships/image" Target="media/image34.png"/><Relationship Id="rId60" Type="http://schemas.openxmlformats.org/officeDocument/2006/relationships/image" Target="media/image41.jpeg"/><Relationship Id="rId65" Type="http://schemas.openxmlformats.org/officeDocument/2006/relationships/image" Target="media/image46.jpeg"/><Relationship Id="rId73" Type="http://schemas.openxmlformats.org/officeDocument/2006/relationships/image" Target="media/image52.png"/><Relationship Id="rId78" Type="http://schemas.openxmlformats.org/officeDocument/2006/relationships/hyperlink" Target="https://forms.gle/LzVNwfMpYB9qH4JU6" TargetMode="External"/><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wmf"/><Relationship Id="rId39" Type="http://schemas.openxmlformats.org/officeDocument/2006/relationships/image" Target="media/image24.jpeg"/><Relationship Id="rId34" Type="http://schemas.openxmlformats.org/officeDocument/2006/relationships/image" Target="media/image20.jpeg"/><Relationship Id="rId50" Type="http://schemas.openxmlformats.org/officeDocument/2006/relationships/oleObject" Target="embeddings/oleObject5.bin"/><Relationship Id="rId55" Type="http://schemas.openxmlformats.org/officeDocument/2006/relationships/image" Target="media/image37.png"/><Relationship Id="rId76" Type="http://schemas.openxmlformats.org/officeDocument/2006/relationships/image" Target="media/image55.png"/><Relationship Id="rId7" Type="http://schemas.openxmlformats.org/officeDocument/2006/relationships/footnotes" Target="footnotes.xml"/><Relationship Id="rId71" Type="http://schemas.openxmlformats.org/officeDocument/2006/relationships/image" Target="media/image50.png"/><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13.png"/><Relationship Id="rId40" Type="http://schemas.openxmlformats.org/officeDocument/2006/relationships/image" Target="media/image25.jpeg"/><Relationship Id="rId45" Type="http://schemas.openxmlformats.org/officeDocument/2006/relationships/image" Target="media/image29.png"/><Relationship Id="rId66"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931185-06CD-46F4-AFAF-D94CFD19F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1</Pages>
  <Words>7932</Words>
  <Characters>45219</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cp:lastModifiedBy>Admin</cp:lastModifiedBy>
  <cp:revision>3</cp:revision>
  <cp:lastPrinted>2024-03-20T01:51:00Z</cp:lastPrinted>
  <dcterms:created xsi:type="dcterms:W3CDTF">2024-05-10T09:04:00Z</dcterms:created>
  <dcterms:modified xsi:type="dcterms:W3CDTF">2024-10-08T14:17:00Z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B5E16AB7E7B545B4909F5D66AD5F1540</vt:lpwstr>
  </property>
  <property fmtid="{D5CDD505-2E9C-101B-9397-08002B2CF9AE}" pid="4" name="MSIP_Label_defa4170-0d19-0005-0004-bc88714345d2_Enabled">
    <vt:lpwstr>true</vt:lpwstr>
  </property>
  <property fmtid="{D5CDD505-2E9C-101B-9397-08002B2CF9AE}" pid="5" name="MSIP_Label_defa4170-0d19-0005-0004-bc88714345d2_SetDate">
    <vt:lpwstr>2024-01-25T09:27:24Z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5921db0d-cb74-4eba-8426-e8ab089e7823</vt:lpwstr>
  </property>
  <property fmtid="{D5CDD505-2E9C-101B-9397-08002B2CF9AE}" pid="9" name="MSIP_Label_defa4170-0d19-0005-0004-bc88714345d2_ActionId">
    <vt:lpwstr>6a21cfae-c78e-49e7-8b8a-2fe395d983bc</vt:lpwstr>
  </property>
  <property fmtid="{D5CDD505-2E9C-101B-9397-08002B2CF9AE}" pid="10" name="MSIP_Label_defa4170-0d19-0005-0004-bc88714345d2_ContentBits">
    <vt:lpwstr>0</vt:lpwstr>
  </property>
</Properties>
</file>